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9f62" w14:textId="9ab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2016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2013 года № 595 «Об утверждении Положения о Министре Республики Казахстан по делам экономической интеграции»;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 ст. 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