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613a" w14:textId="4156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октября 2012 года № 1379 "Об утверждении Правил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июля 2016 года № 443. Утратило силу постановлением Правительства Республики Казахстан от 21 мая 2018 года № 282 (вводится в действие с 1 января 2018 года)</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21.05.2018 </w:t>
      </w:r>
      <w:r>
        <w:rPr>
          <w:rFonts w:ascii="Times New Roman"/>
          <w:b w:val="false"/>
          <w:i w:val="false"/>
          <w:color w:val="ff0000"/>
          <w:sz w:val="28"/>
        </w:rPr>
        <w:t>№ 282</w:t>
      </w:r>
      <w:r>
        <w:rPr>
          <w:rFonts w:ascii="Times New Roman"/>
          <w:b w:val="false"/>
          <w:i w:val="false"/>
          <w:color w:val="ff0000"/>
          <w:sz w:val="28"/>
        </w:rPr>
        <w:t xml:space="preserve"> (вводится в действие с 01.01.2018).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октября 2012 года № 1379 "Об утверждении Правил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 (САПП Республики Казахстан, 2012 г., № 75-76, ст. 1122) следующие изменения: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 утвержденных указанным постановлением: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p>
      <w:pPr>
        <w:spacing w:after="0"/>
        <w:ind w:left="0"/>
        <w:jc w:val="both"/>
      </w:pPr>
      <w:r>
        <w:rPr>
          <w:rFonts w:ascii="Times New Roman"/>
          <w:b w:val="false"/>
          <w:i w:val="false"/>
          <w:color w:val="000000"/>
          <w:sz w:val="28"/>
        </w:rPr>
        <w:t>
      "4) необоснованное увеличение, в случае увеличения более чем на 10 %, производственных затрат, затрат на реализацию и общеадминистративных затрат, за исключением затрат на приобретение импортируемых товаров, связанных с ростом обменного курса национальной валюты по отношению к иностранным валютам, и затрат на приобретение товаров, произведенных в Республике Казахстан, связанных с увеличением уровня годовой инфляции, в расчете на тонну минерального сырья, полезного ископаемого, металла в сравнении с данными за предыдущий календарный год, если заявление подается на текущий календарный год, либо с данными по текущему календарному году, исходя из прогнозных данных по году, рассчитанных на основе бюджета за указанный период с учетом вносимых корректировок, если заявление подается на предстоящий календарный год;";</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абзац четырнадцатый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"При определении налогооблагаемого дохода сумма вычетов за налоговый период не должна превышать сумму вычетов за предыдущий налоговый период, за исключением сумм вычетов за счет дополнительных налоговых обязательств, увеличения сумм вычетов за счет расходов, увеличение которых связано с повышением тарифов на регулируемые услуги (товары, работы) субъекта естественной монополии, а также увеличения вычетов по приобретению импортируемых товаров, связанных с ростом обменного курса национальной валюты по отношению к иностранным валютам и приобретению товаров, произведенных в Республике Казахстан, связанных с увеличением уровня годовой инфляции.";</w:t>
      </w:r>
    </w:p>
    <w:bookmarkStart w:name="z6" w:id="4"/>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"При определении налогооблагаемого дохода сумма вычетов за налоговый период не должна превышать сумму вычетов за предыдущий налоговый период, за исключением сумм вычетов за счет дополнительных налоговых обязательств, увеличения сумм вычетов за счет расходов, увеличение которых связано с повышением тарифов на регулируемые услуги (товары, работы) субъекта естественной монополии, а также увеличения вычетов по приобретению импортируемых товаров, связанных с ростом обменного курса национальной валюты по отношению к иностранным валютам и приобретению товаров, произведенных в Республике Казахстан, связанных с увеличением уровня годовой инфляции. В случае отклонения планируемого объема добычи минерального сырья в текущем незавершенном календарном году более чем на 10 % от уровня предыдущего года, сумма вычетов должна быть скорректирована на разницу в добываемых объемах.";</w:t>
      </w:r>
    </w:p>
    <w:bookmarkStart w:name="z7" w:id="5"/>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"При определении налогооблагаемого дохода сумма вычетов за налоговый период не должна превышать сумму вычетов за предыдущий налоговый период, за исключением сумм вычетов за счет дополнительных налоговых обязательств, увеличения сумм вычетов за счет расходов, увеличение которых связано с повышением тарифов на регулируемые услуги (товары, работы) субъекта естественной монополии, а также увеличения вычетов по приобретению импортируемых товаров, связанных с ростом обменного курса национальной валюты по отношению к иностранным валютам и приобретению товаров, произведенных в Республике Казахстан, связанных с увеличением уровня годовой инфляции. В случае отклонения планируемого объема добычи минерального сырья в текущем незавершенном календарном году более чем на 10 % от уровня предыдущего года, сумма вычетов должна быть скорректирована на разницу в добываемых объемах.".</w:t>
      </w:r>
    </w:p>
    <w:bookmarkStart w:name="z8" w:id="6"/>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