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e5aad" w14:textId="c4e5a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16 ноября 2009 года № 1844 "Об определении перечня финансовых агентств, бюджетные кредиты из республиканского бюджета которым могут выделяться без обеспечения исполнения обязательств"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июня 2016 года № 324. Утратило силу постановлением Правительства Республики Казахстан от 29 августа 2025 года № 706.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29.08.2025 </w:t>
      </w:r>
      <w:r>
        <w:rPr>
          <w:rFonts w:ascii="Times New Roman"/>
          <w:b w:val="false"/>
          <w:i w:val="false"/>
          <w:color w:val="ff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ноября 2009 года № 1844 "Об определении перечня финансовых агентств, бюджетные кредиты из республиканского бюджета которым могут выделяться без обеспечения исполнения обязательств" следующее дополнение: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финансовых агентств, бюджетные кредиты из республиканского бюджета которым могут выделяться без обеспечения исполнения обязательств, дополнить пунктом 4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Акционерное общество "Национальный управляющий холдинг "Байтерек".".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