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2a47" w14:textId="6bc2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ноября 2009 года № 1844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2016 года № 146. Утратило силу постановлением Правительства Республики Казахстан от 29 августа 2025 года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2009 года № 1844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 следующее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финансовых агентств, бюджетные кредиты из республиканского бюджета которым могут выделяться без обеспечения исполнения обязательств,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Акционерное общество "Аграрная кредитная корпорация;".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