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b7db50" w14:textId="3b7db5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постановления Правительства Республики Казахстан от 5 сентября 2011 года № 1014 "Об утверждении Правил субсидирования за счет бюджетных средств убытков перевозчиков, связанных с осуществлением социально значимых перевозок пассажиров"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18 февраля 2016 год а № 81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Признать утратившим силу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5 сентября 2011 года № 1014 "Об утверждении Правил субсидирования за счет бюджетных средств убытков перевозчиков, связанных с осуществлением социально значимых перевозок пассажиров" (САПП Республики Казахстан, 2011 г., № 53, ст. 751).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со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4"/>
        <w:gridCol w:w="4206"/>
      </w:tblGrid>
      <w:tr>
        <w:trPr>
          <w:trHeight w:val="30" w:hRule="atLeast"/>
        </w:trPr>
        <w:tc>
          <w:tcPr>
            <w:tcW w:w="77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Премьер-Министр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</w:p>
        </w:tc>
        <w:tc>
          <w:tcPr>
            <w:tcW w:w="420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Масимов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