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caf0e9" w14:textId="5caf0e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перечня отдельных видов товаров, работ, услуг, закупаемых у общественных объединений лиц с инвалидностью Республики Казахстан и (или) организаций, созданных общественными объединениями лиц с инвалидностью Республики Казахстан, производящих и (или) поставляющих товары, выполняющих работы, оказывающих услуги, и признании утратившими силу некоторых решений Правительства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31 декабря 2015 года № 1181. Утратило силу постановлением Правительства Республики Казахстан от 30 июня 2023 года № 528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Правительства РК от 30.06.2023 </w:t>
      </w:r>
      <w:r>
        <w:rPr>
          <w:rFonts w:ascii="Times New Roman"/>
          <w:b w:val="false"/>
          <w:i w:val="false"/>
          <w:color w:val="ff0000"/>
          <w:sz w:val="28"/>
        </w:rPr>
        <w:t>№ 528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01.07.2023).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Сноска. Заголовок - в редакции постановления Правительства РК от 26.10.2022 </w:t>
      </w:r>
      <w:r>
        <w:rPr>
          <w:rFonts w:ascii="Times New Roman"/>
          <w:b w:val="false"/>
          <w:i w:val="false"/>
          <w:color w:val="000000"/>
          <w:sz w:val="28"/>
        </w:rPr>
        <w:t>№ 850</w:t>
      </w:r>
      <w:r>
        <w:rPr>
          <w:rFonts w:ascii="Times New Roman"/>
          <w:b w:val="false"/>
          <w:i w:val="false"/>
          <w:color w:val="00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Вводится в действие с 1 января 2016 года.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51 Закона Республики Казахстан "О государственных закупках"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Преамбула - в редакции постановления Правительства РК от 26.10.2022 </w:t>
      </w:r>
      <w:r>
        <w:rPr>
          <w:rFonts w:ascii="Times New Roman"/>
          <w:b w:val="false"/>
          <w:i w:val="false"/>
          <w:color w:val="000000"/>
          <w:sz w:val="28"/>
        </w:rPr>
        <w:t>№ 850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прилагаемый 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отдельных видов товаров, работ, услуг, закупаемых у общественных объединений лиц с инвалидностью Республики Казахстан и (или) организаций, созданных общественными объединениями лиц с инвалидностью Республики Казахстан, производящих и (или) поставляющих товары, выполняющих работы, оказывающих услуги.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 в редакции постановления Правительства РК от 26.10.2022 </w:t>
      </w:r>
      <w:r>
        <w:rPr>
          <w:rFonts w:ascii="Times New Roman"/>
          <w:b w:val="false"/>
          <w:i w:val="false"/>
          <w:color w:val="000000"/>
          <w:sz w:val="28"/>
        </w:rPr>
        <w:t>№ 850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утратившими силу некоторые решения Правительства Республики Казахстан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с 1 января 2016 года и подлежит официальному опубликованию.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Премьер-Министр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Масимов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декабря 2015 года № 1181</w:t>
            </w:r>
          </w:p>
        </w:tc>
      </w:tr>
    </w:tbl>
    <w:bookmarkStart w:name="z5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отдельных видов товаров, работ, услуг, закупаемых у общественных объединений лиц с инвалидностью Республики Казахстан и организаций, созданных общественными объединениями лиц с инвалидностью Республики Казахстан, производящих и (или) поставляющих товары, выполняющих работы, оказывающих услуги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- в редакции постановления Правительства РК от 26.10.2022 </w:t>
      </w:r>
      <w:r>
        <w:rPr>
          <w:rFonts w:ascii="Times New Roman"/>
          <w:b w:val="false"/>
          <w:i w:val="false"/>
          <w:color w:val="ff0000"/>
          <w:sz w:val="28"/>
        </w:rPr>
        <w:t>№ 850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Сноска. Перечень в редакции постановления Правительства РК от 24.12.2018 </w:t>
      </w:r>
      <w:r>
        <w:rPr>
          <w:rFonts w:ascii="Times New Roman"/>
          <w:b w:val="false"/>
          <w:i w:val="false"/>
          <w:color w:val="000000"/>
          <w:sz w:val="28"/>
        </w:rPr>
        <w:t>№ 866</w:t>
      </w:r>
      <w:r>
        <w:rPr>
          <w:rFonts w:ascii="Times New Roman"/>
          <w:b w:val="false"/>
          <w:i w:val="false"/>
          <w:color w:val="00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Производимые товары: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постельное белье всех наименований, одеяло, матрацы, покрывало, подушки разные, полотенце, салфетки, наперники, чехлы на матрацы, пеленки;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куртка ватная, брюки утепленные ватные, костюм теплозащитный, полукомбинезон утепленный, жилет утепленный, куртка утепленная, костюм полевой камуфлированный, брюки;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костюм рабочий хлопчатобумажный, костюм полевой хлопчатобумажный, куртка полевая камуфлированная, костюм сварщика, костюм аккумуляторщика, комбинезон рабочий;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костюм повара, костюм пекаря, колпаки разные;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халаты разные, фартуки разные, униформа, жилет сигнальный, хирургические костюмы, бахилы хлопчатобумажные, форменная одежда производственного и хозяйственного персонала, корпе;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пижамы разные, нательное мужское белье, трусы, портянки, сорочки разные, рубашки разные;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косынки разные, платок носовой, подворотничок, рукавицы;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шторы, полога, мешки разные;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скоросшиватели, конверты, папки для бумаг, линейки;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коробки упаковочные, коробки архивные;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столярные изделия;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мебель.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Производимые и (или) поставляемые товары: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тифлотехнические средства;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специальные средства передвижения;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обязательные гигиенические средства.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Выполняемые работы: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озеленение.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Оказываемые услуги: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поставка, сборка, ремонт и обслуживание реабилитационной техники для лиц с инвалидностью (костыли, трости, ходунки, подъемные устройства и механизмы, телерадиоаппаратура);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ремонт и обслуживание транспортных средств для лиц с ограниченными возможностями;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организация отдыха и санаторно-курортного лечения лиц с инвалидностью;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уборка помещений и территорий, клининговые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благоустройство, озеленение;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полиграфические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прачечные услуги.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4 с изменениями, внесенными постановлением Правительства РК от 26.10.2022 </w:t>
      </w:r>
      <w:r>
        <w:rPr>
          <w:rFonts w:ascii="Times New Roman"/>
          <w:b w:val="false"/>
          <w:i w:val="false"/>
          <w:color w:val="000000"/>
          <w:sz w:val="28"/>
        </w:rPr>
        <w:t>№ 850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декабря 2015 года № 1181</w:t>
            </w:r>
          </w:p>
        </w:tc>
      </w:tr>
    </w:tbl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</w:t>
      </w:r>
      <w:r>
        <w:br/>
      </w:r>
      <w:r>
        <w:rPr>
          <w:rFonts w:ascii="Times New Roman"/>
          <w:b/>
          <w:i w:val="false"/>
          <w:color w:val="000000"/>
        </w:rPr>
        <w:t>утративших силу некоторых решений Правительства</w:t>
      </w:r>
      <w:r>
        <w:br/>
      </w:r>
      <w:r>
        <w:rPr>
          <w:rFonts w:ascii="Times New Roman"/>
          <w:b/>
          <w:i w:val="false"/>
          <w:color w:val="000000"/>
        </w:rPr>
        <w:t>Республики Казахстан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31 января 2011 года № 64 "Об утверждении перечня отдельных видов товаров, работ, услуг, закупаемых у общественных объединений инвалидов Республики Казахстан и организаций, созданных общественными объединениями инвалидов Республики Казахстан, производящих и (или) поставляющих товары, выполняющих работы, оказывающих услуги" (САПП Республики Казахстан, 2011 г., № 16, ст. 193).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4 мая 2014 года № 431 "О внесении изменений в постановление Правительства Республики Казахстан от 31 января 2011 года № 64 "О некоторых вопросах осуществления государственных закупок у организаций, созданных общественными объединениями инвалидов" (САПП Республики Казахстан, 2014 г., № 32, ст. 285).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7 августа 2015 года № 618 "О внесении изменений в постановление Правительства Республики Казахстан от 31 января 2011 года № 64 "О некоторых вопросах осуществления государственных закупок у общественных объединений инвалидов Республики Казахстан и организаций, созданных общественными объединениями инвалидов Республики Казахстан" (САПП Республики Казахстан, 2015 г., № 43, ст. 325).</w:t>
      </w:r>
    </w:p>
    <w:bookmarkEnd w:id="8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