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59df" w14:textId="72d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19 февраля 2009 года № 197 "Об утверждении базовых минимальных и максимальных размеров ставок консульских сборов, а также ставки консульского сбора за срочность"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1170. Утратило силу постановлением Правительства Республики Казахстан от 20 февраля 2019 года № 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2009 года № 197 "Об утверждении базовых минимальных и максимальных размеров ставок консульских сборов, а также ставки консульского сбора за срочность" (САПП Республики Казахстан, 2009 г., № 12, ст. 82)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ставок консульского сбора, взимаемого на территории Республики Казахстан, и базовых минимальных и максимальных размеров ставок консульского сбора, взимаемого за пределами территории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ставки консульского сбора, взимаемого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базовые минимальные и максимальные размеры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сбора, взимаемого за пределами территории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базовые минимальные и максимальные размеры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консульских сборов, а также ставки консульского сбора за срочность,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базовыми минимальными и максимальными размерами ставок консульского сбора, взимаемого за пределами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 и подлежит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консульского сбора, взимаемого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7925"/>
        <w:gridCol w:w="3426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(в долларах США или % от месячного расчетного показателя)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Проработка обращений граждан и юридических лиц Республики Казахстан, а также иностранцев и лиц без гражданства, иностранных юридических лиц о выдаче виз и направление указания загранучреждениям Республики Казахстан о выдаче виз (визовой поддержке)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обращений граждан и юридических лиц Республики Казахстан, а также иностранцев и лиц без гражданства, иностранных юридических лиц о выдаче виз и направление указания загранучреждениям Республики Казахстан о выдаче виз (визовой поддержке):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однократный въезд – выезд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двукратный или более въезд – выезд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печатание ноты в иностранное дипломатическое представительство или консульское учреждение о выдаче визы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долларов США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долларов США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Туристская виза: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 30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 90 дней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долларов США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Легализация документов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от месячного расчетного показателя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2009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минимальные и максимальные размеры</w:t>
      </w:r>
      <w:r>
        <w:br/>
      </w:r>
      <w:r>
        <w:rPr>
          <w:rFonts w:ascii="Times New Roman"/>
          <w:b/>
          <w:i w:val="false"/>
          <w:color w:val="000000"/>
        </w:rPr>
        <w:t>ставок консульского сбора, взимаемого за пределами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31"/>
        <w:gridCol w:w="1531"/>
        <w:gridCol w:w="1105"/>
        <w:gridCol w:w="1957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консульских действий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английских фунтах стерлингов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швейцарских франках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канадских долларах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японских иенах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574"/>
        <w:gridCol w:w="1500"/>
        <w:gridCol w:w="1432"/>
        <w:gridCol w:w="1569"/>
        <w:gridCol w:w="1500"/>
        <w:gridCol w:w="1500"/>
        <w:gridCol w:w="1775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Оформление паспорта гражданина Республики Казахстан, за исключением оформления дипломатического и служебного паспортов Республики Казахстан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120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– 9500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паспорт гражданина Республики Казахстан записи о детях в возрасте до шестнадцати лет в случаях выезда совместно с родителями за границу с вклеиванием их фотографий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9500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Выдача виз Республики Казахстан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и печатание ноты в иностранное дипломатическое представительство или консульское учреждение о выдаче визы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9500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 и ее продление (кроме туристской и транзитной виз)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310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31220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 и ее продление (кроме туристской и транзитной виз)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310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31220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 и ее продление (кроме туристской и транзитной виз)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310 eвро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300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31220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виза и ее продление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460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380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550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– 46820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Туристская виза: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однократная до 30 дней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90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7550 японских иен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 дней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120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130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140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11320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 90 дней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160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15100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45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45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5660 японских иен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двукратная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80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70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7550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110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9435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иностранцев и лиц без гражданства о въезде в Республику Казахстан на постоянное жительство и воссоединение семьи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9435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на возвращение в Республику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30 долларов США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25 eвро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2830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ходатайств граждан Республики Казахстан по 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 граждан Республики Казахстан, выехавших за границу по частным делам, об оставлении на постоянное жительство за границей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220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190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325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28300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Оформление документов по вопросам гражданства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ходатайства о приеме в гражданство Республики Казахстан и восстановлении в гражданстве 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125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215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– 18870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ходатайства о выходе из гражданства Республики Казахстан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220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190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320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350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28300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рождения, установления отцовства, усыновления (удочерения) и выдача соответствующих свидетельств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брака и выдача свидетельства о браке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–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– 5660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и выдача свидетельства о расторжении брака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80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60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50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95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7547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расторжения брака с лицами, признанными в установленном законодательными актами Республики Казахстан порядке безвестно отсутствующими, или недееспособными, либо с лицами, осужденными за совершение преступления к лишению свободы на срок не менее трех лет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материалов о перемене фамилии, имени, отчества, кроме случаев, связанных с вступлением в брак (супружество) и изменением национальности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100 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– 116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в связи с изменением, дополнением, исправлением и восстановлением записей актов гражданского состояния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4800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Истребование документов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Истребование документов (за каждый документ)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Легализация документов, а также прием и препровождение 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документов (за каждый документ)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116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препровождение документов для апостилирования (за каждый документ)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сделки, кроме договоров об отчуждении недвижимого имущества, находящегося на территории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130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215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230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18900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свидетельства о праве на наследство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праве собственности на долю в общем имуществе супругов и иных лиц, имеющих имущество на праве общей совместной собственности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215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18900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копий документов и выписок из них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подлинности подписи на документах (за каждый документ)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116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Свидетельствование верности перевода документов с одного языка на другой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110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живых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факта нахождения гражданина в определенном месте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времени предъявления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заявления физических и юридических лиц другим физическим и юридическим лицам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Обеспечивание доказательства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110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115 канадских долларов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9450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Хранение завещания, пакета с документами (кроме завещания), денег, ценных бумаг и других ценностей (за исключением 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завещания в консульском учреждении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200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в консульском учреждении пакета с документами, кроме завещания (в месяц)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50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40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35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55 швейцарских франков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60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– 4720 японских иен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денег, ценных бумаг, кроме наследственных (ежемесячно)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0,2 % от общей суммы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товаров или иного имущества с публичного торга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вырученной суммы, но не менее 5660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Принятие в депозит на срок до шести месяцев имущества или денежных сумм для передачи по принадлежности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 депозит на срок до шести месяцев имущества или денежных сумм для передачи по принадлежности (ежемесячно)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0,2 %  от общей суммы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 общей суммы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Направление документов дипломатической почтой в адрес юридических лиц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документов дипломатической почтой в адрес юридических лиц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– 200  долларов США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145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125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214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235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18900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временного свидетельства на право плавания под Государственным флагом Республики Казахстан в случае приобретения судна за границей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Казахстан, в отношении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или заверение любой декларации или другого документа, предусмотренных законодательством Республики Казахстан или международными договорами, участником которых является Республика Казахстан в отношении судов Республики Казахстан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морском протесте в случае гибели или повреждения судна или груза (кораблекрушения судов) Республики Казахстан, находящихся за границей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120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– 75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130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140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– 11320 японских 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Выдача иных документов (справок), имеющих юридическое значение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иных документов (справок), имеющих юридическое значение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60 долларов США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45 евро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40 английских фунтов стерлингов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65 швейцарских франков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70 канадских долларов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5660 японских иен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