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eb1617" w14:textId="2eb161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переименовании Республиканского государственного казенного предприятия "Республиканский музей книги" Министерства культуры и спорта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29 декабря 2015 года № 1117.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4)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11 Закона Республики Казахстан от 1 марта 2011 года "О государственном имуществе"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Переименовать Республиканское государственное казенное предприятие "Республиканский музей книги" Министерства культуры и спорта Республики Казахстан в Республиканское государственное казенное предприятие "Государственный музей "Центр сближения культур" Министерства культуры и спорта Республики Казахстан (далее – предприятие).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Уполномоченным органом по руководству соответствующей отраслью (сферой) государственного управления в отношении предприятия определить Министерство культуры и спорта Республики Казахстан.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Определить основным предметом деятельности предприятия осуществление деятельности в сфере культуры. 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Министерству культуры и спорта Республики Казахстан в установленном законодательством Республики Казахстан порядке обеспечить: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представление на утверждение в Комитет государственного имущества и приватизации Министерства финансов Республики Казахстан устава предприятия;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государственную перерегистрацию предприятия в органах юстиции;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принятие иных мер, вытекающих из настоящего постановления.</w:t>
      </w:r>
    </w:p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Внести в некоторые решения Правительства Республики Казахстан следующие изменения: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9 ноября 1998 года № 1141 "О видах государственной собственности в отношении организаций и объектов, расположенных на территории города Алматы" (САПП Республики Казахстан, 1998 г., № 41, ст. 371):</w:t>
      </w:r>
    </w:p>
    <w:bookmarkEnd w:id="6"/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перечне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организаций, а также объектов государственного нежилого фонда, остающихся в государственной республиканской собственности, утвержденном указанным постановлением:</w:t>
      </w:r>
    </w:p>
    <w:bookmarkEnd w:id="7"/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строку, порядковый номер 156, изложить в следующей редакции: 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 музей "Центр сближения культур"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ул. Кабанбай батыра, 94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     2) Утратил силу постановлением Правительства РК от 04.10.2023 </w:t>
      </w:r>
      <w:r>
        <w:rPr>
          <w:rFonts w:ascii="Times New Roman"/>
          <w:b w:val="false"/>
          <w:i w:val="false"/>
          <w:color w:val="000000"/>
          <w:sz w:val="28"/>
        </w:rPr>
        <w:t>№ 865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5 с изменением, внесенным постановлением Правительства РК от 04.10.2023 </w:t>
      </w:r>
      <w:r>
        <w:rPr>
          <w:rFonts w:ascii="Times New Roman"/>
          <w:b w:val="false"/>
          <w:i w:val="false"/>
          <w:color w:val="000000"/>
          <w:sz w:val="28"/>
        </w:rPr>
        <w:t>№ 865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Настоящее постановление вводится в действие со дня его подписания.</w:t>
      </w:r>
    </w:p>
    <w:bookmarkEnd w:id="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Премьер-Министр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К. Масимов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