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dbb1f" w14:textId="ffdbb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декабря 2015 года № 1095.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постановления Правительства РК от 16.10.2020 </w:t>
      </w:r>
      <w:r>
        <w:rPr>
          <w:rFonts w:ascii="Times New Roman"/>
          <w:b w:val="false"/>
          <w:i w:val="false"/>
          <w:color w:val="ff0000"/>
          <w:sz w:val="28"/>
        </w:rPr>
        <w:t>№ 666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192 Предпринимательского кодекса Республики Казахстан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постановления Правительства РК от 03.05.2024 </w:t>
      </w:r>
      <w:r>
        <w:rPr>
          <w:rFonts w:ascii="Times New Roman"/>
          <w:b w:val="false"/>
          <w:i w:val="false"/>
          <w:color w:val="000000"/>
          <w:sz w:val="28"/>
        </w:rPr>
        <w:t>№ 357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 (далее – перечень видов деятельности).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Правительства РК от 16.10.2020 </w:t>
      </w:r>
      <w:r>
        <w:rPr>
          <w:rFonts w:ascii="Times New Roman"/>
          <w:b w:val="false"/>
          <w:i w:val="false"/>
          <w:color w:val="000000"/>
          <w:sz w:val="28"/>
        </w:rPr>
        <w:t>№ 666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Центральным и местным исполнительным органам, национальным управляющим холдингам, национальным холдингам, национальным компаниям (по согласованию) до 1 апреля 2016 года привести в соответствие виды деятельности своих подведомственных юридических лиц (прямое или косвенное владение акциями (долями участия) в которых составляет более пятидесяти процентов), путем исключения из уставных документов видов деятельности, не соответствующих утвержденным в перечне видов деятельности.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Требование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 не распространяется на юридические лица, более пятидесяти процентов акций (долей участия в уставном капитале) которых принадлежат государству, и аффилиированные с ними лица, подлежащие приватизации и передаче в конкурентную среду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2015 года № 1141 "О некоторых вопросах приватизации на 2016 – 2020 годы".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постановления Правительства РК от 06.12.2016 </w:t>
      </w:r>
      <w:r>
        <w:rPr>
          <w:rFonts w:ascii="Times New Roman"/>
          <w:b w:val="false"/>
          <w:i w:val="false"/>
          <w:color w:val="000000"/>
          <w:sz w:val="28"/>
        </w:rPr>
        <w:t>№ 771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Агентству по защите и развитию конкуренции Республики Казахстан (по согласованию) ежегодно, в срок до 5 января, обеспечить представление предложений в Правительство Республики Казахстан по актуализации перечня видов деятельности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196 Предпринимательского кодекса Республики Казахстан.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постановления Правительства РК от 21.07.2022 </w:t>
      </w:r>
      <w:r>
        <w:rPr>
          <w:rFonts w:ascii="Times New Roman"/>
          <w:b w:val="false"/>
          <w:i w:val="false"/>
          <w:color w:val="000000"/>
          <w:sz w:val="28"/>
        </w:rPr>
        <w:t>№ 510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1095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Для служебного 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перечень предусмотрены изменения постановлениями Правительства РК от 22.09.2025 № 785; от 24.02.2026 № 112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в редакции постановления Правительства РК от 31.05.2024 </w:t>
      </w:r>
      <w:r>
        <w:rPr>
          <w:rFonts w:ascii="Times New Roman"/>
          <w:b w:val="false"/>
          <w:i w:val="false"/>
          <w:color w:val="ff0000"/>
          <w:sz w:val="28"/>
        </w:rPr>
        <w:t>№ 430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постановлениями Правительства РК от 16.07.2024 </w:t>
      </w:r>
      <w:r>
        <w:rPr>
          <w:rFonts w:ascii="Times New Roman"/>
          <w:b w:val="false"/>
          <w:i w:val="false"/>
          <w:color w:val="ff0000"/>
          <w:sz w:val="28"/>
        </w:rPr>
        <w:t>№ 567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16.07.2024 </w:t>
      </w:r>
      <w:r>
        <w:rPr>
          <w:rFonts w:ascii="Times New Roman"/>
          <w:b w:val="false"/>
          <w:i w:val="false"/>
          <w:color w:val="ff0000"/>
          <w:sz w:val="28"/>
        </w:rPr>
        <w:t>№ 676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29.08.2024 </w:t>
      </w:r>
      <w:r>
        <w:rPr>
          <w:rFonts w:ascii="Times New Roman"/>
          <w:b w:val="false"/>
          <w:i w:val="false"/>
          <w:color w:val="ff0000"/>
          <w:sz w:val="28"/>
        </w:rPr>
        <w:t>№ 707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10.09.2024 </w:t>
      </w:r>
      <w:r>
        <w:rPr>
          <w:rFonts w:ascii="Times New Roman"/>
          <w:b w:val="false"/>
          <w:i w:val="false"/>
          <w:color w:val="ff0000"/>
          <w:sz w:val="28"/>
        </w:rPr>
        <w:t>№ 732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 и подлежит официальному опубликованию); от 29.11.2024 </w:t>
      </w:r>
      <w:r>
        <w:rPr>
          <w:rFonts w:ascii="Times New Roman"/>
          <w:b w:val="false"/>
          <w:i w:val="false"/>
          <w:color w:val="ff0000"/>
          <w:sz w:val="28"/>
        </w:rPr>
        <w:t>№ 1015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02.12.2024 </w:t>
      </w:r>
      <w:r>
        <w:rPr>
          <w:rFonts w:ascii="Times New Roman"/>
          <w:b w:val="false"/>
          <w:i w:val="false"/>
          <w:color w:val="ff0000"/>
          <w:sz w:val="28"/>
        </w:rPr>
        <w:t>№ 1020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05.12.2024 </w:t>
      </w:r>
      <w:r>
        <w:rPr>
          <w:rFonts w:ascii="Times New Roman"/>
          <w:b w:val="false"/>
          <w:i w:val="false"/>
          <w:color w:val="ff0000"/>
          <w:sz w:val="28"/>
        </w:rPr>
        <w:t>№ 1028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20.12.2024 </w:t>
      </w:r>
      <w:r>
        <w:rPr>
          <w:rFonts w:ascii="Times New Roman"/>
          <w:b w:val="false"/>
          <w:i w:val="false"/>
          <w:color w:val="ff0000"/>
          <w:sz w:val="28"/>
        </w:rPr>
        <w:t>№ 1087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13.01.2025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17.02.2025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5 (вводится в действие по истечении десяти календарных дней после дня его первого официального опубликования); от 20.02.2025 </w:t>
      </w:r>
      <w:r>
        <w:rPr>
          <w:rFonts w:ascii="Times New Roman"/>
          <w:b w:val="false"/>
          <w:i w:val="false"/>
          <w:color w:val="ff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 ); от 06.03.2025 </w:t>
      </w:r>
      <w:r>
        <w:rPr>
          <w:rFonts w:ascii="Times New Roman"/>
          <w:b w:val="false"/>
          <w:i w:val="false"/>
          <w:color w:val="ff0000"/>
          <w:sz w:val="28"/>
        </w:rPr>
        <w:t>№ 127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13.03.2025 </w:t>
      </w:r>
      <w:r>
        <w:rPr>
          <w:rFonts w:ascii="Times New Roman"/>
          <w:b w:val="false"/>
          <w:i w:val="false"/>
          <w:color w:val="ff0000"/>
          <w:sz w:val="28"/>
        </w:rPr>
        <w:t>№ 139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20.03.2025 </w:t>
      </w:r>
      <w:r>
        <w:rPr>
          <w:rFonts w:ascii="Times New Roman"/>
          <w:b w:val="false"/>
          <w:i w:val="false"/>
          <w:color w:val="ff0000"/>
          <w:sz w:val="28"/>
        </w:rPr>
        <w:t>№ 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28.03.2025 </w:t>
      </w:r>
      <w:r>
        <w:rPr>
          <w:rFonts w:ascii="Times New Roman"/>
          <w:b w:val="false"/>
          <w:i w:val="false"/>
          <w:color w:val="ff0000"/>
          <w:sz w:val="28"/>
        </w:rPr>
        <w:t>№ 180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10.04.2025 </w:t>
      </w:r>
      <w:r>
        <w:rPr>
          <w:rFonts w:ascii="Times New Roman"/>
          <w:b w:val="false"/>
          <w:i w:val="false"/>
          <w:color w:val="ff0000"/>
          <w:sz w:val="28"/>
        </w:rPr>
        <w:t>№ 219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10.04.2025 </w:t>
      </w:r>
      <w:r>
        <w:rPr>
          <w:rFonts w:ascii="Times New Roman"/>
          <w:b w:val="false"/>
          <w:i w:val="false"/>
          <w:color w:val="ff0000"/>
          <w:sz w:val="28"/>
        </w:rPr>
        <w:t>№ 219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18.04.2025 </w:t>
      </w:r>
      <w:r>
        <w:rPr>
          <w:rFonts w:ascii="Times New Roman"/>
          <w:b w:val="false"/>
          <w:i w:val="false"/>
          <w:color w:val="ff0000"/>
          <w:sz w:val="28"/>
        </w:rPr>
        <w:t>№ 250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25.04.2025 </w:t>
      </w:r>
      <w:r>
        <w:rPr>
          <w:rFonts w:ascii="Times New Roman"/>
          <w:b w:val="false"/>
          <w:i w:val="false"/>
          <w:color w:val="ff0000"/>
          <w:sz w:val="28"/>
        </w:rPr>
        <w:t>№ 270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28.04.2025 </w:t>
      </w:r>
      <w:r>
        <w:rPr>
          <w:rFonts w:ascii="Times New Roman"/>
          <w:b w:val="false"/>
          <w:i w:val="false"/>
          <w:color w:val="ff0000"/>
          <w:sz w:val="28"/>
        </w:rPr>
        <w:t>№ 284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08.05.2025 </w:t>
      </w:r>
      <w:r>
        <w:rPr>
          <w:rFonts w:ascii="Times New Roman"/>
          <w:b w:val="false"/>
          <w:i w:val="false"/>
          <w:color w:val="ff0000"/>
          <w:sz w:val="28"/>
        </w:rPr>
        <w:t>№ 319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 ; от 26.05.2025 </w:t>
      </w:r>
      <w:r>
        <w:rPr>
          <w:rFonts w:ascii="Times New Roman"/>
          <w:b w:val="false"/>
          <w:i w:val="false"/>
          <w:color w:val="ff0000"/>
          <w:sz w:val="28"/>
        </w:rPr>
        <w:t>№ 367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26.05.2025 </w:t>
      </w:r>
      <w:r>
        <w:rPr>
          <w:rFonts w:ascii="Times New Roman"/>
          <w:b w:val="false"/>
          <w:i w:val="false"/>
          <w:color w:val="ff0000"/>
          <w:sz w:val="28"/>
        </w:rPr>
        <w:t>№ 368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09.06.2025 </w:t>
      </w:r>
      <w:r>
        <w:rPr>
          <w:rFonts w:ascii="Times New Roman"/>
          <w:b w:val="false"/>
          <w:i w:val="false"/>
          <w:color w:val="ff0000"/>
          <w:sz w:val="28"/>
        </w:rPr>
        <w:t>№ 420</w:t>
      </w:r>
      <w:r>
        <w:rPr>
          <w:rFonts w:ascii="Times New Roman"/>
          <w:b w:val="false"/>
          <w:i w:val="false"/>
          <w:color w:val="ff0000"/>
          <w:sz w:val="28"/>
        </w:rPr>
        <w:t xml:space="preserve"> ( вводится в действие со дня его первого официального опубликования); от 13.06.2025 </w:t>
      </w:r>
      <w:r>
        <w:rPr>
          <w:rFonts w:ascii="Times New Roman"/>
          <w:b w:val="false"/>
          <w:i w:val="false"/>
          <w:color w:val="ff0000"/>
          <w:sz w:val="28"/>
        </w:rPr>
        <w:t>№ 433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25.06.2025 </w:t>
      </w:r>
      <w:r>
        <w:rPr>
          <w:rFonts w:ascii="Times New Roman"/>
          <w:b w:val="false"/>
          <w:i w:val="false"/>
          <w:color w:val="ff0000"/>
          <w:sz w:val="28"/>
        </w:rPr>
        <w:t>№ 468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27.06.2025 </w:t>
      </w:r>
      <w:r>
        <w:rPr>
          <w:rFonts w:ascii="Times New Roman"/>
          <w:b w:val="false"/>
          <w:i w:val="false"/>
          <w:color w:val="ff0000"/>
          <w:sz w:val="28"/>
        </w:rPr>
        <w:t>№ 487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01.07.2025 </w:t>
      </w:r>
      <w:r>
        <w:rPr>
          <w:rFonts w:ascii="Times New Roman"/>
          <w:b w:val="false"/>
          <w:i w:val="false"/>
          <w:color w:val="ff0000"/>
          <w:sz w:val="28"/>
        </w:rPr>
        <w:t>№ 498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(водится в действие со дня его первого официального опубликования); от 10.07.2025 </w:t>
      </w:r>
      <w:r>
        <w:rPr>
          <w:rFonts w:ascii="Times New Roman"/>
          <w:b w:val="false"/>
          <w:i w:val="false"/>
          <w:color w:val="ff0000"/>
          <w:sz w:val="28"/>
        </w:rPr>
        <w:t>№ 525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21.07.2025 </w:t>
      </w:r>
      <w:r>
        <w:rPr>
          <w:rFonts w:ascii="Times New Roman"/>
          <w:b w:val="false"/>
          <w:i w:val="false"/>
          <w:color w:val="ff0000"/>
          <w:sz w:val="28"/>
        </w:rPr>
        <w:t>№ 554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12.08.2025 </w:t>
      </w:r>
      <w:r>
        <w:rPr>
          <w:rFonts w:ascii="Times New Roman"/>
          <w:b w:val="false"/>
          <w:i w:val="false"/>
          <w:color w:val="ff0000"/>
          <w:sz w:val="28"/>
        </w:rPr>
        <w:t>№ 608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19.08.2025 </w:t>
      </w:r>
      <w:r>
        <w:rPr>
          <w:rFonts w:ascii="Times New Roman"/>
          <w:b w:val="false"/>
          <w:i w:val="false"/>
          <w:color w:val="ff0000"/>
          <w:sz w:val="28"/>
        </w:rPr>
        <w:t>№ 648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26.08.2025 </w:t>
      </w:r>
      <w:r>
        <w:rPr>
          <w:rFonts w:ascii="Times New Roman"/>
          <w:b w:val="false"/>
          <w:i w:val="false"/>
          <w:color w:val="ff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29.08.2025 </w:t>
      </w:r>
      <w:r>
        <w:rPr>
          <w:rFonts w:ascii="Times New Roman"/>
          <w:b w:val="false"/>
          <w:i w:val="false"/>
          <w:color w:val="ff0000"/>
          <w:sz w:val="28"/>
        </w:rPr>
        <w:t>№ 705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03.09.2025 </w:t>
      </w:r>
      <w:r>
        <w:rPr>
          <w:rFonts w:ascii="Times New Roman"/>
          <w:b w:val="false"/>
          <w:i w:val="false"/>
          <w:color w:val="ff0000"/>
          <w:sz w:val="28"/>
        </w:rPr>
        <w:t>№ 714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22.09.2025 </w:t>
      </w:r>
      <w:r>
        <w:rPr>
          <w:rFonts w:ascii="Times New Roman"/>
          <w:b w:val="false"/>
          <w:i w:val="false"/>
          <w:color w:val="ff0000"/>
          <w:sz w:val="28"/>
        </w:rPr>
        <w:t>№ 783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23.09.2025 </w:t>
      </w:r>
      <w:r>
        <w:rPr>
          <w:rFonts w:ascii="Times New Roman"/>
          <w:b w:val="false"/>
          <w:i w:val="false"/>
          <w:color w:val="ff0000"/>
          <w:sz w:val="28"/>
        </w:rPr>
        <w:t>№ 787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01.10.2025 </w:t>
      </w:r>
      <w:r>
        <w:rPr>
          <w:rFonts w:ascii="Times New Roman"/>
          <w:b w:val="false"/>
          <w:i w:val="false"/>
          <w:color w:val="ff0000"/>
          <w:sz w:val="28"/>
        </w:rPr>
        <w:t>№ 810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07.10.2025 </w:t>
      </w:r>
      <w:r>
        <w:rPr>
          <w:rFonts w:ascii="Times New Roman"/>
          <w:b w:val="false"/>
          <w:i w:val="false"/>
          <w:color w:val="ff0000"/>
          <w:sz w:val="28"/>
        </w:rPr>
        <w:t>№ 825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09.10.2025 </w:t>
      </w:r>
      <w:r>
        <w:rPr>
          <w:rFonts w:ascii="Times New Roman"/>
          <w:b w:val="false"/>
          <w:i w:val="false"/>
          <w:color w:val="ff0000"/>
          <w:sz w:val="28"/>
        </w:rPr>
        <w:t>№ 847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и действует до 11.08.2030); от 17.10.2025 </w:t>
      </w:r>
      <w:r>
        <w:rPr>
          <w:rFonts w:ascii="Times New Roman"/>
          <w:b w:val="false"/>
          <w:i w:val="false"/>
          <w:color w:val="ff0000"/>
          <w:sz w:val="28"/>
        </w:rPr>
        <w:t>№ 878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28.10.2025 </w:t>
      </w:r>
      <w:r>
        <w:rPr>
          <w:rFonts w:ascii="Times New Roman"/>
          <w:b w:val="false"/>
          <w:i w:val="false"/>
          <w:color w:val="ff0000"/>
          <w:sz w:val="28"/>
        </w:rPr>
        <w:t>№ 897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11.11.2025 </w:t>
      </w:r>
      <w:r>
        <w:rPr>
          <w:rFonts w:ascii="Times New Roman"/>
          <w:b w:val="false"/>
          <w:i w:val="false"/>
          <w:color w:val="ff0000"/>
          <w:sz w:val="28"/>
        </w:rPr>
        <w:t>№ 950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20.11.2025 </w:t>
      </w:r>
      <w:r>
        <w:rPr>
          <w:rFonts w:ascii="Times New Roman"/>
          <w:b w:val="false"/>
          <w:i w:val="false"/>
          <w:color w:val="ff0000"/>
          <w:sz w:val="28"/>
        </w:rPr>
        <w:t>№ 986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21.11.2025 </w:t>
      </w:r>
      <w:r>
        <w:rPr>
          <w:rFonts w:ascii="Times New Roman"/>
          <w:b w:val="false"/>
          <w:i w:val="false"/>
          <w:color w:val="ff0000"/>
          <w:sz w:val="28"/>
        </w:rPr>
        <w:t>№ 992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опубликования); от 27.11.2025 </w:t>
      </w:r>
      <w:r>
        <w:rPr>
          <w:rFonts w:ascii="Times New Roman"/>
          <w:b w:val="false"/>
          <w:i w:val="false"/>
          <w:color w:val="ff0000"/>
          <w:sz w:val="28"/>
        </w:rPr>
        <w:t>№ 1012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04.12.2025 </w:t>
      </w:r>
      <w:r>
        <w:rPr>
          <w:rFonts w:ascii="Times New Roman"/>
          <w:b w:val="false"/>
          <w:i w:val="false"/>
          <w:color w:val="ff0000"/>
          <w:sz w:val="28"/>
        </w:rPr>
        <w:t>№ 1042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08.12.2025 </w:t>
      </w:r>
      <w:r>
        <w:rPr>
          <w:rFonts w:ascii="Times New Roman"/>
          <w:b w:val="false"/>
          <w:i w:val="false"/>
          <w:color w:val="ff0000"/>
          <w:sz w:val="28"/>
        </w:rPr>
        <w:t>№ 1062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15.12.2025 </w:t>
      </w:r>
      <w:r>
        <w:rPr>
          <w:rFonts w:ascii="Times New Roman"/>
          <w:b w:val="false"/>
          <w:i w:val="false"/>
          <w:color w:val="ff0000"/>
          <w:sz w:val="28"/>
        </w:rPr>
        <w:t>№ 1084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18.12.2025 </w:t>
      </w:r>
      <w:r>
        <w:rPr>
          <w:rFonts w:ascii="Times New Roman"/>
          <w:b w:val="false"/>
          <w:i w:val="false"/>
          <w:color w:val="ff0000"/>
          <w:sz w:val="28"/>
        </w:rPr>
        <w:t>№ 1098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18.12.2025 </w:t>
      </w:r>
      <w:r>
        <w:rPr>
          <w:rFonts w:ascii="Times New Roman"/>
          <w:b w:val="false"/>
          <w:i w:val="false"/>
          <w:color w:val="ff0000"/>
          <w:sz w:val="28"/>
        </w:rPr>
        <w:t>№ 1106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19.12.2025 </w:t>
      </w:r>
      <w:r>
        <w:rPr>
          <w:rFonts w:ascii="Times New Roman"/>
          <w:b w:val="false"/>
          <w:i w:val="false"/>
          <w:color w:val="ff0000"/>
          <w:sz w:val="28"/>
        </w:rPr>
        <w:t>№ 1110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19.12.2025 </w:t>
      </w:r>
      <w:r>
        <w:rPr>
          <w:rFonts w:ascii="Times New Roman"/>
          <w:b w:val="false"/>
          <w:i w:val="false"/>
          <w:color w:val="ff0000"/>
          <w:sz w:val="28"/>
        </w:rPr>
        <w:t>№ 1112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26.12.2025 </w:t>
      </w:r>
      <w:r>
        <w:rPr>
          <w:rFonts w:ascii="Times New Roman"/>
          <w:b w:val="false"/>
          <w:i w:val="false"/>
          <w:color w:val="ff0000"/>
          <w:sz w:val="28"/>
        </w:rPr>
        <w:t>№ 1148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30.12.2025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84 (вводится в действие по истечении десяти календарных дней после дня его первого официального опубликования); от 31.12.2025 </w:t>
      </w:r>
      <w:r>
        <w:rPr>
          <w:rFonts w:ascii="Times New Roman"/>
          <w:b w:val="false"/>
          <w:i w:val="false"/>
          <w:color w:val="ff0000"/>
          <w:sz w:val="28"/>
        </w:rPr>
        <w:t>№ 1196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15.01.2026 </w:t>
      </w:r>
      <w:r>
        <w:rPr>
          <w:rFonts w:ascii="Times New Roman"/>
          <w:b w:val="false"/>
          <w:i w:val="false"/>
          <w:color w:val="ff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26.01.2026 </w:t>
      </w:r>
      <w:r>
        <w:rPr>
          <w:rFonts w:ascii="Times New Roman"/>
          <w:b w:val="false"/>
          <w:i w:val="false"/>
          <w:color w:val="ff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20.02.2026 </w:t>
      </w:r>
      <w:r>
        <w:rPr>
          <w:rFonts w:ascii="Times New Roman"/>
          <w:b w:val="false"/>
          <w:i w:val="false"/>
          <w:color w:val="ff0000"/>
          <w:sz w:val="28"/>
        </w:rPr>
        <w:t>№ 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20.02.2026 </w:t>
      </w:r>
      <w:r>
        <w:rPr>
          <w:rFonts w:ascii="Times New Roman"/>
          <w:b w:val="false"/>
          <w:i w:val="false"/>
          <w:color w:val="ff0000"/>
          <w:sz w:val="28"/>
        </w:rPr>
        <w:t>№ 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03.03.2026 </w:t>
      </w:r>
      <w:r>
        <w:rPr>
          <w:rFonts w:ascii="Times New Roman"/>
          <w:b w:val="false"/>
          <w:i w:val="false"/>
          <w:color w:val="ff0000"/>
          <w:sz w:val="28"/>
        </w:rPr>
        <w:t>№ 142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31.03.2026 </w:t>
      </w:r>
      <w:r>
        <w:rPr>
          <w:rFonts w:ascii="Times New Roman"/>
          <w:b w:val="false"/>
          <w:i w:val="false"/>
          <w:color w:val="ff0000"/>
          <w:sz w:val="28"/>
        </w:rPr>
        <w:t>№ 199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31.03.2026 </w:t>
      </w:r>
      <w:r>
        <w:rPr>
          <w:rFonts w:ascii="Times New Roman"/>
          <w:b w:val="false"/>
          <w:i w:val="false"/>
          <w:color w:val="ff0000"/>
          <w:sz w:val="28"/>
        </w:rPr>
        <w:t>№ 200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06.04.2026 </w:t>
      </w:r>
      <w:r>
        <w:rPr>
          <w:rFonts w:ascii="Times New Roman"/>
          <w:b w:val="false"/>
          <w:i w:val="false"/>
          <w:color w:val="ff0000"/>
          <w:sz w:val="28"/>
        </w:rPr>
        <w:t>№ 228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08.04.2026 </w:t>
      </w:r>
      <w:r>
        <w:rPr>
          <w:rFonts w:ascii="Times New Roman"/>
          <w:b w:val="false"/>
          <w:i w:val="false"/>
          <w:color w:val="ff0000"/>
          <w:sz w:val="28"/>
        </w:rPr>
        <w:t>№ 247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и действует до 24.02.2029); от 14.04.2026 </w:t>
      </w:r>
      <w:r>
        <w:rPr>
          <w:rFonts w:ascii="Times New Roman"/>
          <w:b w:val="false"/>
          <w:i w:val="false"/>
          <w:color w:val="ff0000"/>
          <w:sz w:val="28"/>
        </w:rPr>
        <w:t>№ 269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24.04.2026 </w:t>
      </w:r>
      <w:r>
        <w:rPr>
          <w:rFonts w:ascii="Times New Roman"/>
          <w:b w:val="false"/>
          <w:i w:val="false"/>
          <w:color w:val="ff0000"/>
          <w:sz w:val="28"/>
        </w:rPr>
        <w:t>№ 321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14.05.2026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397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19.05.2026 </w:t>
      </w:r>
      <w:r>
        <w:rPr>
          <w:rFonts w:ascii="Times New Roman"/>
          <w:b w:val="false"/>
          <w:i w:val="false"/>
          <w:color w:val="ff0000"/>
          <w:sz w:val="28"/>
        </w:rPr>
        <w:t>№ 418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21.05.2026 </w:t>
      </w:r>
      <w:r>
        <w:rPr>
          <w:rFonts w:ascii="Times New Roman"/>
          <w:b w:val="false"/>
          <w:i w:val="false"/>
          <w:color w:val="ff0000"/>
          <w:sz w:val="28"/>
        </w:rPr>
        <w:t>№ 419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29.05.2026 </w:t>
      </w:r>
      <w:r>
        <w:rPr>
          <w:rFonts w:ascii="Times New Roman"/>
          <w:b w:val="false"/>
          <w:i w:val="false"/>
          <w:color w:val="ff0000"/>
          <w:sz w:val="28"/>
        </w:rPr>
        <w:t>№ 445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08.06.2026 </w:t>
      </w:r>
      <w:r>
        <w:rPr>
          <w:rFonts w:ascii="Times New Roman"/>
          <w:b w:val="false"/>
          <w:i w:val="false"/>
          <w:color w:val="ff0000"/>
          <w:sz w:val="28"/>
        </w:rPr>
        <w:t>№ 476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15.06.2026 </w:t>
      </w:r>
      <w:r>
        <w:rPr>
          <w:rFonts w:ascii="Times New Roman"/>
          <w:b w:val="false"/>
          <w:i w:val="false"/>
          <w:color w:val="ff0000"/>
          <w:sz w:val="28"/>
        </w:rPr>
        <w:t>№ 499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19.06.2026 </w:t>
      </w:r>
      <w:r>
        <w:rPr>
          <w:rFonts w:ascii="Times New Roman"/>
          <w:b w:val="false"/>
          <w:i w:val="false"/>
          <w:color w:val="ff0000"/>
          <w:sz w:val="28"/>
        </w:rPr>
        <w:t>№ 514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22.06.2026 </w:t>
      </w:r>
      <w:r>
        <w:rPr>
          <w:rFonts w:ascii="Times New Roman"/>
          <w:b w:val="false"/>
          <w:i w:val="false"/>
          <w:color w:val="ff0000"/>
          <w:sz w:val="28"/>
        </w:rPr>
        <w:t>№ 539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03.07.2026 </w:t>
      </w:r>
      <w:r>
        <w:rPr>
          <w:rFonts w:ascii="Times New Roman"/>
          <w:b w:val="false"/>
          <w:i w:val="false"/>
          <w:color w:val="ff0000"/>
          <w:sz w:val="28"/>
        </w:rPr>
        <w:t>№ 583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вида деятельности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ОКЭД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собственности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 рынка и (или) организационно-правовая форма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товарного рынка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Разведение прочих видов животных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"Научный центр противоинфекционных препаратов";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акционерное общество "Национальный холдинг "QazBioPharm";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товарищество с ограниченной ответственностью "Национальный центр биотехнологии";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товарищество с ограниченной ответственностью "Республиканская коллекция микроорганизмов";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товарищество с ограниченной ответственностью "Научно-аналитический центр "Биомедпрепарат";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товарищество с ограниченной ответственностью "OtarBioPharm";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товарищество с ограниченной ответственностью "Казахский научно-исследовательский ветеринарный институт";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товарищество с ограниченной ответственностью "Научно-исследовательский институт проблем биологической безопасности";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товарищество с ограниченной ответственностью "Национальный научный центр особо опасных инфекций имени Масгута Айкимбаева";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товарищество с ограниченной ответственностью "Астана орманы"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Казахстан, в отношении товарищества с ограниченной ответственностью "Астана орманы" – город Астана"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постоянно, в отношении товарищества с ограниченной ответственностью "Астана орманы" – до 19 августа 2030 года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Деятельность, способствующая растениеводству, кроме эксплуатации оросительных систем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товарищество с ограниченной ответственностью "Восточно-Казахстанская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сельскохозяйственная опытная станция";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товарищество с ограниченной ответственностью "Центр специального обеспечения";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товарищество с ограниченной ответственностью "Северо-Казахстанская сельскохозяйственная опытная станция";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товарищество с ограниченной ответственностью "Павлодарская сельскохозяйственная опытная станция";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товарищество с ограниченной ответственностью "Карабалыкская сельскохозяйственная опытная станция";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товарищество с ограниченной ответственностью "Сельскохозяйственная опытная станция "Заречное";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товарищество с ограниченной ответственностью "Карагандинский научно-исследовательский институт растениеводства и селекции имени А.Ф. Христенко"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Лесоводство и прочая лесохозяйственная деятельность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республиканское государственное предприятие на праве хозяйственного ведения "Жасыл аймак" Комитета лесного хозяйства и животного мира Министерства экологии и природных ресурсов Республики Казахстан;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республиканское государственное казенное предприятие "Республиканский лесной селекционно-семеноводческий центр" Комитета лесного хозяйства и животного мира Министерства экологии и природных ресурсов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республиканское государственное казенное предприятие "Иссыкский государственный дендрологический парк";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республиканские государственные казенные предприятия;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товарищество с ограниченной ответственностью "Астана орманы"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Казахстан, в отношении товарищества с ограниченной ответственностью "Астана орманы" – город Астана"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постоянно, в отношении товарищества с ограниченной ответственностью "Астана орманы" – до 19 августа 2030 года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Услуги, связанные с лесоводством и лесозаготовками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"Казавиаспас";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товарищество с ограниченной ответственностью "Астана орманы";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республиканское государственное казенное предприятие "Казахская база авиационной охраны лесов и обслуживания лесного хозяйства" Комитета лесного хозяйства и животного мира Министерства экологии и природных ресурсов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республиканское государственное казенное предприятие "Иссыкский государственный дендрологический парк";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республиканские государственные казенные предприятия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Пресноводное рыболовство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"Центр специального обеспечения"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Пресноводное рыбоводство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республиканское государственное казенное предприятие "Производственное объединение "Охотзоопром";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республиканские государственные казенные предприятия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20.11.2025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986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сырой нефти и попутного газа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"Озенмунайгаз";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акционерное общество "Эмбамунайгаз";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акционерное общество "Национальная компания "КазМунайГаз";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акционерное общество "Мангистаумунайгаз";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акционерное общество "Каражанбасмунай";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акционерное общество "Разведка Добыча "КазМунайГаз";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товарищество с ограниченной ответственностью "Казахтуркмунай";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товарищество с ограниченной ответственностью "Казахский газоперерабатывающий завод";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товарищество с ограниченной ответственностью "Казахойл Актобе";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товарищество с ограниченной ответственностью "KMG Systems &amp; Services";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товарищество с ограниченной ответственностью "Кольжан";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товарищество с ограниченной ответственностью "Kalamkas-Khazar Operating";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товарищество с ограниченной ответственностью "Урихтау Оперейтинг";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14) исключен постановлением Правительства РК от 20.11.2025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986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15) товарищество с ограниченной ответственностью "Разведка и добыча QazaqGaz";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
16) товарищество с ограниченной ответственностью "КМГ Карачаганак"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природного газа, кроме метана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"Эмбамунайгаз";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акционерное общество "Озенмунайгаз";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товарищество с ограниченной ответственностью "Разведка и добыча "QazaqGaz";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4) исключен постановлением Правительства РК от 20.11.2025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986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товарищество с ограниченной ответственностью "КМГ Карачаганак"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железных руд открытым способом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"Масальский горно-обогатительный комбинат"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урановой и ториевой руд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"Национальная атомная компания "Казатомпром";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товарищество с ограниченной ответственностью "Казатомпром SaUran";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товарищество с ограниченной ответственностью "РУ-6";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товарищество с ограниченной ответственностью "Совместное предприятие "Инкай";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товарищество с ограниченной ответственностью "Байкен U";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товарищество с ограниченной ответственностью "Аппак";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товарищество с ограниченной ответственностью "Семизбай U";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товарищество с ограниченной ответственностью "Добывающее предприятие "Орталык";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товарищество с ограниченной ответственностью "Совместное предприятие "БудҰновское"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и обогащение свинцово-цинковой руды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"Шалкия Цинк ЛТД"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и обогащение прочих металлических руд, не включенных в другие группировки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"Северный Катпар"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известняка, гипса и мела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"Oil Construction Company"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гравийных и песчаных карьеров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"Ульбинский металлургический завод";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акционерное общество "Эмбамунайгаз"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глины и каолина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"Волковгеология"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и обогащение неметаллических руд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"Ульбинский металлургический завод";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акционерное общество "Волковгеология";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товарищество с ограниченной ответственностью "Silicon Mining"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услуг, способствующих добыче нефти и природного газа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"Национальная компания "КазМунайГаз";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акционерное общество "Озенмунайгаз";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акционерное общество "Эмбамунайгаз";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товарищество с ограниченной ответственностью "КМГ Инжиниринг";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товарищество с ограниченной ответственностью "Oil Services Company";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товарищество с ограниченной ответственностью "KMG Drilling &amp; Services";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товарищество с ограниченной ответственностью "Ойл Транспорт Корпорейшэн";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товарищество с ограниченной ответственностью "ОзенМунайСервис";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товарищество с ограниченной ответственностью "Казахский газоперерабатывающий завод";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товарищество с ограниченной ответственностью "KMG Systems &amp; Services";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акционерное общество "Национальная компания "QazaqGaz"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услуг, способствующих добыче других полезных ископаемых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"Волковгеология";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товарищество с ограниченной ответственностью "Институт высоких технологий";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акционерное общество "Национальная компания "QazaqGaz"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виды печатного производства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некоммерческое акционерное общество "Восточно-Казахстанский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технический университет имени Д. Серикбаева";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республиканское государственное предприятие на праве хозяйственного ведения "Дирекция административных зданий Администрации Президента и Правительства Республики Казахстан" Управления делами Президента Республики Казахстан";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республиканское государственное предприятие на праве хозяйственного ведения "Дирекция административных зданий Управления материально-технического обеспечения" Управления делами Президента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республиканское государственное предприятие на праве хозяйственного ведения "Банкнотная фабрика Национального Банка Республики Казахстан"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подготовке материалов к печати и распространению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"Қазақ газеттері"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нефтепереработки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"Национальная компания "КазМунайГаз";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акционерное общество "Эмбамунайгаз";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товарищество с ограниченной ответственностью "Атырауский нефтеперерабатывающий завод";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товарищество с ограниченной ответственностью "Павлодарский нефтехимический завод";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товарищество с ограниченной ответственностью "QazaqGaz Onimderi";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товарищество с ограниченной ответственностью "Казахский газоперерабатывающий завод";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товарищество с ограниченной ответственностью "Совместное предприятие "CASPI BITUM";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акционерное общество "Национальная компания "QazaqGaz"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промышленных газов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"811 авторемонтный завод КИ";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акционерное общество "Ульбинский металлургический завод";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акционерное общество "Эмбамунайгаз";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товарищество с ограниченной ответственностью "МАЭК";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товарищество с ограниченной ответственностью "KMG PetroChem"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основных неорганических химических веществ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"Ульбинский металлургический завод";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товарищество с ограниченной ответственностью "Аппак";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товарищество с ограниченной ответственностью "Казатомпром-SaUran";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товарищество с ограниченной ответственностью "РУ-6";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товарищество с ограниченной ответственностью "Байкен-U";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товарищество с ограниченной ответственностью "Добывающее предприятие "Орталык";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товарищество с ограниченной ответственностью "Совместное предприятие "БудҰновское";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товарищество с ограниченной ответственностью "KAP Logistics";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товарищество с ограниченной ответственностью "МАЭК";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товарищество с ограниченной ответственностью "Ульба-ТВС";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товарищество с ограниченной ответственностью "SSAP";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республиканское государственное предприятие на праве хозяйственного ведения "Национальный ядерный центр Республики Казахстан";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республиканское государственное предприятие на праве хозяйственного ведения "Институт ядерной физики"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основных органических химических веществ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"Эмбамунайгаз";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товарищество с ограниченной ответственностью "KMG PetroChem"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полимеров в первичных формах из углеводородного сырья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"Фонд национального благосостояния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"Самрук-Қазына";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товарищество с ограниченной ответственностью "Kazakhstan Petrochemical Industries Inc." ("Казахстан Петрокемикал Индастриз Инк.")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взрывчатых веществ и прочих пиротехнических изделий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"Семипалатинский машиностроительный завод"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других химических продуктов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"Казахский газоперерабатывающий завод"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фармацевтических препаратов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"Национальный холдинг "QazBioPharm";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акционерное общество "Научный центр противоинфекционных препаратов";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товарищество с ограниченной ответственностью "Казахский научно-исследовательский ветеринарный институт";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товарищество с ограниченной ответственностью "OtarBioPharm";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товарищество с ограниченной ответственностью "Научно-аналитический центр "Биомедпрепарат";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товарищество с ограниченной ответственностью "Республиканская коллекция микроорганизмов";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товарищество с ограниченной ответственностью "Национальный центр биотехнологии";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республиканское государственное предприятие на праве хозяйственного ведения "Институт ядерной физики";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республиканское государственное предприятие на праве хозяйственного ведения "Больница Медицинского центра Управления делами Президента Республики Казахстан";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товарищество с ограниченной ответственностью "Научно-исследовательский институт проблем биологической безопасности";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товарищество с ограниченной ответственностью "Национальный научный центр особо опасных инфекций имени Масгута Айкимбаева"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лекарственных препаратов для ветеринарии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"Национальный холдинг "QazBioPharm";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акционерное общество "Научный центр противоинфекционных препаратов";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товарищество с ограниченной ответственностью "Казахский научно-исследовательский ветеринарный институт";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товарищество с ограниченной ответственностью "OtarBioPharm";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товарищество с ограниченной ответственностью "Научно-аналитический центр "Биомедпрепарат";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товарищество с ограниченной ответственностью "Республиканская коллекция микроорганизмов";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товарищество с ограниченной ответственностью "Национальный центр биотехнологии";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товарищество с ограниченной ответственностью "Научно-исследовательский институт проблем биологической безопасности";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товарищество с ограниченной ответственностью "Национальный научный центр особо опасных инфекций имени Масгута Айкимбаева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резиновых шин, покрышек и камер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"Машиностроительный завод им. С.М. Кирова"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резинотехнических изделий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"Уральский завод "Зенит";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акционерное общество "Тыныс";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акционерное общество "Завод им. С.М. Кирова";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акционерное общество "Машиностроительный завод им. С.М. Кирова";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акционерное общество "Научно-исследовательский институт "Гидроприбор"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государственное коммунальное предприятие на праве хозяйственного ведения "Тұран су"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пластмассовых плит, листов, труб и профилей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"Тыныс";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товарищество с ограниченной ответственностью "KMG PetroChem"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пластмассовых упаковок для товаров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"Полимер продакшн"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изделий из неметаллических руд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"Ульбинский металлургический завод"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чугуна, стали и ферросплавов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товарищество с ограниченной ответственностью "Tau-Ken Temir";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республиканское государственное предприятие на праве хозяйственного ведения "Инфракос"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Казахстан, в отношении республиканского государственного предприятия на праве хозяйственного ведения "Инфракос" – комплекс "Байконур"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Производство труб, трубок, полых профилей, фитингов из стали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акционерное общество "Уральский завод "Зенит";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республиканское государственное предприятие на праве хозяйственного ведения "Еңбек" учреждений уголовно-исполнительной (пенитенциарной) системы Комитета уголовно-исполнительной системы Министерства внутренних дел Республики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постоянно, в отношении республиканского государственного предприятия на праве хозяйственного ведения "Еңбек" учреждений уголовно-исполнительной (пенитенциарной) системы Комитета уголовно-исполнительной системы Министерства внутренних дел Республики Казахстан – 5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благородных (драгоценных) металлов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"Тау-Кен Алтын"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цветных металлов и сплавов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"Ульбинский металлургический завод";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товарищество с ограниченной ответственностью "МАШЗАВОД"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редких, редкоземельных металлов и полупроводниковых материалов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"Ульбинский металлургический завод";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товарищество с ограниченной ответственностью "Институт высоких технологий";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республиканское государственное предприятие на праве хозяйственного ведения "Жезказганредмет"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ядерного топлива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"Национальная атомная компания "Казатомпром";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акционерное общество "Ульбинский металлургический завод";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товарищество с ограниченной ответственностью "Казахстанские атомные электрические станции"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Литье прочих цветных металлов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"Ульбинский металлургический завод";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товарищество с ограниченной ответственностью "МАШЗАВОД"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стальных конструкций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"Машиностроительный завод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им. С.М. Кирова";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акционерное общество "Уральский завод "Зенит"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легких металлических конструкций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"Уральский завод "Зенит";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акционерное общество "Машиностроительный завод им. С.М. Кирова"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конструкций и изделий из алюминия и алюминиевых сплавов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"Уральский завод "Зенит";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акционерное общество "Машиностроительный завод им. С.М. Кирова"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контейнерных и сборно-разборных зданий и помещений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"Уральский завод "Зенит";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акционерное общество "Машиностроительный завод им. С.М. Кирова";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акционерное общество "Научно-исследовательский институт "Гидроприбор";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акционерное общество "Завод им. С.М. Кирова"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27.11.2025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1012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металлических цистерн, резервуаров и контейнеров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"Петропавловский завод тяжелого машиностроения";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акционерное общество "Научно-исследовательский институт "Гидроприбор";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акционерное общество "Машиностроительный завод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им. С.М. Кирова";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акционерное общество "Уральский завод "Зенит";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акционерное общество "Ульбинский металлургический завод";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акционерное общество "Волковгеология";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товарищество с ограниченной ответственностью "МАШЗАВОД";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товарищество с ограниченной ответственностью "Кен-Курылыс-Сервис";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товарищество с ограниченной ответственностью "Oil Construction Company";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товарищество с ограниченной ответственностью "Казахстанская вагоностроительная компания"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паровых котлов, кроме котлов центрального отопления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"Научно-исследовательский институт "Гидроприбор";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акционерное общество "Национальная компания "Казахстан инжиниринг";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акционерное общество "Уральский завод "Зенит";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акционерное общество "Машиностроительный завод им. С.М. Кирова"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оружия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боеприпасов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"Научно-исследовательский институт "Гидроприбор";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акционерное общество "Национальная компания "Казахстан инжиниринг";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акционерное общество "Уральский завод "Зенит";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акционерное общество "Тыныс";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акционерное общество "Машиностроительный завод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им. С.М. Кирова";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акционерное общество "811 авторемонтный завод КИ";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акционерное общество "Петропавловский завод тяжелого машиностроения";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акционерное общество "Завод им. С.М. Кирова";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акционерное общество "Казтехнологии";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товарищество с ограниченной ответственностью "Steel manufacturing";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товарищество с ограниченной ответственностью "Центр специального обеспечения";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товарищество с ограниченной ответственностью "Республиканский центр "Казимпэкс"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постоянно, в отношении товарищества с ограниченной ответственностью "Республиканский центр "Казимпэкс" – 5 лет"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готовых металлических изделий или полуфабрикатов путем ковки, прессования, штамповки и профилирования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"Уральский завод "Зенит";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акционерное общество "Машиностроительный завод им. С.М. Кирова";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акционерное общество "Петропавловский завод тяжелого машиностроения";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акционерное общество "Ульбинский металлургический завод"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металлов и нанесение покрытий на металлы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"Уральский завод "Зенит";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акционерное общество "Научно-исследовательский институт "Гидроприбор";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акционерное общество "Завод им. С.М. Кирова";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акционерное общество "Семей инжиниринг";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акционерное общество "Машиностроительный завод им. С.М. Кирова";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акционерное общество "Петропавловский завод тяжелого машиностроения";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акционерное общество "Ульбинский металлургический завод";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акционерное общество "Волковгеология"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технологические процессы машиностроения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"Машиностроительный завод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им. С.М. Кирова";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акционерное общество "Петропавловский завод тяжелого машиностроения";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акционерное общество "Уральский завод "Зенит"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ножевых изделий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"Уральский завод "Зенит";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акционерное общество "Машиностроительный завод им. С.М. Кирова";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акционерное общество "Эмбамунайгаз";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акционерное общество "Озенмунайгаз";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товарищество с ограниченной ответственностью "Институт высоких технологий"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замков, петель и шарниров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"Уральский завод "Зенит"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металло- и деревообрабатывающего инструмента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"Семипалатинский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машиностроительный завод";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акционерное общество "Национальная компания "Казахстан инжиниринг";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акционерное общество "Завод им. С.М. Кирова";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акционерное общество "Уральский завод "Зенит";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акционерное общество "Волковгеология";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акционерное общество "Озенмунайгаз";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товарищество с ограниченной ответственностью "МАШЗАВОД";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республиканское государственное предприятие на праве хозяйственного ведения "Казахстанский институт стандартизации и метрологии"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металлических бочек и аналогичных емкостей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"Научно-исследовательский институт "Гидроприбор";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акционерное общество "Петропавловский завод тяжелого машиностроения";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акционерное общество "Волковгеология";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товарищество с ограниченной ответственностью "Казатомпром-SaUran"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изделий из проволоки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"Уральский завод "Зенит";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акционерное общество "Машиностроительный завод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им. С.М. Кирова";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акционерное общество "Завод им. С.М. Кирова"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цепей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пружин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"Машиностроительный завод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им. С.М. Кирова";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акционерное общество "Уральский завод "Зенит"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крепежных и резьбовых изделий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"Уральский завод "Зенит";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акционерное общество "Машиностроительный завод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им. С.М. Кирова"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готовых металлических изделий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"Петропавловский завод тяжелого машиностроения";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акционерное общество "Уральский завод "Зенит";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акционерное общество "Тыныс";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акционерное общество "Научно-исследовательский институт "Гидроприбор";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акционерное общество "Машиностроительный завод им. С.М. Кирова";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акционерное общество "Завод им. С.М. Кирова";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акционерное общество "Волковгеология";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акционерное общество "Озенмунайгаз";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товарищество с ограниченной ответственностью "МАШЗАВОД";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товарищество с ограниченной ответственностью "Oil Construction Company"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компьютеров и периферийного оборудования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"Завод им. С.М. Кирова"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теле- и радиоаппаратуры производственного назначения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"Национальная компания "Казахстан инжиниринг";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акционерное общество "Уральский завод "Зенит";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акционерное общество "Завод им. С.М. Кирова"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аппаратуры для кабельной телефонной и телеграфной связи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"Завод им. С.М. Кирова"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электронной бытовой техники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"Завод им. С.М. Кирова"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приборов для измерения механических величин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"Завод им. С.М. Кирова";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акционерное общество "Машиностроительный завод им. С.М. Кирова";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товарищество с ограниченной ответственностью "МАШЗАВОД"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радиоизмерительных приборов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"Завод им. С.М. Кирова"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приборов для физических исследований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"Научно-исследовательский институт "Гидроприбор";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акционерное общество "Завод им. С.М. Кирова";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товарищество с ограниченной ответственностью "Институт высоких технологий";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товарищество с ограниченной ответственностью "МАШЗАВОД";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республиканское государственное предприятие на праве хозяйственного ведения "Казахстанский институт стандартизации и метрологии"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оборудования для систем позиционирования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мониторинга ответственных сооружений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"Институт космической техники и технологий"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 (пять)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облучающего, электромедицинского и электротерапевтического оборудования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"МАЭК"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электродвигателей, генераторов и трансформаторов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"Завод им. С.М. Кирова"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электрораспределительной и регулирующей аппаратуры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"Завод им. С.М. Кирова"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электродной продукции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"Ульбинский металлургический завод"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электрического сигнального оборудования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акционерное общество "Завод им. С.М. Кирова";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республиканское государственное предприятие на праве хозяйственного ведения "Еңбек" учреждений уголовно-исполнительной (пенитенциарной) системы Комитета уголовно-исполнительной системы Министерства внутренних дел Республики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постоянно, в отношении республиканского государственного предприятия на праве хозяйственного ведения "Еңбек" учреждений уголовно-исполнительной (пенитенциарной) системы Комитета уголовно-исполнительной системы Министерства внутренних дел Республики Казахстан – 5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прочего электрического оборудования, не включенного в другие группировки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"Институт высоких технологий"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турбин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"Институт высоких технологий"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гидравлического и пневматического оборудования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"Машиностроительный завод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им. С.М. Кирова";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акционерное общество "Петропавловский завод тяжелого машиностроения"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компрессоров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"Тыныс"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кранов, клапанов и вентилей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"Национальная компания "Казахстан инжиниринг";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акционерное общество "Тыныс"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зубчатых передач, элементов зубчатых передач и приводов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"Уральский завод "Зенит";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акционерное общество "Машиностроительный завод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им. С.М. Кирова";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акционерное общество "Петропавловский завод тяжелого машиностроения"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неэлектрических печей, горелок и устройств для печей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"Уральский завод "Зенит"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лифтов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"Научно-исследовательский институт "Гидроприбор";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акционерное общество "Уральский завод "Зенит";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товарищество с ограниченной ответственностью "Decarbonize Solutions Group"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постоянно, в отношении товарищества с ограниченной ответственностью "Decarbonize Solutions Group" до 31 декабря 2030 года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прочего подъемно-транспортного оборудования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"Научно-исследовательский институт "Гидроприбор";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акционерное общество "Петропавловский завод тяжелого машиностроения";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акционерное общество "Уральский завод "Зенит";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акционерное общество "Машиностроительный завод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им. С.М. Кирова";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акционерное общество "Волковгеология";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товарищество с ограниченной ответственностью "МАШЗАВОД"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ручных механизированных инструментов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"Национальная компания "Казахстан инжиниринг";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акционерное общество "Машиностроительный завод им. С.М. Кирова"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кондиционеров воздуха, вентиляторов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"Тыныс";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акционерное общество "Завод им. С.М. Кирова";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товарищество с ограниченной ответственностью "МАШЗАВОД"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оборудования для фильтрования и очистки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"Научно-исследовательский институт "Гидроприбор";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акционерное общество "Уральский завод "Зенит";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акционерное общество "Национальная компания "Казахстан инжиниринг";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акционерное общество "Ульбинский металлургический завод"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оборудования и аппаратуры для химических процессов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"Уральский завод "Зенит";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акционерное общество "Ульбинский металлургический завод";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товарищество с ограниченной ответственностью "МАШЗАВОД"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сельскохозяйственных машин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"Семипалатинский машиностроительный завод";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акционерное общество "Национальная компания "Казахстан инжиниринг";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акционерное общество "Уральский завод "Зенит";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акционерное общество "Завод им. С.М. Кирова";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акционерное общество "Машиностроительный завод им. С.М. Кирова";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акционерное общество "Петропавловский завод тяжелого машиностроения";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товарищество с ограниченной ответственностью "МАШЗАВОД";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товарищество с ограниченной ответственностью "Научно-производственный центр машиностроения"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токарных, расточных, сверлильных и фрезерных станков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"Казахстан инжиниринг"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машин и оборудования для производства и переработки продуктов питания, напитков и табачных изделий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"Уральский завод "Зенит"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нефтепромыслового и бурового геологоразведочного оборудования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"Волковгеология";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товарищество с ограниченной ответственностью "МАШЗАВОД"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нефтегазоперерабатывающего оборудования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"Петропавловский завод тяжелого машиностроения";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акционерное общество "Уральский завод "Зенит";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акционерное общество "Мунаймаш";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акционерное общество "Научно-исследовательский институт "Гидроприбор";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товарищество с ограниченной ответственностью "МАШЗАВОД"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других машин специального назначения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"811 авторемонтный завод КИ";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акционерное общество "Машиностроительный завод им. С.М. Кирова";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акционерное общество "Петропавловский завод тяжелого машиностроения";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акционерное общество "Завод им. С.М. Кирова";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товарищество с ограниченной ответственностью "R&amp;D центр "Казахстан инжиниринг";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товарищество с ограниченной ответственностью "КАР Technology";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товарищество с ограниченной ответственностью "МАШЗАВОД";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товарищество с ограниченной ответственностью "Центр специального обеспечения"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автомобилей, кроме двигателей для автомобилей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"Национальная компания "Казахстан инжиниринг";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акционерное общество "811 авторемонтный завод КИ";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акционерное общество "Машиностроительный завод им. С.М. Кирова"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акционерное общество "Петропавловский завод тяжелого машиностроения"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кузовов для автомобилей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"Семипалатинский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машиностроительный завод"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прицепов и полуприцепов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"Семипалатинский машиностроительный завод";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акционерное общество "Волковгеология";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товарищество с ограниченной ответственностью "МАШЗАВОД"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частей и принадлежностей автомобилей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"Казахстан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судов и плавучих средств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"Уральский завод "Зенит";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акционерное общество "Научно-исследовательский институт "Гидроприбор"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железнодорожных локомотивов и подвижного состава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"Семипалатинский машиностроительный завод";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акционерное общество "Петропавловский завод тяжелого машиностроения";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акционерное общество "Уральский завод "Зенит";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товарищество с ограниченной ответственностью "Казахстанская вагоностроительная компания";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товарищество с ограниченной ответственностью "Вагоностроительный завод "Тұлпар";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товарищество с ограниченной ответственностью "КТЖ-Грузовые перевозки"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воздушных летательных аппаратов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"811 авторемонтный завод КИ";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акционерное общество "Научно-исследовательский институт "Гидроприбор";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товарищество с ограниченной ответственностью "R&amp;D центр "Казахстан инжиниринг";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республиканское государственное предприятие на праве хозяйственного ведения "Еңбек" учреждений уголовно-исполнительной (пенитенциарной) системы Комитета уголовно-исполнительной системы Министерства внутренних дел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постоянно, в отношении республиканского государственного предприятия на праве хозяйственного ведения "Еңбек" учреждений уголовно-исполнительной (пенитенциарной) системы Комитета уголовно-исполнительной системы Министерства внутренних дел Республики Казахстан – 5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космических летательных аппаратов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"Ghalam"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военных боевых транспортных средств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"Семей инжиниринг";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акционерное общество "Национальная компания "Казахстан инжиниринг";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акционерное общество "811 авторемонтный завод КИ";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акционерное общество "Машиностроительный завод им. С.М. Кирова";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акционерное общество "Научно-исследовательский институт "Гидроприбор";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акционерное общество "Петропавловский завод тяжелого машиностроения";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акционерное общество "Казтехнологии";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товарищество с ограниченной ответственностью "R&amp;D центр "Казахстан инжиниринг"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Чеканка/выпуск монет и медалей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"Казахстанский монетный двор Национального Банка Республики Казахстан"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ювелирных и аналогичных изделий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"Казахстанский монетный двор Национального Банка Республики Казахстан"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хирургических и ортопедических приспособлений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1) исключена постановлением Правительства РК от 08.12.2025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1062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опубликования);</w:t>
            </w:r>
          </w:p>
          <w:bookmarkEnd w:id="7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республиканское государственное предприятие на праве хозяйственного ведения "Национальный научный центр развития сферы социальной защиты";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государственные предприятия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изделий металлической галантереи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"Казахстанский монетный двор Национального Банка Республики Казахстан"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изделий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"Тыныс";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акционерное общество "Машиностроительный завод им. С.М. Кирова";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товарищество с ограниченной ответственностью "МАШЗАВОД"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металлических цистерн, резервуаров и контейнеров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"Семипалатинский машиностроительный завод";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акционерное общество "Национальная компания "Казахстан инжиниринг";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акционерное общество "Уральский завод "Зенит";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акционерное общество "811 авторемонтный завод КИ";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акционерное общество "Машиностроительный завод им. С.М. Кирова";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акционерное общество "Волковгеология";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акционерное общество "Интергаз Центральная Азия";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акционерное общество "Эмбамунайгаз";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акционерное общество "Озенмунайгаз";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акционерное общество "KTZ Express";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товарищество с ограниченной ответственностью "МАШЗАВОД";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товарищество с ограниченной ответственностью "МАЭК"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радиаторов и котлов центрального отопления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"МАЭК"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паровых котлов, кроме котлов центрального отопления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"Национальная компания "Казахстан инжиниринг";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акционерное общество "Уральский завод "Зенит";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акционерное общество "QAZAQGAZ AIMAQ";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товарищество с ограниченной ответственностью "МАЭК"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огнестрельного оружия и артиллерийских орудий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"Национальная компания "Казахстан инжиниринг";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акционерное общество "811 авторемонтный завод КИ";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акционерное общество "Семей инжиниринг";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акционерное общество "Машиностроительный завод им. С.М. Кирова";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акционерное общество "Научно-исследовательский институт "Гидроприбор";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акционерное общество "Казтехнологии";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товарищество с ограниченной ответственностью "Steel manufacturing"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металлических бочек и аналогичных емкостей на объектах нефтегазового сектора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"Эмбамунайгаз"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прочих металлических изделий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"Семипалатинский машиностроительный завод";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акционерное общество "Машиностроительный завод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им. С.М. Кирова";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акционерное общество "Волковгеология";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акционерное общество "Эмбамунайгаз";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акционерное общество "Озенмунайгаз";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товарищество с ограниченной ответственностью "МАЭК";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товарищество с ограниченной ответственностью "МАШЗАВОД"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техническое обслуживание механического оборудования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"Семипалатинский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машиностроительный завод";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акционерное общество "Петропавловский завод тяжелого машиностроения";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акционерное общество "Мунаймаш";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акционерное общество "Машиностроительный завод имени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С.М. Кирова";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акционерное общество "Научно-исследовательский институт "Гидроприбор";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акционерное общество "Уральский завод "Зенит";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акционерное общество "Ульбинский металлургический завод";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акционерное общество "Волковгеология";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акционерное общество "КазМедТех";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акционерное общество "Интергаз Центральная Азия";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акционерное общество "Эмбамунайгаз";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акционерное общество "Озенмунайгаз";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товарищество с ограниченной ответственностью "МАЭК";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товарищество с ограниченной ответственностью "КТЖ-Грузовые перевозки"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техническое обслуживание прочего оборудования общего назначения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"Научно-исследовательский институт "Гидроприбор";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акционерное общество "Семипалатинский машиностроительный завод";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акционерное общество "Национальная компания "Казахстан инжиниринг";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акционерное общество "Уральский завод "Зенит";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акционерное общество "Завод им. С.М. Кирова";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акционерное общество "Машиностроительный завод им. С.М. Кирова";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акционерное общество "Петропавловский завод тяжелого машиностроения";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товарищество с ограниченной ответственностью "Институт высоких технологий";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акционерное общество "Ульбинский металлургический завод";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акционерное общество "Волковгеология";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акционерное общество "Эмбамунайгаз";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акционерное общество "Озенмунайгаз";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товарищество с ограниченной ответственностью "МАЭК"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техническое обслуживание машин и оборудования для сельского и лесного хозяйства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"Семипалатинский машиностроительный завод";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акционерное общество "Уральский завод "Зенит";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акционерное общество "Машиностроительный завод им. С.М. Кирова";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акционерное общество "Петропавловский завод тяжелого машиностроения";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товарищество с ограниченной ответственностью "МАШЗАВОД"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техническое обслуживание станков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"Эмбамунайгаз";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акционерное общество "Озенмунайгаз"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техническое обслуживание прочих машин и оборудования специального назначения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"Уральский завод "Зенит";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акционерное общество "Завод им. С.М. Кирова";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акционерное общество "Машиностроительный завод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им. С.М. Кирова";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акционерное общество "811 авторемонтный завод КИ";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акционерное общество "Семей инжиниринг";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акционерное общество "Петропавловский завод тяжелого машиностроения";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акционерное общество "Ульбинский металлургический завод";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акционерное общество "Волковгеология";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акционерное общество "Эмбамунайгаз";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акционерное общество "Озенмунайгаз";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акционерное общество "QAZAQGAZ AIMAQ";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акционерное общество "Национальная компания "Қазақстан темір жолы";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товарищество с ограниченной ответственностью "Институт высоких технологий";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товарищество с ограниченной ответственностью "KMG Green Energy"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27.11.2025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1012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техническое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инструментов и приборов для измерения, тестирования и навигации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"Завод им. С.М. Кирова";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акционерное общество "Научно-исследовательский институт "Гидроприбор";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акционерное общество "Интергаз Центральная Азия";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акционерное общество "Эмбамунайгаз";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акционерное общество "QAZAQGAZ AIMAQ";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товарищество с ограниченной ответственностью "Мунайтелеком";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7)товарищество с ограниченной ответственностью "МАШЗАВОД";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товарищество с ограниченной ответственностью "Павлодарский нефтехимический завод";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товарищество с ограниченной ответственностью "МАЭК"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контрольного оборудования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"Завод им. С.М. Кирова";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акционерное общество "Эмбамунайгаз";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акционерное общество "Озенмунайгаз";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товарищество с ограниченной ответственностью "КТЖ-Грузовые перевозки"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техническое обслуживание облучающего, электромедицинского и электротерапевтического оборудования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"Машиностроительный завод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им. С.М. Кирова";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акционерное общество "КазМедТех"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техническое обслуживание оптических приборов и фотографического оборудования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"Эмбамунайгаз"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техническое обслуживание электродвигателей, генераторов и трансформаторов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"Национальная компания "Казахстан инжиниринг";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акционерное общество "Завод им. С.М. Кирова";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акционерное общество "Волковгеология";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акционерное общество "Интергаз Центральная Азия";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акционерное общество "Эмбамунайгаз";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товарищество с ограниченной ответственностью "МАЭК";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товарищество с ограниченной ответственностью "Павлодарский нефтехимический завод";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товарищество с ограниченной ответственностью "Мангистауэнергомунай"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техническое обслуживание электрораспределительной и регулирующей аппаратуры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"Научно-исследовательский институт "Гидроприбор";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акционерное общество "Национальная компания "Казахстан инжиниринг";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акционерное общество "Завод им. С.М. Кирова";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акционерное общество "Ульбинский металлургический завод";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акционерное общество "Интергаз Центральная Азия";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акционерное общество "Эмбамунайгаз";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товарищество с ограниченной ответственностью "МАШЗАВОД";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товарищество с ограниченной ответственностью "Павлодарский нефтехимический завод";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товарищество с ограниченной ответственностью "МАЭК";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товарищество с ограниченной ответственностью "Институт высоких технологий";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товарищество с ограниченной ответственностью "Мангистауэнергомунай"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техническое обслуживание электроосветительного оборудования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"Завод им. С.М. Кирова";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акционерное общество "Волковгеология";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акционерное общество "Интергаз Центральная Азия";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акционерное общество "Эмбамунайгаз";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товарищество с ограниченной ответственностью "Мангистауэнергомунай";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товарищество с ограниченной ответственностью "Институт высоких технологий";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товарищество с ограниченной ответственностью "МАЭК";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товарищество с ограниченной ответственностью "МАШЗАВОД"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техническое обслуживание прочего электрооборудования, не включенного в другие группировки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"Завод им. С.М. Кирова";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акционерное общество "Волковгеология";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акционерное общество "КазМедТех";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акционерное общество "Интергаз Центральная Азия";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акционерное общество "Эмбамунайгаз";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товарищество с ограниченной ответственностью "Институт высоких технологий";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товарищество с ограниченной ответственностью "МАШЗАВОД";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товарищество с ограниченной ответственностью "Павлодарский нефтехимический завод";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товарищество с ограниченной ответственностью "МАЭК";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товарищество с ограниченной ответственностью "Мангистауэнергомунай"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техническое обслуживание судов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"Научно-исследовательский институт "Гидроприбор";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акционерное общество "Уральский завод "Зенит"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техническое обслуживание спортивных и прогулочных лодок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"Научно-исследовательский институт "Гидроприбор"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подвижного состава железных дорог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"Национальная компания "Казахстан инжиниринг";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акционерное общество "Завод им. С.М. Кирова";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акционерное общество "Озенмунайгаз";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акционерное общество "Вагонсервис";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акционерное общество "Қазтеміртранс";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товарищество с ограниченной ответственностью "МАШЗАВОД";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товарищество с ограниченной ответственностью "Казахстанская вагоностроительная компания";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товарищество с ограниченной ответственностью "Вагоностроительный завод "Тұлпар";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товарищество с ограниченной ответственностью "КТЖ-Грузовые перевозки"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Монтаж, установка промышленных машин и оборудования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"Научно-исследовательский институт "Гидроприбор";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акционерное общество "Ульбинский металлургический завод";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акционерное общество "Волковгеология";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акционерное общество "Эмбамунайгаз";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акционерное общество "QAZAQGAZ AIMAQ";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товарищество с ограниченной ответственностью "Мунайтелеком";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товарищество с ограниченной ответственностью "МАЭК";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товарищество с ограниченной ответственностью "Институт высоких технологий";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товарищество с ограниченной ответственностью "МАШЗАВОД"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электроэнергии тепловыми электростанциями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"Астана-Энергия";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акционерное общество "Жайыктеплоэнерго";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акционерное общество "Управляющая компания специальной экономической зоны "Международный центр приграничного сотрудничества "Хоргос";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акционерное общество "Алматинские электрические станции";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акционерное общество "Станция Экибастузская ГРЭС-2";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товарищество с ограниченной ответственностью "МАЭК";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товарищество с ограниченной ответственностью "KMG PetroChem";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товарищество с ограниченной ответственностью "Экибастузская ГРЭС-1 имени Булата Нуржанова";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товарищество с ограниченной ответственностью "ПГУ Туркестан";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коммунальные государственные предприятия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электроэнергии гидроэлектростанциями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"Шардаринская ГЭС";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акционерное общество "Мойнакская гидроэлектростанция имени У.Д. Кантаева";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акционерное общество "Балхашская тепловая электрическая станция";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товарищество с ограниченной ответственностью "АЭС Усть-Каменогорская ГЭС";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товарищество с ограниченной ответственностью "АЭС Шульбинская ГЭС";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товарищество с ограниченной ответственностью "Казгидротехэнерго";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товарищество с ограниченной ответственностью "SAMRUK-GREEN ENERGY";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государственное коммунальное предприятие на праве хозяйственного ведения "Тұран су"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электроэнергии ядерными (атомными) электростанциями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"Казахстанские атомные электрические станции"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электроэнергии ветровыми электростанциями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"Первая ветровая электрическая станция"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электроэнергии прочими электростанциями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"Karabatan Utility Solutions"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электроэнергии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"Кызылординская распределительная электросетевая компания";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акционерное общество "Международный аэропорт Нурсултан Назарбаев";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акционерное общество "Астана - Региональная Электросетевая Компания";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акционерное общество "Управляющая компания специальной экономической зоны "Международный центр приграничного сотрудничества "Хоргос";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акционерное общество "Ульбинский металлургический завод";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акционерное общество "Казахстанская компания по управлению электрическими сетями" (Kazakhstan Electricity Grid Operating Company) "KEGOC";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акционерное общество "КазТрансОйл";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акционерное общество "Интергаз Центральная Азия";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акционерное общество "Эмбамунайгаз";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акционерное общество "Национальная компания "Қазақстан темір жолы";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акционерное общество "Алатау Жарық Компаниясы";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товарищество с ограниченной ответственностью "МАЭК";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товарищество с ограниченной ответственностью "Казахстанские атомные электрические станции";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 товарищество с ограниченной ответственностью "Павлодарский нефтехимический завод";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 товарищество с ограниченной ответственностью "Магистральный Водовод";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 товарищество с ограниченной ответственностью "ПГУ Туркестан";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 коммунальные государственные предприятия;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 товарищество с ограниченной ответственностью "Западно-казахстанская региональная электросетевая компания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диспетчеризация отпуска в сеть и потребления электрической энергии, организация балансирования производства-потребления электрической энергии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"Управляющая компания специальной экономической зоны "Международный центр приграничного сотрудничества "Хоргос";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акционерное общество "Казахстанская компания по управлению электрическими сетями (Kazakhstan Electricity Grid Operating Company) "KEGOC";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товарищество с ограниченной ответственностью "Расчетно- финансовый центр по поддержке возобновляемых источников энергии";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акционерное общество "Казахстанский оператор рынка электрической энергии и мощности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Эксплуатационное обслуживание оборудования Национальной электрической сети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"Казахстанская компания по управлению электрическими сетями (Kazakhstan Electricity Grid Operating Company) "KEGOC";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акционерное общество "Энергоинформ"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готовности электрической мощности к несению нагрузки, регулирование и резервирование электрической мощности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"Мойнакская гидроэлектростанция имени У.Д. Кантаева";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товарищество с ограниченной ответственностью "МАЭК";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товарищество с ограниченной ответственностью "АЭС Усть Каменогорская ГЭС";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товарищество с ограниченной ответственностью "АЭС Шульбинская ГЭС";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товарищество с ограниченной ответственностью "Расчетно-финансовый центр по поддержке возобновляемых источников энергии";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акционерное общество "Астана-Энергия";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акционерное общество "Казахстанская компания по управлению электрическими сетями" (Kazakhstan Electricity Grid Operating Company) "KEGOC"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Казахстан, в отношении акционерного общества "Астана-Энергия" − город Астана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постоянно, в отношении акционерного общества "Казахстанская компания по управлению электрическими сетями" (Kazakhstan Electricity Grid Operating Company) "KEGOC" − до 30 декабря 2030 года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электроэнергии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"Социально-предпринимательская корпорация "Shymkent";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акционерное общество "Кызылординская распределительная электросетевая компания";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акционерное общество "Астана - Региональная Электросетевая Компания";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акционерное общество "Международный аэропорт Нурсултан Назарбаев";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акционерное общество "Ульбинский металлургический завод";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акционерное общество "Интергаз Центральная Азия";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акционерное общество "Эмбамунайгаз";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акционерное общество "Национальная компания "Қазақстан темір жолы";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акционерное общество "Мойнакская гидроэлектростанция имени У.Д. Кантаева";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товарищество с ограниченной ответственностью "МАЭК";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товарищество с ограниченной ответственностью "Астана қалалық жарық";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товарищество с ограниченной ответственностью "Ақтоғай энерго";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товарищество с ограниченной ответственностью "Шантобе-энергокомплекс";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 товарищество с ограниченной ответственностью "Павлодарский нефтехимический завод";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 товарищество с ограниченной ответственностью "ПГУ Туркестан";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 коммунальные государственные предприятия;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 товарищество с ограниченной ответственностью "Западно-казахстанская региональная электросетевая компания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электроэнергии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"Интергаз Центральная Азия";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акционерное общество "Эмбамунайгаз";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акционерное общество "Мойнакская гидроэлектростанция имени У.Д. Кантаева";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акционерное общество "Алматинские электрические станции";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товарищество с ограниченной ответственностью "МАЭК";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товарищество с ограниченной ответственностью "АЭС Усть-Каменогорская ГЭС";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товарищество с ограниченной ответственностью "АЭС Шульбинская ГЭС";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товарищество с ограниченной ответственностью "Астанинская энергосбытовая компания";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товарищество с ограниченной ответственностью "Казахстанские атомные электрические станции";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товарищество с ограниченной ответственностью "Казахтуркмунай";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товарищество с ограниченной ответственностью "Мангистауэнергомунай";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товарищество с ограниченной ответственностью "Алматыэнергосбыт";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товарищество с ограниченной ответственностью "ПГУ Туркестан";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коммунальное государственное предприятие "Костанайюжэлектросервис";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 товарищество с ограниченной ответственностью "Расчетно- финансовый центр по поддержке возобновляемых источников энергии";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 акционерное общество "Казахстанский оператор рынка электрической энергии и мощности";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 акционерное общество "Кызылординская распределительная электросетевая компания";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 акционерное общество "Астана – региональная электросетевая компания";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 товарищество с ограниченной ответственностью "Западно-казахстанская региональная электросетевая компания";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20) акционерное общество "Алатау жарық компаниясы";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21) товарищество с ограниченной ответственностью "Samruk-Green Energy";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22) акционерное общество "Казахстанская компания по управлению электрическими сетями" (Kazakhstan Electricity Grid Operating Company) "KEGOC"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постоянно, в отношении акционерного общества "Казахстанская компания по управлению электрическими сетями" (Kazakhstan Electricity Grid Operating Company) "KEGOC" − до 30 декабря 2030 года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газообразного топлива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"Эмбамунайгаз";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товарищество с ограниченной ответственностью "QazaqGaz Onimderi";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акционерное общество "Национальная компания "QazaqGaz"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газообразного топлива по трубопроводам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"Интергаз Центральная Азия";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акционерное общество "Эмбамунайгаз";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товарищество с ограниченной ответственностью "ПГУ Туркестан";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акционерное общество "Национальная компания "QazaqGaz"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газообразного топлива по трубопроводам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"Интергаз Центральная Азия";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акционерное общество "Эмбамунайгаз";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товарищество с ограниченной ответственностью "QazaqGaz Onimderi";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акционерное общество "Национальная компания "QazaqGaz";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акционерное общество "QAZAQGAZ AIMAQ"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тепловой энергии самостоятельными котельными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некоммерческое акционерное общество "Карагандинский национальный исследовательский университет имени академика Е. А. Букетова";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акционерное общество "Ульбинский металлургический завод";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акционерное общество "КазТрансОйл";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акционерное общество "Эмбамунайгаз";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акционерное общество "Aqtobe su-energy group";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акционерное общество "Усть-Каменогорские тепловые сети";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акционерное общество "Таразэнергоцентр";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акционерное общество "Астана-Энергия";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акционерное общество "Управляющая компания специальной экономической зоны "Международный центр приграничного сотрудничества "Хоргос";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акционерное общество "Уральский завод "Зенит";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акционерное общество "Международный аэропорт Нурсултан Назарбаев";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акционерное общество "811 авторемонтный завод КИ";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акционерное общество "Теміржолсу";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 товарищество с ограниченной ответственностью "Алматытеплокоммунэнерго";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 товарищество с ограниченной ответственностью "Теректі-үй жөндеу";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 товарищество с ограниченной ответственностью "Камкор Есиль";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 товарищество с ограниченной ответственностью "Алпаш";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 товарищество с ограниченной ответственностью "Магистральный Водовод";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 товарищество с ограниченной ответственностью "Теміржолсу-Алматы";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 товарищество с ограниченной ответственностью "Теміржолсу-Ақтөбе";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 товарищество с ограниченной ответственностью "Теміржолсу-Аягоз";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22) товарищество с ограниченной ответственностью "Теміржолсу-Арыс";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23) товарищество с ограниченной ответственностью "Теміржолсу-Кокшетау";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24) товарищество с ограниченной ответственностью "Теміржолсу-Кзыл-Орда";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25) товарищество с ограниченной ответственностью "Теміржолсу-Маңғыстау";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26) товарищество с ограниченной ответственностью "Теміржолсу-Павлодар";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27) товарищество с ограниченной ответственностью "Теміржолсу-Костанай";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28) товарищество с ограниченной ответственностью "Теміржолсу-Караганды";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29) республиканское государственное предприятие на праве хозяйственного ведения "Банкнотная фабрика Национального Банка Республики Казахстан";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30) коммунальные государственные предприятия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и распределение тепловой энергии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"Aqtobe su-energy group";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акционерное общество "Таразэнергоцентр";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акционерное общество "Астана-Теплотранзит";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акционерное общество "Управляющая компания специальной экономической зоны "Международный центр приграничного сотрудничества "Хоргос";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акционерное общество "Международный аэропорт Нурсултан Назарбаев";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акционерное общество "Уральский завод "Зенит";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акционерное общество "Ульбинский металлургический завод";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акционерное общество "КазТрансОйл";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акционерное общество "Эмбамунайгаз";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акционерное общество "Теміржолсу";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акционерное общество "Станция Экибастузская ГРЭС-2";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товарищество с ограниченной ответственностью "МАЭК";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товарищество с ограниченной ответственностью "Рудненская теплосеть";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 товарищество с ограниченной ответственностью "Камкор Есиль";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 товарищество с ограниченной ответственностью "Алпаш";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 товарищество с ограниченной ответственностью "Теректі-үй жөндеу";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 товарищество с ограниченной ответственностью "Астана-Өрнек";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 товарищество с ограниченной ответственностью "Казахстанские атомные электрические станции";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 товарищество с ограниченной ответственностью "Павлодарский нефтехимический завод";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 товарищество с ограниченной ответственностью "Магистральный Водовод";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 товарищество с ограниченной ответственностью "Теміржолсу-Алматы";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22) товарищество с ограниченной ответственностью "Теміржолсу-Ақтөбе";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23) товарищество с ограниченной ответственностью "Теміржолсу-Аягоз";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24) товарищество с ограниченной ответственностью "Теміржолсу-Арыс";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25) товарищество с ограниченной ответственностью "Теміржолсу-Кокшетау";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26) товарищество с ограниченной ответственностью "Теміржолсу-Кзыл-Орда";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27) товарищество с ограниченной ответственностью "Теміржолсу-Маңғыстау";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28) товарищество с ограниченной ответственностью "Теміржолсу-Павлодар";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29) товарищество с ограниченной ответственностью "Теміржолсу-Костанай";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30) товарищество с ограниченной ответственностью "Теміржолсу-Караганды";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31) товарищество с ограниченной ответственностью "ПГУ Туркестан";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32) коммунальные государственные предприятия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тепловой энергии тепловыми электростанциями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"Станция Экибастузская ГРЭС-2";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товарищество с ограниченной ответственностью "МАЭК";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товарищество с ограниченной ответственностью "ПГУ Туркестан";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акционерное общество "Астана-Энергия"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Казахстан, в отношении акционерного общества "Астана-Энергия" − город Астана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147-1.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тепловой энергии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"Астана-Теплотранзит"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тепловой энергии возобновляемыми и альтернативными источниками энергии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"Усть-Каменогорские тепловые сети";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акционерное общество "Таразэнергоцентр";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акционерное общество "Астана-Энергия";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акционерное общество "Жайыктеплоэнерго";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товарищество с ограниченной ответственностью "Наурзум сервис";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коммунальные государственные предприятия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Забор, обработка и распределение воды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"Aqtobe su-energy group";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акционерное общество "Социально-предпринимательская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корпорация "Shymkent";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акционерное общество "Управляющая компания специальной экономической зоны "Международный центр приграничного сотрудничества "Хоргос";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акционерное общество "Астана-Энергия";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акционерное общество "Жайыктеплоэнерго";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акционерное общество "Международный аэропорт Нурсултан Назарбаев";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акционерное общество "811 авторемонтный завод КИ";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акционерное общество "Ульбинский металлургический завод";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акционерное общество "Интергаз Центральная Азия";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акционерное общество "Эмбамунайгаз";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акционерное общество "Теміржолсу";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товарищество с ограниченной ответственностью "Рудненский водоканал";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товарищество с ограниченной ответственностью "Қызылжар су";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 товарищество с ограниченной ответственностью "Камкор Есиль";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 товарищество с ограниченной ответственностью "Мамлютское 1";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 товарищество с ограниченной ответственностью "Алпаш";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 товарищество с ограниченной ответственностью "Батыс су арнасы";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 товарищество с ограниченной ответственностью "Теректі - таза су";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 товарищество с ограниченной ответственностью "Сатпаевское предприятие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тепловодоснабжения";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 товарищество с ограниченной ответственностью "Ақтоғай-су";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 товарищество с ограниченной ответственностью "Шахтинскводоканал";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22) товарищество с ограниченной ответственностью "Астрофизический институт имени В.Г. Фесенкова";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23) товарищество с ограниченной ответственностью "Павлодарский нефтехимический завод";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24) товарищество с ограниченной ответственностью "МАЭК";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25) товарищество с ограниченной ответственностью "Ak Su KMG";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26) товарищество с ограниченной ответственностью "Қарағанды су";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27) товарищество с ограниченной ответственностью "Теміржолсу-Алматы";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28) товарищество с ограниченной ответственностью "Теміржолсу-Ақтөбе";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29) товарищество с ограниченной ответственностью "Теміржолсу-Аягоз";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30) товарищество с ограниченной ответственностью "Теміржолсу-Арыс";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31) товарищество с ограниченной ответственностью "Теміржолсу-Кокшетау";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32) товарищество с ограниченной ответственностью "Теміржолсу-Кзыл-Орда";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33) товарищество с ограниченной ответственностью "Теміржолсу-Маңғыстау";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34) товарищество с ограниченной ответственностью "Теміржолсу-Павлодар";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35) товарищество с ограниченной ответственностью "Теміржолсу-Костанай"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36) товарищество с ограниченной ответственностью "Теміржолсу-Караганды";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37) товарищество с ограниченной ответственностью "Karabatan Utility Solutions";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38) товарищество с ограниченной ответственностью "ПГУ Туркестан";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39) товарищество с ограниченной ответственностью "Управление по добыче и транспортировке воды";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40) коммунальные государственные предприятия;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41) акционерное общество "Национальная компания "QazaqGaz";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42) товарищество с ограниченной ответственностью "Опреснительный завод Кендирли"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Казахстан, в отношении товарищества с ограниченной ответственностью "Опреснительный завод Кендирли" − Мангистауская 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постоянно, в отношении товарищества с ограниченной ответственностью "Опреснительный завод Кендирли" − 5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сетей и сооружений систем водоотведения (канализации)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"Aqtobe su-energy group";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акционерное общество "Социально-предпринимательская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корпорация "Shymkent";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акционерное общество "Международный аэропорт Нурсултан Назарбаев";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акционерное общество "КазТрансОйл";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акционерное общество "Интергаз Центральная Азия";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акционерное общество "Эмбамунайгаз";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акционерное общество "Теміржолсу";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акционерное общество "Станция Экибастузская ГРЭС-2";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товарищество с ограниченной ответственностью "Каспий коммуналдық қызметі";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товарищество с ограниченной ответственностью "МАЭК";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товарищество с ограниченной ответственностью "Рудненский водоканал";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товарищество с ограниченной ответственностью "Қызылжар су";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товарищество с ограниченной ответственностью "Батыс су арнасы";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 товарищество с ограниченной ответственностью "Павлодарский нефтехимический завод";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 товарищество с ограниченной ответственностью "Ak Su KMG";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 товарищество с ограниченной ответственностью "Теміржолсу-Алматы";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 товарищество с ограниченной ответственностью "Теміржолсу-Ақтөбе";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 товарищество с ограниченной ответственностью "Теміржолсу-Аягоз";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 товарищество с ограниченной ответственностью "Теміржолсу-Арыс";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 товарищество с ограниченной ответственностью "Теміржолсу-Кокшетау";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 товарищество с ограниченной ответственностью "Теміржолсу-Кзыл-Орда";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22) товарищество с ограниченной ответственностью "Теміржолсу-Маңғыстау";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23) товарищество с ограниченной ответственностью "Теміржолсу-Павлодар";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24) товарищество с ограниченной ответственностью "Теміржолсу-Костанай";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25) товарищество с ограниченной ответственностью "Теміржолсу-Караганды";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26) коммунальные государственные предприятия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неопасных отходов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"Ульбинский металлургический завод";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акционерное общество "Волковгеология";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акционерное общество "Эмбамунайгаз";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акционерное общество "Национальная компания "Актауский морской торговый порт";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товарищество с ограниченной ответственностью "МАЭК";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товарищество с ограниченной ответственностью "Астана Тазалық";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товарищество с ограниченной ответственностью "Тазалык 2012";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товарищество с ограниченной ответственностью "Казатомпром-SaUran";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товарищество с ограниченной ответственностью "Добывающее предприятие "Орталык";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товарищество с ограниченной ответственностью "Совместное предприятие "БудҰновское";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товарищество с ограниченной ответственностью "РУ-6";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товарищество с ограниченной ответственностью "Казахстанские атомные электрические станции";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товарищество с ограниченной ответственностью "Порт Курык";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республиканские и коммунальные государственные предприятия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 государственное коммунальное предприятие "Су";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 район области Абай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период реализации Концепции развития экологической культуры "Таза Қазақстан" на 2024 – 2029 годы, утвержденной постановлением Правительства Республики Казахстан от 31 октября 2024 года № 910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 коммунальное государственное предприятие на праве хозяйственного ведения "Риза" акимата Абайского района области Абай;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 области Абай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 государственное коммунальное предприятие "Аксуат" на праве хозяйственного ведения акимата района Аксуат;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Аксуат области Абай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 государственное коммунальное предприятие, основанного на праве хозяйственного ведения Бескарагайского района области Абай "Beskaragai Su";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 район области Абай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 коммунальное государственное предприятие "Коммунальное хозяйство Бородулихинского района области Абай";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 район области Абай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20) коммунальное государственное предприятие "Жарма-Су" Акимата Жарминского района;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 район области Абай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21) государственное коммунальное предприятие Урджарского района области Абай акимата Урджарского района области Абай;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 район области Абай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22) "коммунальное государственное предприятие на праве хозяйственного ведения "Кокпекты" акимата Кокпектинского района области Абай;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район области Абай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23) коммунальное государственное предприятие "Мақаншы" акимата района Маканшы области Абай;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Маканшы области Абай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24) государственное коммунальное предприятие на праве хозяйственного ведения "КУРЧАТОВ ВОДОКАНАЛ";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Курчатов области Абай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25) государственное коммунальное предприятие на праве хозяйственного ведения "Комхоз" при акимате Астраханского района;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 район Акмолинской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26) государственное коммунальное предприятие на праве хозяйственного ведения "Акколь-Горкомхоз" при акимате Аккольского района;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 район Акмолинской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27) государственное коммунальное предприятие на праве хозяйственного ведения "Атбасар су" при акимате Атбасарского района;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 район Акмолинской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28) государственное коммунальное предприятие на праве хозяйственного ведения "Аршалы Су-2030" при акимате Аршалынского района;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Аршалынский район Акмолинской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29) государственное коммунальное предприятие на праве хозяйственного ведения "Бурабай тазалык" при отделе жилищно-коммунального хозяйства и жилищной инспекции Бурабайского района;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 район Акмолинской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30) государственное коммунальное предприятие на праве хозяйственного ведения "Степняк-су" отдела жилищно-коммунального хозяйства, пассажирского транспорта и автомобильных дорог района Биржан сал;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Биржан сал Акмолинской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31) государственное коммунальное предприятие на праве хозяйственного ведения "Макинск Жылу" при акимате Буландынского района;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 район Акмолинской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32) государственное коммунальное предприятие на праве хозяйственного ведения "Егиндыколь Су Арнасы" при акимате Егиндыкольского района;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Егиндыкольский район Акмолинской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33) коммунальное государственное предприятие на праве хозяйственного ведения "Теплосервис" при акимате Ерейментауского района;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 район Акмолинской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34) государственное коммунальное предприятие на праве хозяйственного ведения "Есильский горкомхоз" при государственном учреждении "Отдел жилищно-коммунального хозяйства, пассажирского транспорта, автомобильных дорог и жилищной инспекции Есильского района Акмолинской области";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 Акмолинской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35) государственное коммунальное предприятие на праве хозяйственного ведения "Жақсы Су Арнасы" при акимате Жаксынского района, Акмолинской области;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 район Акмолинской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36) государственное предприятие на праве хозяйственного ведения "Коммунсервис" Жаркаинского района;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Жаркаинский район Акмолинской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37) государственное коммунальное предприятие на праве хозяйственного ведения "Зеренда -Сервис" при государственном учреждении "Отдел жилищно - коммунального хозяйства, пассажирского транспорта и автомобильных дорог" Зерендинского района;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 район Акмолинской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38) государственное коммунальное предприятие на праве хозяйственного ведения "Орлеу" акимата Коргалжынского района;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Коргалжынский район Акмолинской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39) коммунальное государственное предприятие на праве хозяйственного ведения "Сандыктау-Су" при отделе жилищно-коммунального хозяйства, пассажирского транспорта и автомобильных дорог Сандыктауского района;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 район Акмолинской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40) государственное коммунальное предприятие на праве хозяйственного ведения "Целиноград Су Арнасы" при акимате Целиноградского района;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 район Акмолинской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41) государственное коммунальное предприятие на праве хозяйственного ведения "Шортанды Су" при акимате Шортандинского района;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 район Акмолинской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42) государственное коммунальное предприятие на праве хозяйственного ведения "Көкшетау Су Арнасы" при акимате города Кокшетау;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 Акмолинской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43) государственное коммунальное предприятие на праве хозяйственного ведения "Косшы Су" при акимате города Косшы;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Косшы Акмолинской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44) государственное коммунальное предприятие на праве хозяйственного ведения "Степногорск-водоканал" при государственном учреждении "Отделе жилищно-коммунального хозяйства, пассажирского транспорта и автомобильных дорог и жилищной инспекции города Степногорска";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Степногорск Акмолинской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45) коммунальное государственное предприятие на праве хозяйственного ведения "Қызмет Ақтөбе" государственного учреждения "Отдел жилищно-коммунального хозяйства, пассажирского транспорта и автомобильных дорог города Актобе";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Актобе Актюбинской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46) коммунальное государственное предприятие "Коммунальщик" на праве хозяйственного ведения государственного учреждения "Мугалжарский районный отдел жилищно-коммунального хозяйства, пассажирского транспорта и автомобильных дорог";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 район Актюбинской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47) коммунальное государственное предприятие "Эмбажылу" на праве хозяйственного ведения учреждения "Мугалжарский районный отдел жилищно-коммунального хозяйства, пассажирского транспорта и автомобильных дорог";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 район Актюбинской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48) коммунальное государственное предприятие "Кокжар" на праве хозяйственного ведения государственного учреждения "Уилский районный отдел архитектуры, строительства, жилищно-коммунального хозяйства, пасажирского транспорта и автомобильных дорог";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район Актюбинской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49) коммунальное государственное предприятие на праве хозяйственного ведения "Шұбарқұдық жылу" при государственном учреждении "Темирский районный отдел жилищно-коммунального хозяйства, пассажирского транспорта и автомобильных дорог";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 район Актюбинской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50) государственное коммунальное предприятие на праве хозяйственного ведения "Балқаш Таза Су" акимата Балхашского района;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Балхашский район Алматинской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51) государственное коммунальное предприятие на праве хозяйственного ведения "Жасыл қала Қонаев" акимата города Қонаев;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Конаев Алматинской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52) государственное коммунальное предприятие на праве хозяйственного ведения "Іле Су" государственного учреждения Аппарата Акима Илийского района;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Илийский район Алматинской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53) государственное коммунальное предприятие на праве хозяйственного ведения "Ұйғыр ауданының Су құбыры" акимата Уйгурского района;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Уйгурскийрайон Алматинской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54) государственное коммунальное предприятие на праве хозяйственного ведения "Шелек Су шаруашылығы" государственного учреждения "Отдел жилищно-коммунального хозяйства и жилищной инспекции Енбекшиказахского района";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Енбекшиказахский район Алматинской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55) государственное коммунальное предприятие на праве хозяйственного ведения "Кеген Су құбыры" акимата Кегенского района;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Кегенский район Алматинской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56) государственное коммунальное предприятие на праве хозяйственного ведения "Жамбыл Су" коммунального государственного учреждения "Отдел жилищно-коммунальных хозяйства и жилищной инспекции Жамбылского района";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 Алматинской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57) государственное учреждение "Отдел жилищно-коммунального хозяйство, пассажирского транспорта, автомобильных дорог и жилищный испекции Райымбекского района" Государственное коммунальное предприятие на праве хозяйственного ведения "Байынқол су құбыры";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Райымбекский район Алматинской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58) товарищество с ограниченной ответственностью "Теректі - таза су"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район Западно-Казахстанской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59) государственное коммунальное предприятие "Чингирлаукомтехсервис" Акимата Чингирлауского района (на праве хозяйственного ведения);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 район Западно-Казахстанской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60) государственное коммунальное предприятие "Орда" акимата Бокейординского района (на праве хозяйственного ведения);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 район Западно-Казахстанской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61) государственное коммунальное предприятие "Коммунальник" акимата района Бәйтерек (на праве хозяйственного ведения);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Бәйтерек Западно-Казахстанской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62) государственное коммунальное предприятия "Жолаушы" акимата Жанибекского района (на праве хозяйственного ведения);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Жанибексий район Западно-Казахстанской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63) коммунальное государственное предприятие на праве хозяйственного ведения "Сарысу сулары" отдела жилищно-коммунального хозяйства, пассажирского транспорта и автомобильных дорог акимата Сарысуского района;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Сарысуский район Жамбылской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64) коммунальное государственное предприятие на праве хозяйственного ведения "Байзак су" акимата Байзакского района;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Байзакский район Жамбылской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65) государственное коммунальное предприятие на праве хозяйственного ведения "Жуалы-Су" отдел жилищно-коммунального хозяйства, пассажирского транспорта и автомобильных дорог акимата Жуалынского района;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Жуалинский район Жамбылской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66) коммунальное государственное предприятие на праве хозяйственного ведения "Кулан-Энерго Жылу" акимата района Т.Рыскулова Жамбылской области;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Турара Рыскуловова Жамбылской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67) коммунальное государственное предприятие "Балхашэнерго" акимата города Балхаша;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 Карагандинской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68) коммунальное государственное казенное предприятие "Управление парками культуры, отдыха и скверами" акимата города Темиртау отдела культуры, развития языков, физической культуры и спорта города Темиртау;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Темиртау Карагандинской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69) товарищество с ограниченной отвестветственностю "АҚТОҒАЙ-СУ";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 Карагандинской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70) товарищество с ограниченной ответственностью "Ақтоғай-Энерго"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 Карагандинской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71) коммунальное государственное предприятие "Ботақара су қожалығы" акимата Бухар-жырауского района (на праве хозяйственного ведения);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 район Карагандинской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72) коммунальное государственное предприятие "Каратал" акимата Нуринского района;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 район Карагандинской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73) государственное коммунальное предприятие "Кушмурунская теплоэнергетическая компания" акимата Аулиекольского района государственного учреждения "Отдел жилищно-коммунального хозяйства, пассажирского транспорта и автомобильных дорог акимата Аулиекольского района";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Аулиекольский район Костанайской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74) государственное коммунальное предприятие "Тобол" на праве хозяйственного ведения акимата района Беимбета Майлина;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Беимбета Майлина Костанайской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75) государственное коммунальное предприятие "Шығыс" на праве хозяйственного ведения районного отдела жилищно - коммунального хозяйства, пассажирского транспорта, автомобильных дорог и жилищной инспекции акимата Карасуского района;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район Костанайской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76) Октябрьское государственное коммунальное предприятие "Суық Су" на праве хозяйственного ведения районного отдела жилищно-коммунального хозяйства, пассажирского транспорта, автомобильных дорог и жилищной инспекции акимата Карасуского района;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район Костанайской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77) коммунальное государственное предприятие "Затобольская теплоэнергетическая компания" акимата Костанайского района государственного учреждения "Отдел жилищно-коммунального хозяйства, пассажирского транспорта и автомобильных дорог";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Костанайский район Костанайской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78) товарищество с ограниченной ответственностью "Спутник-2012";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 Костанайской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79) товарищество с ограниченной ответственностью "Наурзум сервис" акимата Наурзумского района;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Наурзумский район Костанайской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80) товарищество с ограниченной ответственностью "Улан-С" Сарыкольского района;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Сарыкольский район Костанайской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81) государственное коммунальное предприятие "Таза Ұзынкөл" отдела жилищно-коммунального хозяйства, пассажирского транспорта и автомобильных дорог Узункольского района;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Узункольский район Костанайской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82) товарищество с ограниченной ответственностью "Камысты";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Камыстинский район Костанайской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83) государственное коммунальное предприятие "Көмек-Алтын" Алтынсаринского района;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Алтынсаринский район Костанайской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84) товарищество с ограниченной ответственностью "Іскер - Арқалық";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 Костанайской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85) государственное коммунальное предприятие "Производственно-хозяйственное объединение "Лисаковскгоркоммунэнерго" акимата города Лисаковска;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 Костанайской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86) государственное коммунальное предприятие "Водстрой" акимата Федоровского района Костанайской области;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район Костанайской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87) государственное коммунальное предприятие "Аман-Су" коммунального государственного учреждения "Отдел жилищно-коммунального хозяйства, пассажирского транспоорта, автомобильных дорог и жилищной испекции акимата Амангельдинского района";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район Костанайской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88) коммунальное государственное предприятие на праве хозяйственного ведения "Кызылорда тазалыгы";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 Кызылординской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89) государственное коммунальное предприятие на праве хозяйственного ведения "Арал тазалығы" коммунального государственного учреждения "Аральский районный отдел жилищно-коммунального хозяйства, пассажирского транспорта и автомобильных дорог";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 район Кызылординской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90) государственное коммунальное предприятие "Казалы – су сервис" на праве хозяйственного ведения коммунального государственного учреждения "Отдел жилищно-коммунального хозяйства, пассажирского транспорта и автомобильных дорог Казалинского района";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 район Кызылординской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91) государственное коммунальное предприятие "Таза-Актау" на праве хозяйственного ведения акимата города Актау;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 Мангистауской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92) государственное коммунальное предприятие на праве хозяйственного ведения "Таза - Жанаозен" акимата города Жанаозен;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ЖанаозенМангистауской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93) государственное коммунальное предприятие на праве хозяйственного ведения "Таза-Мұнайлы" Мунайлинского районного отдела жилищно-коммунального хозяйства, пассажирского транспорта и автомобильных дорог;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Мунайлинский район Мангистауской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94) государственное предприятие "ГОСУДАРСТВЕННОГО КОММУНАЛЬНОГО ПРЕДПРИЯТИЯ НА ПРАВЕ ХОЗЯЙСТВЕННОГО ВЕДЕНИЯ ТАЗА БЕЙНЕУ БЕЙНЕУСКОГО РАЙОННОГО АКИМАТА";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Бейнеуский район Мангистауской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95) государственное коммунальное предприятие на праве хозяйственного ведения "Таза - Маңғыстау" Мангистауского районного отдела жилищно-коммунального хозяйства, пассажирского транспорта и автомобильных дорог;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Мангистауский район Мангистауской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96) государственное коммунальное предприятие "Таза-Каракия" на праве хозяйственного ведения Каракиянского районного отдела жилищно-коммунального хозяйства, пассажирского транспорта и автомобильных дорог;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Каракиянский район Мангистауской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97) государственное коммунальное предприятие на праве хозяйственного ведения "Таза-Түпқараған" акимата Тупкараганского района;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Тупкараганский район Мангистауской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98) коммунальное государственное предприятие "Ақсу су арнасы" на праве хозяйственного ведения города Аксу;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 Павлодарской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99) государственное коммунальное предприятие на праве хозяйственного ведения "Баянауыл-су арнасы" государственного учреждения "Отдел реального сектора экономики Баянаульского района" акимата Баянаульского района;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 Павлодарской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100) государственное коммунальное предприятие "Көмек" отдел реального сектора экономики Железинского района;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 район Павлодарской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101) государственное коммунальное предприятие на праве хозяйственного ведения "Ертіс-ауызсу" акимата Иртышского района;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 Павлодарской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102) государственное коммунальное предприятие на праве хозяйственного ведения "Бастау-су арнасы" отдела жилищно-коммунального хозяйства, пассажирского транспорта и автомобильных дорог района Тереңкөл;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Теренкольский район Павлодарской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103) государственное коммунальное предприятие на праве хозяйственного ведения Акку-Сервис, отдела реального сектора экономики района Аққулы, акимата района Аққулы;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Аққулы Павлодарской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104) государственное коммунальное предприятие на праве хозяйственного ведения "Экибастуз-Тазалық" отдела жилищно-коммунального хозяйства, пассажирского транспорта и автомобильных дорог акимата города Экибастуза;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Экибастуз Павлодарской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105) государственное коммунальное предприятие на праве хозяйственного ведения "ТАЗАЛЫҚ 2025";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Магжана Жумабаева Северо-Казахстанской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106) товарищество с ограниченной ответственностью "Мамлютское1";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 Северо-Казахстанской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107) государственное коммунальное предприятие на праве хозяйственного ведения "Алпаш" коммунального государственного учреждения "Отдел архитектуры, строительства, жилищно-коммунального хозяйства, пассажирского транспорта и автомобильных дорог акимата района имени Габита Мусрепова Северо-Казахстанской области"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 Северо-Казахстанской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108) товарищество с органиченной ответственностью "Камкор Есиль";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Есильскийрайон Северо-Казахстанской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109) государственное коммунальное предприятие "Ащысай Су" отдела жилищно-коммунального хозяйства и жилищной инспекции города Кентау" акимата города Кентау;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Кентау Туркестанской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110) государственное коммунальное предприятие "Байдибек Су" на праве хозяйственного ведения акимата района Байдибек;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Байдибекский район Туркестанской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111) государственное коммунальное предприятие на праве хозяйственного ведения "Жетысай су" отдел жилищно-коммунального хозяйства, пассажирского транспорта, автомобильных дорог и жилищной инспекции Жетысайского района";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Жетысайский район Туркестанской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112) государственное коммунальное предприятие "Отырар-Қызмет" акимата Отырарского района;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Отырарский район Туркестанской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113) государственное коммунальное предприятие на праве хозяйственного ведения "Келес ауданы су шаруашылығы" отдела предпринимательства и сельского хозяйства Келесского района;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Келесский район Туркестанской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114) государственное коммунальное предприятие "Сауран-Су" отдела жилищно-коммунального хозяйства и жилищной инспекции акимата района Сауран;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Сауран Туркестанской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115) государственное коммунальное предприятие "Cозақ сәулет" отдела жилищно-коммунального хозяйства, пассажирского транспорта, автомобильных дорог акимата Созакского района;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Созакский район Туркестанской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116) коммунальное государственное предприятие "Арыс жылу" на праве хозяйственного ведения государственного учреждения "Отдел жилищно-коммунального хозяйства, пассажирского транспорта, автомобильных дорог" города Арысь;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Арысь Туркестанской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117) государственное коммунальное предприятие "Тұраркент-су" на праве хозяйственного ведения Тюлькубасского района;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Тюлькубасский район Туркестанской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118) государственное коммунальное предприятие на праве хозяйственного ведения "Мактаарал-Сервис" отдела жилищно-коммунального хозяйства, пассажирского транспорта и автомобильных дорог и жилищной инспекции Мактааральского района;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Мактааральский район Туркестанской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119) коммунальное государственное учреждение "Ленгер су" "Отдела жилищно-коммунального хозяйства, пассажирского транспорта и автомобильных дорог Толебийского района";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Толебийский район Туркестанской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120) государственное коммунальное предприятие "Таза су" районного отдела жилищно-коммунального хозяйства, пассажирского транспорта, автомобильных дорог и жилищной инспекции Ордабасинского района;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Ордабасинский район Туркестанской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121) государственное коммунальное предприятие на праве хозяйственного ведения "Шардара Сервис" отдела жилищно-коммунального хозяйства, пассажирского транспорта и автомобильных дорог акимата Шардаринского района;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Шардаринский район Туркестанской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122) государственное коммунальное предприятие на праве хозяйственного ведения "Таза су" отдела жилищного-коммунального хозяйства, пассажирского транспорта и автомобильных дорог Казыгуртского района;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Казыгуртский район Туркестанской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123) государственное коммунальное предприятие на праве хозяйственного ведения "Сарыагаш-Турмыс" отдела жилищно-коммунального хозяйства Сарыагашского района;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Сарыагашский район Туркестанской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124) коммунальное государственное предприятие "Жаңаарқа-Жылу" акимата Жанааркинского района отдела жилищно-коммунального хозяйства, пассажирского транспорта и автомобильных дорог Жанааркинского района;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Жанааркинский район области Ұлытау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125) коммунальное государственное предприятие на праве хозяйственного ведения "Жәйрем Болашақ" аппарата акима поселка Жайрем;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Каражал области Ұлытау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126) коммунальное государственное казенное предприятие "Управление парками культуры и отдыха" акимата города Жезказган Отдела жилищно-коммунального хозяйства города Жезказган;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Жезказган области Ұлытау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127) товарищество с ограниченной ответственностью "Сатпаевское предприятие тепловодоснабжения";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Сатпаев области Ұлытау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128) государственное коммунальное предприятие "Теплоэнергия" п. Глубокое Акимата Глубоковского района на праве хозяйственного ведения;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 район Восточно-Казахстанской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129) государственное коммунальное предприятие акимата Курчумского района "Курчум";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 Восточно-Казахстанской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130) коммунальное многопрофильное государственное предприятие на праве хозяйственного ведения "ЗАЙСАН" акимата Зайсанского района;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 район Восточно-Казахстанской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131) коммунальное государственное предприятие "Алтай Комхоз Сервис" Катон-Карагайского района;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Катонкарагайский район Восточно-Казахстанской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132) коммунальное государственное предприятие "Нарын Ком Хоз Сервис" района Үлкен Нарын;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Улкен Нарын Восточно-Казахстанской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133) коммунальное государственное предприятие на праве хозяйственного ведение "Самар" акимата района Самар;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Самарский район Восточно-Казахстанской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134) коммунальное государственное предприятие "Теректы" акимата района Марқакөл Восточно-Казахстанской области;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Марқакөл Восточно-Казахстанской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135) товарищество с ограниченной ответственностью "ШЕМОНАИХА СУ АРНАСЫ";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Шемонаиский район Восточно-Казахстанской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136) государственное коммунальное предприятие "Акжар" на праве хозяйственного ведения акимата Тарбагатайского района;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 район Восточно-Казахстанской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137) коммунальное государственное предприятие "Молодежный" акимата Уланского;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 район Восточно-Казахстанской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138) товарищество с ограниченной ответственностью "Eco Almaty".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опасных отходов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"Ульбинский металлургический завод";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акционерное общество "Волковгеология";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акционерное общество "Интергаз Центральная Азия";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акционерное общество "Эмбамунайгаз";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акционерное общество "Национальная компания "Актауский морской торговый порт";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товарищество с ограниченной ответственностью "МАЭК";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товарищество с ограниченной ответственностью "Казахстанские атомные электрические станции";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товарищество с ограниченной ответственностью "Казатомпром-SaUran";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товарищество с ограниченной ответственностью "РУ-6";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товарищество с ограниченной ответственностью "Семизбай-U";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товарищество с ограниченной ответственностью "Совместное предприятие "БудҰновское";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товарищество с ограниченной ответственностью "Добывающее предприятие "Орталык";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товарищество с ограниченной ответственностью "Порт Курык";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 республиканское государственное предприятие на праве хозяйственного ведения "Институт ядерной физики";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 Государственное коммунальное предприятие "Коктем" акимата Мангистауской области;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 республиканские и коммунальные государственные предприятия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и удаление неопасных отходов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"Ульбинский металлургический завод";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акционерное общество "Национальная атомная компания "Казатомпром";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акционерное общество "Волковгеология";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акционерное общество "Эмбамунайгаз";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товарищество с ограниченной ответственностью "Астана Тазалық";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товарищество с ограниченной ответственностью "Казахстанские атомные электрические станции";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товарищество с ограниченной ответственностью "Казатомпром-SaUran";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товарищество с ограниченной ответственностью "РУ-6";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товарищество с ограниченной ответственностью "Добывающее предприятие "Орталык";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товарищество с ограниченной ответственностью "Совместное предприятие "БудҰновское";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товарищество с ограниченной ответственностью "Порт Курык";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республиканские государственные предприятия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и удаление опасных отходов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"Казтехнологии";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акционерное общество "Ульбинский металлургический завод";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акционерное общество "Национальная атомная компания "Казатомпром";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акционерное общество "Волковгеология";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акционерное общество "Эмбамунайгаз";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акционерное общество "Озенмунайгаз";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товарищество с ограниченной ответственностью "МАЭК";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товарищество с ограниченной ответственностью "Казатомпром-SaUran";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товарищество с ограниченной ответственностью "РУ-6";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товарищество с ограниченной ответственностью "Добывающее предприятие "Орталык";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товарищество с ограниченной ответственностью "Совместное предприятие "БудҰновское";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товарищество с ограниченной ответственностью "Казахстанские атомные электрические станции";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товарищество с ограниченной ответственностью "Порт Курык";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 республиканское государственное предприятие на праве хозяйственного ведения "Национальный ядерный центр Республики Казахстан";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 республиканское государственное предприятие на праве хозяйственного ведения "Институт ядерной физики";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 республиканские государственные предприятия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отходов и лома черных металлов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"Эмбамунайгаз";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республиканское государственное предприятие на праве хозяйственного ведения "Инфракос"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Казахстан, в отношении республиканского государственного предприятия на праве хозяйственного ведения "Инфракос" – комплекс "Байконур"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ликвидации загрязнений и прочие услуги в области удаления отходов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"Волковгеология";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акционерное общество "Эмбамунайгаз";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акционерное общество "Национальная компания "Актауский морской торговый порт";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товарищество с ограниченной ответственностью "МАЭК";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товарищество с ограниченной ответственностью "Karabatan Utility Solutions";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республиканское государственное предприятие на праве хозяйственного ведения "Институт ядерной физики"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акционерное общество "Теңіз жасағы"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строительных проектов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"Национальная компания "QazExpoCongress";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акционерное общество "Казахский научно-исследовательский и проектный институт строительства и архитектуры";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акционерное общество "Эмбамунайгаз";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товарищество с ограниченной ответственностью "МАЭК";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республиканское государственное предприятие на праве хозяйственного ведения "Институт ядерной физики";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республиканское государственное предприятие на праве хозяйственного ведения "Национальный ядерный центр";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республиканские государственные предприятия;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товарищество с ограниченной ответственностью "Республиканский центр "Казимпэкс"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постоянно, в отношении товарищества с ограниченной ответственностью "Республиканский центр "Казимпэкс" – 5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жилых зданий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"Әскери құрылыс";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товарищество с ограниченной ответственностью "Елорда даму";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товарищество с ограниченной ответственностью "Өркен қала";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товарищество с ограниченной ответственностью "Центр специального обеспечения";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республиканское государственное предприятие на праве хозяйственного ведения "Дирекция государственных резиденций Управления делами Президента Республики Казахстан";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республиканское государственное предприятие на праве хозяйственного ведения "Инфракос";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товарищество с ограниченной ответственностью "Республиканский центр "Казимпэкс"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Казахстан, в отношении республиканского государственного предприятия на праве хозяйственного ведения "Инфракос" – комплекс "Байконур"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постоянно, в отношении товарищества с ограниченной ответственностью "Республиканский центр "Казимпэкс" – 5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нежилых зданий, за исключением стационарных торговых объектов категорий 1,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"Казспортинвест";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акционерное общество "Завод им. С.М. Кирова";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акционерное общество "Научно-исследовательский институт "Гидроприбор";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товарищество с ограниченной ответственностью "Центр специального обеспечения";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товарищество с ограниченной ответственностью "МАЭК";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республиканское государственное предприятие на праве хозяйственного ведения "Национальный ядерный центр Республики Казахстан";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республиканское государственное предприятие на праве хозяйственного ведения "Институт ядерной физики";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республиканские государственные предприятия;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 республиканское государственное предприятие на праве хозяйственного ведения "Инфракос";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товарищество с ограниченной ответственностью "Республиканский центр "Казимпэкс"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Казахстан, в отношении республиканского государственного предприятия на праве хозяйственного ведения "Инфракос" – комплекс "Байконур"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постоянно, в отношении товарищества с ограниченной ответственностью "Республиканский центр "Казимпэкс" – 5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дорог и автомагистралей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товарищество с ограниченной ответственностью "KAP Logistics";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товарищество с ограниченной ответственностью "QazaqGaz Onimderi";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товарищество с ограниченной ответственностью "Кен-Курылыс-Сервис";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товарищество с ограниченной ответственностью "Oil Construction Company"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организации строительства, реконструкции, ремонта, платного движения и содержания автомобильных дорог (участков) общего пользования международного и республиканского значения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"Национальная компания "ҚазАвтоЖол";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товарищество с ограниченной ответственностью "KAP Logistics";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товарищество с ограниченной ответственностью "Кен-Курылыс-Сервис"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железных дорог и метро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"Қазақстан темір жолы"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нефтяных и газовых магистральных трубопроводов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"Интергаз Центральная Азия";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акционерное общество "КазТрансОйл";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акционерное общество "Эмбамунайгаз";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акционерное общество "QAZAQGAZ AIMAQ";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товарищество с ограниченной ответственностью "Кен-Курылыс-Сервис";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товарищество с ограниченной ответственностью "Oil Construction Company";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товарищество с ограниченной ответственностью "QazaqGaz Onimderi";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товарищество с ограниченной ответственностью "QazaqGaz Научно-технический центр"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трубопроводов для систем водоснабжения и канализации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"Волковгеология";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товарищество с ограниченной ответственностью "Казатомпром-SaUran";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товарищество с ограниченной ответственностью "QazaqGaz Onimderi";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товарищество с ограниченной ответственностью "Кен-Курылыс-Сервис";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товарищество с ограниченной ответственностью "Oil Construction Company";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товарищество с ограниченной ответственностью "Теміржолсу-Алматы";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товарищество с ограниченной ответственностью "Теміржолсу-Ақтөбе";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товарищество с ограниченной ответственностью "Теміржолсу-Аягоз";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товарищество с ограниченной ответственностью "Теміржолсу-Арыс";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товарищество с ограниченной ответственностью "Теміржолсу-Кокшетау";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товарищество с ограниченной ответственностью "Теміржолсу-Кзыл-Орда";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товарищество с ограниченной ответственностью "Теміржолсу-Маңғыстау";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товарищество с ограниченной ответственностью "Теміржолсу-Павлодар";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 товарищество с ограниченной ответственностью "Теміржолсу-Костанай";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 товарищество с ограниченной ответственностью "Теміржолсу-Караганды";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 республиканское государственное предприятие на праве хозяйственного ведения "Еңбек" учреждений уголовно-исполнительной (пенитенциарной) системы Комитета уголовно-исполнительной системы Министерства внутренних дел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постоянно, в отношении республиканского государственного предприятия на праве хозяйственного ведения "Еңбек" учреждений уголовно-исполнительной (пенитенциарной) системы Комитета уголовно-исполнительной системы Министерства внутренних дел Республики Казахстан – 5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линий электропередачи и телекоммуникаций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"Казахтелеком";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акционерное общество "Казахстанская компания по управлению электрическими сетями (Kazakhstan Electricity Grid Operating Company) "KEGOC";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товарищество с ограниченной ответственностью "Мунайтелеком";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товарищество с ограниченной ответственностью "Мангистауэнергомунай";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товарищество с ограниченной ответственностью "Кен-Курылыс-Сервис";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товарищество с ограниченной ответственностью "Oil Construction Company";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товарищество с ограниченной ответственностью "Казатомпром-SaUran";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товарищество с ограниченной ответственностью "Центр развития цифровой экономики";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товарищество с ограниченной ответственностью "ПГУ Туркестан"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водных сооружений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товарищество с ограниченной ответственностью "Кен-Курылыс-Сервис";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товарищество с ограниченной ответственностью "Oil Construction Company";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государственное коммунальное предприятие на праве хозяйственного ведения "Тұран су";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республиканское государственное предприятие на праве хозяйственного ведения "Еңбек" учреждений уголовно-исполнительной (пенитенциарной) системы Комитета уголовно-исполнительной системы Министерства внутренних дел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постоянно, в отношении республиканского государственного предприятия на праве хозяйственного ведения "Еңбек" учреждений уголовно-исполнительной (пенитенциарной) системы Комитета уголовно-исполнительной системы Министерства внутренних дел Республики Казахстан – 5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прочих инженерных сооружений, не включенных в другие группировки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"Завод им. С.М. Кирова";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акционерное общество "Научно-исследовательский институт "Гидроприбор";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товарищество с ограниченной ответственностью "Әскери құрылыс Астана";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товарищество с ограниченной ответственностью "Центр специального обеспечения";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товарищество с ограниченной ответственностью "МАЭК";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республиканское государственное предприятие на праве хозяйственного ведения "Национальный ядерный центр Республики Казахстан";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республиканское государственное предприятие на праве хозяйственного ведения "Институт ядерной физики";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республиканские государственные предприятия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Разборка и снос зданий и сооружений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акционерное общество "Эмбамунайгаз";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товарищество с ограниченной ответственностью "Республиканский центр "Казимпэкс"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Казахстан, в отношении товарищества с ограниченной ответственностью "Республиканский центр "Казимпэкс" на приграничных территориях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постоянно, в отношении товарищества с ограниченной ответственностью "Республиканский центр "Казимпэкс" – 5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Земляные работы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"Завод им. С.М. Кирова";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акционерное общество "Волковгеология";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акционерное общество "Интергаз Центральная Азия";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акционерное общество "Эмбамунайгаз";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товарищество с ограниченной ответственностью "Кен-Курылыс-Сервис";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товарищество с ограниченной ответственностью "Oil Construction Company";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товарищество с ограниченной ответственностью "Мангистауэнергомунай";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товарищество с ограниченной ответственностью "Казатомпром-SaUran";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республиканские государственные предприятия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Взрывные работы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"Национальная атомная компания "Казатомпром";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акционерное общество "Ульбинский металлургический завод";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акционерное общество "Эмбамунайгаз";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товарищество с ограниченной ответственностью "KMG Drilling &amp; Services";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республиканское государственное предприятие на праве хозяйственного ведения "Национальный ядерный центр Республики Казахстан";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республиканские государственные предприятия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работы в грунтах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"Эмбамунайгаз";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республиканское государственное предприятие на праве хозяйственного ведения "Казводхоз" Министерства водных ресурсов и ирригации Республики Казахстан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постоянно, в отношении республиканского государственного предприятия на праве хозяйственного ведения "Казводхоз" Министерства водных ресурсов и ирригации Республики Казахстан до 31 декабря 2028 года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Разведочное бурение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"Волковгеология";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республиканское государственное предприятие на праве хозяйственного ведения "Национальный ядерный центр Республики Казахстан";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республиканские государственные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некоммерческое акционерное общество "Национальная гидрогеологическая служба "Казгидрогеология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постоянно, в отношении некоммерческого акционерного общества "Национальная гидрогеологическая служба "Казгидрогеология" до 24 октября 2030 года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Электромонтажные работы по прокладке телекоммуникационных, компьютерных и телевизионных сетей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"Завод им. С.М. Кирова";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акционерное общество "Казахтелеком";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акционерное общество "Озенмунайгаз";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товарищество с ограниченной ответственностью "Әскери Күзет"; Министерства обороны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товарищество с ограниченной ответственностью "Қызылжар су";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товарищество с ограниченной ответственностью "КАР Technology";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товарищество с ограниченной ответственностью "Центр развития цифровой экономики";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товарищество с ограниченной ответственностью "КМГ-Кумколь";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товарищество с ограниченной ответственностью "Мунайтелеком";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товарищество с ограниченной ответственностью "Военизированная железнодорожная охрана";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товарищество с ограниченной ответственностью "Самрук-Казына Бизнес Сервис";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коммунальные государственные предприятия;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товарищество с ограниченной ответственностью "Республиканский центр "Казимпэкс"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постоянно, в отношении товарищества с ограниченной ответственностью "Республиканский центр "Казимпэкс" – 5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электромонтажные работы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1) исключена постановлением Правительства РК от 27.11.2025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1012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  <w:bookmarkEnd w:id="13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акционерное общество "Петропавловский завод тяжелого машиностроения";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акционерное общество "Завод им. С.М. Кирова";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акционерное общество "Ульбинский металлургический завод";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акционерное общество "Эмбамунайгаз";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акционерное общество "Национальная компания "Қазақстан темір жолы";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7) исключена постановлением Правительства РК от 27.11.2025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1012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товарищество с ограниченной ответственностью "Кен-Курылыс-Сервис";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товарищество с ограниченной ответственностью "Oil Construction Company";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товарищество с ограниченной ответственностью "Мангистауэнергомунай";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товарищество с ограниченной ответственностью "Мунайтелеком";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товарищество с ограниченной ответственностью "МАЭК";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товарищество с ограниченной ответственностью "Центр специального обеспечения";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 товарищество с ограниченной ответственностью "Институт высоких технологий";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 товарищество с ограниченной ответственностью "КАР Technology";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 товарищество с ограниченной ответственностью "QazaqGaz" Научно-технический центр";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 товарищество с ограниченной ответственностью "Военизированная железнодорожная охрана";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 республиканское государственное предприятие на праве хозяйственного ведения "Национальный ядерный центр Республики Казахстан";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 товарищество с ограниченной ответственностью "Республиканский центр "Казимпэкс"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постоянно, в отношении товарищества с ограниченной ответственностью "Республиканский центр "Казимпэкс" – 5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систем водоснабжения, отопления и кондиционирования воздуха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"Усть-Каменогорские тепловые сети";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акционерное общество "Озенмунайгаз";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акционерное общество "Теміржолсу";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товарищество с ограниченной ответственностью "Центр специального обеспечения";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товарищество с ограниченной ответственностью "Теміржолсу-Алматы";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товарищество с ограниченной ответственностью "Теміржолсу-Ақтөбе";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товарищество с ограниченной ответственностью "Теміржолсу-Аягоз";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товарищество с ограниченной ответственностью "Теміржолсу-Арыс";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товарищество с ограниченной ответственностью "Теміржолсу-Кокшетау";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товарищество с ограниченной ответственностью "Теміржолсу-Кзыл-Орда";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товарищество с ограниченной ответственностью "Теміржолсу-Маңғыстау";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товарищество с ограниченной ответственностью "Теміржолсу-Павлодар";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товарищество с ограниченной ответственностью "Теміржолсу-Костанай";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товарищество с ограниченной ответственностью "Теміржолсу-Караганды";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 республиканское государственное предприятие на праве хозяйственного ведения "Еңбек" учреждений уголовно-исполнительной (пенитенциарной) системы Комитета уголовно-исполнительной системы Министерства внутренних дел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 товарищество с ограниченной ответственностью "Республиканский центр "Казимпэкс"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постоянно, в отношении республиканского государственного предприятия на праве хозяйственного ведения "Еңбек" учреждений уголовно-исполнительной (пенитенциарной) системы Комитета уголовно-исполнительной системы Министерства внутренних дел Республики Казахстан – 5 лет, товарищества с ограниченной ответственностью "Республиканский центр "Казимпэкс" – 5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Изоляционные работы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9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"Уральский завод "Зенит";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акционерное общество "Интергаз Центральная Азия";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акционерное общество "Озенмунайгаз";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товарищество с ограниченной ответственностью "Кен-Курылыс-Сервис";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товарищество с ограниченной ответственностью "Oil Construction Company";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товарищество с ограниченной ответственностью "Казатомпром-SaUran"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строительно-монтажные работы, не включенные в другие группировки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4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"Уральский завод "Зенит";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акционерное общество "Научно-исследовательский институт "Гидроприбор";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акционерное общество "Национальная компания "Казахстан инжиниринг";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акционерное общество "Завод им. С.М. Кирова";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акционерное общество "QAZAQGAZ AIMAQ";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акционерное общество "Ульбинский металлургический завод";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акционерное общество "Интергаз Центральная Азия";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акционерное общество "Эмбамунайгаз";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акционерное общество "Национальная компания "Қазақстан темір жолы";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товарищество с ограниченной ответственностью "МАЭК";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товарищество с ограниченной ответственностью "Институт высоких технологий";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товарищество с ограниченной ответственностью "Казахтуркмунай";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товарищество с ограниченной ответственностью "Oil Construction Company";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товарищество с ограниченной ответственностью "KTZE-Khorgos Gateway";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 республиканское государственное предприятие на праве хозяйственного ведения "Национальный ядерный центр Республики Казахстан";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 товарищество с ограниченной ответственностью "Decarbonize Solutions Group";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 товарищество с ограниченной ответственностью "Республиканский центр "Казимпэкс"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постоянно, в отношении товарищества с ограниченной ответственностью "Decarbonize Solutions Group" – до 31 декабря 2030 года, товарищества с ограниченной ответственностью "Республиканский центр "Казимпэкс" – 5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Пуск и наладка смонтированного оборудования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8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"Национальная компания "Казахстан инжиниринг";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акционерное общество "Уральский завод "Зенит";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акционерное общество "Казтехнологии";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акционерное общество "Интергаз Центральная Азия";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акционерное общество "Ульбинский металлургический завод";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акционерное общество "Волковгеология";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акционерное общество "QAZAQGAZ AIMAQ";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товарищество с ограниченной ответственностью "КАР Technology";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товарищество с ограниченной ответственностью "Павлодарский нефтехимический завод";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товарищество с ограниченной ответственностью "МАЭК";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товарищество с ограниченной ответственностью "Казатомпром-SaUran";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товарищество с ограниченной ответственностью "Институт высоких технологий";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товарищество с ограниченной ответственностью "Oil Construction Company";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 республиканское государственное предприятие на праве хозяйственного ведения "Национальный ядерный центр Республики Казахстан";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 республиканское государственное предприятие на праве хозяйственного ведения "Институт ядерной физики";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 товарищество с ограниченной ответственностью "QazaqGaz Научно-технический центр";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 товарищество с ограниченной ответственностью "Республиканский центр "Казимпэкс"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постоянно, в отношении товарищества с ограниченной ответственностью "Республиканский центр "Казимпэкс" – 5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Столярные и плотницкие работы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"Петропавловский завод тяжелого машиностроения"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Малярные и стекольные работы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2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"Национальная компания "Казахстан инжиниринг";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акционерное общество "Уральский завод "Зенит"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строительного оборудования с оператором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3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"Национальная компания "Қазақстан темір жолы";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товарищество с ограниченной ответственностью "QazaqGaz Onimderi";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товарищество с ограниченной ответственностью "Oil Construction Company"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строительные работы, требующие специальной квалификации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5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"Уральский завод "Зенит";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акционерное общество "Национальная компания "Қазақстан темір жолы";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товарищество с ограниченной ответственностью "Казатомпром-SaUran";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товарищество с ограниченной ответственностью "Кен-Курылыс-Сервис";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товарищество с ограниченной ответственностью "Oil Construction Company";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товарищество с ограниченной ответственностью "Казахстанская вагоностроительная компания";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республиканские государственные предприятия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автотранспорта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акционерное общество "Озенмунайгаз";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товарищество с ограниченной ответственностью "Республиканский центр "Казимпэкс"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Казахстан, в отношении товарищества с ограниченной ответственностью "Республиканский центр "Казимпэкс" – в пограничных переходах и приграничных территориях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постоянно, в отношении товарищества с ограниченной ответственностью "Республиканский центр "Казимпэкс" – 5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183-1.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автомобилей, за исключением произведенных станциями технического обслуживания, находящимися на придорожной полосе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"Республиканский центр "Казимпэкс"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Казахстан, в отношении товарищества с ограниченной ответственностью "Республиканский центр "Казимпэкс" – в пограничных переходах и приграничных территориях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постоянно, в отношении товарищества с ограниченной ответственностью "Республиканский центр "Казимпэкс" – 5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1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27.11.2025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1012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  <w:bookmarkEnd w:id="142"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автомобильными деталями, узлами и принадлежностями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"КТЖ-Грузовые перевозки"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агентов, специализирующихся на оптовой торговле отдельными видами товаров или группами товаров, не включенными в другие группировки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2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"Казахтелеком";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товарищество с ограниченной ответственностью "Республиканский центр "Казимпэкс"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агентов по оптовой торговле товарами широкого ассортимента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"Қазақстан темір жолы"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187-1.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торговля рыбой и рыбными продуктами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"Казводхоз" Министерства водных ресурсов и ирригации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и Павлодарская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2028 года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торговля фармацевтическими товарами, кроме торговли медицинской техникой и ортопедическими изделиями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3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"Национальный холдинг "QazBioPharm";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акционерное общество "Научный центр противоинфекционных препаратов";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товарищество с ограниченной ответственностью "Казахский научно-исследовательский ветеринарный институт";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товарищество с ограниченной ответственностью "OtarBioPharm";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товарищество с ограниченной ответственностью "Научно-аналитический центр "Биомедпрепарат";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товарищество с ограниченной ответственностью "Республиканская коллекция микроорганизмов";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товарищество с ограниченной ответственностью "Национальный центр биотехнологии";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республиканское государственное предприятие на праве хозяйственного ведения "Институт ядерной физики";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товарищество с ограниченной ответственностью "Научно-исследовательский институт проблем биологической безопасности";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товарищество с ограниченной ответственностью "Национальный научный центр особо опасных инфекций имени Масгута Айкимбаева"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реализация фармацевтических и медицинских товаров в рамках гарантированного объема бесплатной медицинской помощи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2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"Национальный холдинг "QazBioPharm";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акционерное общество "Научный центр противоинфекционных препаратов";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товарищество с ограниченной ответственностью "Казахский научно-исследовательский ветеринарный институт";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товарищество с ограниченной ответственностью "OtarBioPharm";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товарищество с ограниченной ответственностью "Научно-аналитический центр "Биомедпрепарат";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товарищество с ограниченной ответственностью "Республиканская коллекция микроорганизмов";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товарищество с ограниченной ответственностью "Национальный центр биотехнологии";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республиканское государственное предприятие на праве хозяйственного ведения "Институт ядерной физики";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товарищество с ограниченной ответственностью "Научно-исследовательский институт проблем биологической безопасности";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товарищество с ограниченной ответственностью "Национальный научный центр особо опасных инфекций имени Масгута Айкимбаева"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торговля прочими машинами и оборудованием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"Центр специального обеспечения"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торговля сырой нефтью и попутным газом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1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"Национальная компания "КазМунайГаз";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акционерное общество "КазТрансОйл";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акционерное общество "Эмбамунайгаз";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акционерное общество "Озенмунайгаз";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товарищество с ограниченной ответственностью "КМГ Карачаганак"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торговля природным (горючим) газом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4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"Национальная компания "QazaqGaz";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акционерное общество "Эмбамунайгаз";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акционерное общество "Озенмунайгаз"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торговля каменным углем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6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"Национальная компания "Қазақстан темір жолы";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акционерное общество "Теміржолсу";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товарищество с ограниченной ответственностью "КТЖ-Грузовые перевозки"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торговля авиационным бензином и керосином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8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"Национальная компания "КазМунайГаз";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акционерное общество "Эмбамунайгаз";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товарищество с ограниченной ответственностью "КазМунайГаз-Аэро"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постоянно, в отношении товарищества с ограниченной ответственностью "КазМунайГаз-Аэро" до 31 декабря 2029 года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194-1.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розничная торговля вне магазинов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"КазМунайГаз-Аэро"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2029 года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торговля автомобильным бензином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9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"Эмбамунайгаз";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акционерное общество "Озенмунайгаз";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товарищество с ограниченной ответственностью "KAP Logistics";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товарищество с ограниченной ответственностью "Павлодарский нефтехимический завод";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товарищество с ограниченной ответственностью "КТЖ-Грузовые перевозки"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торговля дизельным топливом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3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"Эмбамунайгаз";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акционерное общество "Озенмунайгаз";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акционерное общество "Национальная компания "КазМунайГаз";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товарищество с ограниченной ответственностью "KAP Logistics";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товарищество с ограниченной ответственностью "Павлодарский нефтехимический завод";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товарищество с ограниченной ответственностью "КТЖ-Грузовые перевозки"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торговля топочным мазутом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8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"Эмбамунайгаз";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товарищество с ограниченной ответственностью "KAP Logistics";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товарищество с ограниченной ответственностью "Павлодарский нефтехимический завод";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товарищество с ограниченной ответственностью "КТЖ-Грузовые перевозки"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торговля прочим топливом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1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"Ульбинский металлургический завод";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акционерное общество "Эмбамунайгаз";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товарищество с ограниченной ответственностью "Павлодарский нефтехимический завод";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товарищество с ограниченной ответственностью "KAP Logistics";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товарищество с ограниченной ответственностью "КТЖ-Грузовые перевозки";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товарищество с ограниченной ответственностью "КТЖ-Пассажирские локомотивы"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торговля рудами черных и цветных металлов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"Совместное предприятие "Инкай"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торговля цементом, песком и гравием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"Казводхоз" Министерства водных ресурсов и ирригации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торговля пластмассами в первичных формах и синтетическим каучуком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6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"Фонд национального благосостояния "Самрук-Қазына";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товарищество с ограниченной ответственностью "Kazakhstan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Petrochemical Industries Inc." ("Казахстан Петрокемикал Индастриз Инк.")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торговля ломом и отходами черных и цветных металлов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8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"Эмбамунайгаз";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акционерное общество "QAZAQGAZ AIMAQ";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акционерное общество "Озенмунайгаз";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акционерное общество "Ульбинский металлургический завод";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акционерное общество "Национальная компания "Қазақстан темір жолы";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акционерное общество "Пассажирские перевозки";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акционерное общество "Вагонсервис";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акционерное общество "Кедентранссервис";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акционерное общество "Қазтеміртранс";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товарищество с ограниченной ответственностью "Oil Services Company";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товарищество с ограниченной ответственностью "Павлодарский нефтехимический завод";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товарищество с ограниченной ответственностью "КТЖ-Пассажирские локомотивы";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товарищество с ограниченной ответственностью "КТЖ-Грузовые перевозки";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акционерное общество "КазТрансОйл";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 акционерное общество "Астана-Энергия";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 акционерное общество "Астана – Региональная Электросетевая Компания";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 акционерное общество "Астана-Теплотранзит";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 акционерное общество "Казахстанская компания по управлению электрическими сетями" (Kazakhstan Electricity Grid Operating Company) "KEGOC";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 акционерное общество "Интергаз Центральная Азия"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Казахстан, в отношении акционерных обществ "Астана-Энергия", "Астана – Региональная Электросетевая Компания" и "Астана-Теплотранзит" – город Астана, акционерного общества "Интергаз Центральная Азия" – Алматинская, Актюбинская, Атырауская, Западно-Казахстанская, Жамбылская, Карагандинская, Костанайская, Кызылординская, Мангистауская и Туркестанская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постоянно, в отношении акционерного общества "Казахстанская компания по управлению электрическими сетями" (Kazakhstan Electricity Grid Operating Company) "KEGOC" − до 30 декабря 2030 года, акционерного общества "Интергаз Центральная Азия" − до 7 октября 2030 года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торговля прочими неметаллическими отходами и неметаллическим ломом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товарищество с ограниченной ответственностью "КТЖ-Грузовые перевозки";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акционерное общество "Астана-Энергия"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Казахстан, в отношении акционерного общества "Астана-Энергия" − город Астана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торговля оборудованием и материалами, бывшими в употреблении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0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"Национальная компания "Қазақстан темір жолы";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товарищество с ограниченной ответственностью "КТЖ-Грузовые перевозки"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оптовая торговля товарами, не включенными в другие группировки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1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"Семипалатинский машиностроительный завод";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акционерное общество "Завод им. С.М. Кирова";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акционерное общество "Национальный центр нейрохирургии";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акционерное общество "Эмбамунайгаз";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товарищество с ограниченной ответственностью "Кен-Курылыс-Сервис";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товарищество с ограниченной ответственностью "АвтоГазАлматы";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товарищество с ограниченной ответственностью "Oil Construction Company";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республиканское государственное предприятие на праве хозяйственного ведения "Национальный научный центр развития здравоохранения имени Салидат Кайырбековой";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частная компания "QazTech Ltd.".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преимущественно продуктами питания, напитками и табачными изделиями в неспециализированных магазинах, являющихся торговыми объектами, с торговой площадью менее 2000 кв.м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"Дирекция административных зданий Администрации Президента и Правительства Республики Казахстан" Управления делами Президента Республики Казахстан"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моторным топливом в специализированных магазинах, за исключением находящихся на придорожной полосе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8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"Международный аэропорт Нурсултан Назарбаев";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акционерное общество "Станция Экибастузская ГРЭС-2"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фармацевтическими товарами в специализированных магазинах, являющихся торговыми объектами, с торговой площадью менее 2000 кв.м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9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республиканское государственное предприятие на праве хозяйственного ведения "Больница Медицинского центра Управления делами Президента Республики Казахстан";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республиканское государственное предприятие на праве хозяйственного ведения "Национальный госпиталь Медицинского центра Управления делами Президента Республики Казахстан"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розничная торговля в специализированных магазинах, являющихся торговыми объектами, с торговой площадью менее 2000 кв.м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0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"Семипалатинский машиностроительный завод";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акционерное общество "Завод им. С.М. Кирова"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республиканское государственное предприятие на праве хозяйственного ведения "Еңбек" учреждений уголовно-исполнительной (пенитенциарной) системы Комитета уголовно-исполнительной системы Министерства внутренних дел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постоянно, в отношении республиканского государственного предприятия на праве хозяйственного ведения "Еңбек" учреждений уголовно-исполнительной (пенитенциарной) системы Комитета уголовно-исполнительной системы Министерства внутренних дел Республики Казахстан - 5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подержанными товарами в магазинах, являющихся торговыми объектами, с торговой площадью менее 2000 кв.м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"КТЖ-Грузовые перевозки"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пассажирского железнодорожного транспорта в междугородном сообщении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"Пассажирские перевозки"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Грузовой железнодорожный транспорт в области нефтегазовой отрасли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1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"Эмбамунайгаз";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акционерное общество "Национальная компания "Қазақстан темір жолы";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акционерное общество "KTZ Express";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товарищество с ограниченной ответственностью "КТЖ-Грузовые перевозки";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акционерное общество "Национальная компания "QazaqGaz"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Перевозки трамваями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"Транспортная компания города Усть-Каменогорска"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Перевозки метрополитеном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акимата города Алматы "Метрополитен"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прочего пассажирского сухопутного транспорта, не включенная в другие группировки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4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"Национальная компания "Актауский морской торговый порт";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акционерное общество "KTZ Express";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3)товарищество с ограниченной ответственностью "Кен-Курылыс-Сервис"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частная компания "Kazakh Tourism Development Ltd.".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грузового автомобильного транспорта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6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"Национальная компания "Казахстан инжиниринг";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акционерное общество "Уральский завод "Зенит";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акционерное общество "Озенмунайгаз";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акционерное общество "QAZAQGAZ AIMAQ";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акционерное общество "Ульбинский металлургический завод";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акционерное общество "Волковгеология";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акционерное общество "KTZ Express";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акционерное общество "Кедентранссервис";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товарищество с ограниченной ответственностью "Байкен-U";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товарищество с ограниченной ответственностью "Аппак";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товарищество с ограниченной ответственностью "Семизбай-U";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товарищество с ограниченной ответственностью "Добывающее предприятие "Орталык";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товарищество с ограниченной ответственностью "KAP Logistics";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 товарищество с ограниченной ответственностью "QazaqGaz Onimderi";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 товарищество с ограниченной ответственностью "Кен-Курылыс-Сервис";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 товарищество с ограниченной ответственностью "Oil Services Company";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 товарищество с ограниченной ответственностью "МАЭК";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 товарищество с ограниченной ответственностью "Ойл Транспорт Корпорейшэн";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 товарищество с ограниченной ответственностью "Транспортный холдинг Казахстана";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 товарищество с ограниченной ответственностью "KTZE-Khorgos Gateway";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 республиканское государственное предприятие на праве хозяйственного ведения "Национальный ядерный центр Республики Казахстан";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22) республиканское государственное предприятие на праве хозяйственного ведения "Институт ядерной физики";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23) товарищество с ограниченной ответственностью "Центр организации дорожного движения города Астаны"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Казахстан, в отношении товарищества с ограниченной ответственностью "Центр организации дорожного движения города Астаны" – город Астана"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постоянно, в отношении товарищества с ограниченной ответственностью "Центр организации дорожного движения города Астаны" – до 15 августа 2030 года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по переезду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7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1) исключена постановлением Правительства РК от 27.11.2025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1012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  <w:bookmarkEnd w:id="16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товарищество с ограниченной ответственностью "Кен-Курылыс-Сервис";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республиканские государственные предприятия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трубопроводного транспорта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9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"Казтрансойл";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акционерное общество "Интергаз Центральная Азия";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акционерное общество "QAZAQGAZ AIMAQ";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акционерное общество "Интергаз Центральная Азия";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товарищество с ограниченной ответственностью "Магистральный Водовод";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товарищество с ограниченной ответственностью "Северо-Западная трубопроводная компания "МунайТас";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товарищество с ограниченной ответственностью "Казахтуркмунай";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товарищество с ограниченной ответственностью "Ak Su KMG";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товарищество с ограниченной ответственностью "МАЭК";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товарищество с ограниченной ответственностью "Газопровод "Бейнеу-Шымкент";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товарищество с ограниченной ответственностью "Азиатский газопровод";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акционерное общество "Национальная компания "QazaqGaz";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товарищество с ограниченной ответственностью "Опреснительный завод Кендирли"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Казахстан, в отношении товарищества с ограниченной ответственностью "Опреснительный завод Кендирли" − Мангистауская 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постоянно, в отношении товарищества с ограниченной ответственностью "Опреснительный завод Кендирли" − 5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морского и прибрежного пассажирского транспорта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"Порт Курык"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морского и прибрежного грузового транспорта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9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"Национальная компания "Актауский морской торговый порт";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товарищество с ограниченной ответственностью "Marine Logistics Center";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товарищество с ограниченной ответственностью "Национальная морская судоходная компания "Казмортрансфлот";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товарищество с ограниченной ответственностью "KTZ Express Shipping";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товарищество с ограниченной ответственностью "Порт Курык";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республиканское государственное предприятие на праве хозяйственного ведения "Институт ядерной физики";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акционерное общество "Национальная компания "QazaqGaz"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воздушного пассажирского транспорта, подчиняющегося расписанию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"QAZAQ AIR"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воздушного пассажирского транспорта, не подчиняющегося расписанию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4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"Казавиаспас";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республиканское государственное предприятие на праве хозяйственного ведения "Государственная авиакомпания "Беркут" Управления делами Президента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грузового воздушного транспорта, подчиняющегося расписанию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"QAZAQ AIR"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грузового воздушного транспорта, не подчиняющегося расписанию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5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"Казавиаспас";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республиканское государственное предприятие на праве хозяйственного ведения "Государственная авиакомпания "Беркут" Управления делами Президента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Складирование и хранение зерна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6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"Национальная компания "Қазақстан темір жолы";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акционерное общество "Национальная компания "Актауский морской торговый порт";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акционерное общество "Кедентранссервис";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товарищество с ограниченной ответственностью "Астық қоймалары";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товарищество с ограниченной ответственностью "Digital Silk Road Company";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товарищество с ограниченной ответственностью "Порт Курык";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товарищество с ограниченной ответственностью "Транспортный холдинг Казахстана"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Казахстан, в отношении товарищества с ограниченной ответственностью "Digital Silk Road Company" в пограничных зонах и полосах Республики Казахстан, городе Алатау Алматинской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постоянно, в отношении товарищества с ограниченной ответственностью "Digital Silk Road Company" до 27 июля 2029 года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Складирование и хранение непродовольственных товаров, кроме зерна, масличных культур и нефти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2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"Эмбамунайгаз";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акционерное общество "Национальная компания "Қазақстан темір жолы";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акционерное общество "Национальная компания "Актауский морской торговый порт";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акционерное общество "Кедентранссервис";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акционерное общество "Научный центр противоинфекционных препаратов";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акционерное общество "Ульбинский металлургический завод";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акционерное общество "Международный аэропорт Нурсултан Назарбаев";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товарищество с ограниченной ответственностью "МАЭК";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товарищество с ограниченной ответственностью "Астық қоймалары";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товарищество с ограниченной ответственностью "Казахский научно-исследовательский ветеринарный институт";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товарищество с ограниченной ответственностью "OtarBioPharm";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товарищество с ограниченной ответственностью "Научно-аналитический центр "Биомедпрепарат";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товарищество с ограниченной ответственностью "Республиканская коллекция микроорганизмов";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товарищество с ограниченной ответственностью "Национальный центр биотехнологии";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 товарищество с ограниченной ответственностью "KAP Logistics";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 товарищество с ограниченной ответственностью "Семизбай-U";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 товарищество с ограниченной ответственностью "Digital Silk Road Company";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 товарищество с ограниченной ответственностью "Oil Services Company";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 товарищество с ограниченной ответственностью "Порт Курык";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20) товарищество с ограниченной ответственностью "Транспортный холдинг Казахстана";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21) республиканское государственное предприятие на праве хозяйственного ведения "Институт ядерной физики";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22) товарищество с ограниченной ответственностью "Научно-исследовательский институт проблем биологической безопасности";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23) товарищество с ограниченной ответственностью "Национальный научный центр особо опасных инфекций имени Масгута Айкимбаева";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24) товарищество с ограниченной ответственностью "Республиканский центр "Казимпэкс"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Казахстан, в отношении товарищества с ограниченной ответственностью "Digital Silk Road Company" – в пограничных зонах и полосах Республики Казахстан, городе Алатау Алматинской области, товарищества с ограниченной ответственностью "Республиканский центр "Казимпэкс" – на приграничных территориях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постоянно, в отношении товарищества с ограниченной ответственностью "Digital Silk Road Company" – до 27 июля 2029 года, товарищества с ограниченной ответственностью "Научно-исследовательский институт проблем биологической безопасности" – до 13 января 2029 года, товарищества с ограниченной ответственностью "Республиканский центр "Казимпэкс" – 5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Складирование и хранение продовольственных товаров, кроме овощей и фруктов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4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"Национальная компания "Қазақстан темір жолы";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акционерное общество "Национальная компания "Актауский морской торговый порт";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товарищество с ограниченной ответственностью "Digital Silk Road Company";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товарищество с ограниченной ответственностью "Порт Курык";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товарищество с ограниченной ответственностью "Республиканский центр "Казимпэкс"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Казахстан, в отношении товарищества с ограниченной ответственностью "Digital Silk Road Company" – в пограничных зонах и полосах Республики Казахстан, городе Алатау Алматинской области, товарищества с ограниченной ответственностью "Республиканский центр "Казимпэкс" – на приграничных территориях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постоянно, в отношении товарищества с ограниченной ответственностью "Digital Silk Road Company" – до 27 июля 2029 года, товарищества с ограниченной ответственностью "Республиканский центр "Казимпэкс" – 5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нефти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7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товарищество с ограниченной ответственностью "МАЭК";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акционерное общество "Национальная компания "Қазақстан темір жолы";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товарищество с ограниченной ответственностью "КТЖ-Грузовые перевозки"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Казахстан, в отношении товарищества с ограниченной ответственностью "Digital Silk Road Company" – в пограничных зонах и полосах Республики Казахстан, городе Алатау Алматинской области, товарищества с ограниченной ответственностью "Республиканский центр "Казимпэкс" – на приграничных территориях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Складирование и хранение овощей и фруктов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товарищество с ограниченной ответственностью "Digital Silk Road Company";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товарищество с ограниченной ответственностью "Республиканский центр "Казимпэкс"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Казахстан, в отношении товарищества с ограниченной ответственностью "Digital Silk Road Company" – в пограничных зонах и полосах Республики Казахстан, городе Алатау Алматинской области, товарищества с ограниченной ответственностью "Республиканский центр "Казимпэкс" – на приграничных территориях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постоянно, в отношении товарищества с ограниченной ответственностью "Digital Silk Road Company" – до 27 июля 2029 года, в отношении товарищества с ограниченной ответственностью "Республиканский центр "Казимпэкс" – 5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железных дорог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9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"Ульбинский металлургический завод";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акционерное общество "Эмбамунайгаз";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акционерное общество "Национальная компания "Қазақстан темір жолы";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акционерное общество "Пассажирские перевозки";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акционерное общество "Кедентранссервис";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товарищество с ограниченной ответственностью "МАЭК";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товарищество с ограниченной ответственностью "КТЖ-Грузовые перевозки";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товарищество с ограниченной ответственностью "Транспортный холдинг Казахстана";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товарищество с ограниченной ответственностью "Павлодарский нефтехимический завод";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товарищество с ограниченной ответственностью "KAP Logistics";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товарищество с ограниченной ответственностью "Управляющая компания СЭЗ "Коркыт Ата";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акционерное общество "Астана-Энергия";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товарищество с ограниченной ответственностью "Атырауский нефтеперерабатывающий завод"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Казахстан, в отношении акционерного общества "Астана-Энергия" − город Астана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автомобильных дорог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республиканские государственные предприятия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терминалов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8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"Пассажирские перевозки";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акционерное общество "Кедентранссервис";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акционерное общество "KTZ Express";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товарищество с ограниченной ответственностью "Автобусный парк "Кызылорда";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товарищество с ограниченной ответственностью "Центр управления пассажирскими перевозками города Усть-Каменогорска";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товарищество с ограниченной ответственностью "Центр координации и экспертизы проектов развития города Астаны";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товарищество с ограниченной ответственностью "Транспортный холдинг Казахстана"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автомобильных стоянок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товарищество с ограниченной ответственностью "Digital Silk Road Company;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товарищество с ограниченной ответственностью "Центр организации дорожного движения города Астаны;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товарищество с ограниченной ответственностью "Республиканский центр "Казимпэкс"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Казахстан, в отношении товарищества с ограниченной ответственностью "Digital Silk Road Company" – в пограничных зонах и полосах Республики Казахстан, товарищества с ограниченной ответственностью "Центр организации дорожного движения города Астаны" – город Астана, в отношении товарищества с ограниченной ответственностью "Республиканский центр "Казимпэкс" – в пограничных переходах и приграничных территориях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постоянно, в отношении товарищества с ограниченной ответственностью "Digital Silk Road Company" – до 27 июля 2029 года, товарищества с ограниченной ответственностью "Центр организации дорожного движения города Астаны" – до 15 августа 2030 года, товарищества с ограниченной ответственностью "Республиканский центр "Казимпэкс" – 5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магистральных и иных трубопроводов, в том числе водоводов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4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"Ульбинский металлургический завод";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акционерное общество "Интергаз Центральная Азия";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акционерное общество "КазТрансОйл";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акционерное общество "Эмбамунайгаз";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акционерное общество "QAZAQGAZ AIMAQ";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товарищество с ограниченной ответственностью "Северо-Западная трубопроводная компания "МунайТас";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товарищество с ограниченной ответственностью "Ak Su KMG";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товарищество с ограниченной ответственностью "МАЭК";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товарищество с ограниченной ответственностью "ПГУ Туркестан";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товарищество с ограниченной ответственностью "QazaqGaz Научно-технический центр";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товарищество с ограниченной ответственностью "Опреснительный завод Кендирли"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Казахстан, в отношении товарищества с ограниченной ответственностью "Опреснительный завод Кендирли" − Мангистауская 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постоянно, в отношении товарищества с ограниченной ответственностью "Опреснительный завод Кендирли" − 5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подсоединению (подключению) трубопровода к действующим магистральным и иным трубопроводам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2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"Интергаз Центральная Азия";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акционерное общество "КазТрансОйл";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акционерное общество "QAZAQGAZ AIMAQ";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товарищество с ограниченной ответственностью "МАЭК";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товарищество с ограниченной ответственностью "QazaqGaz Onimderi";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товарищество с ограниченной ответственностью "QazaqGaz Научно-технический центр"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вспомогательная деятельность сухопутного транспорта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6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"Национальная компания "Қазақстан темір жолы";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акционерное общество "Қазтеміртранс";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акционерное общество "KTZ Express";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товарищество с ограниченной ответственностью "Павлодарский нефтехимический завод";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товарищество с ограниченной ответственностью "КТЖ-Грузовые перевозки";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товарищество с ограниченной ответственностью "KTZE-Khorgos Gateway";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товарищество с ограниченной ответственностью "КТЖ-Пассажирские локомотивы";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товарищество с ограниченной ответственностью "Транспортный холдинг Казахстана";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товарищество с ограниченной ответственностью "Атырауский нефтеперерабатывающий завод"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Вспомогательная деятельность водного транспорта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3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"Национальная компания "Актауский морской торговый порт";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товарищество с ограниченной ответственностью "Порт Курык";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республиканские государственные предприятия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использования воздушного пространства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республиканские государственные предприятия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аэропортов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5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"Международный аэропорт "Актау" акимата Мангистауской области;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акционерное общество "Международный аэропорт Нурсултан Назарбаев";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акционерное общество "Международный аэропорт "Костанай" акимата Костанайской области;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акционерное общество, товарищество с ограниченной ответственностью с участием местных исполнительных органов в уставном капитале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Транспортная обработка грузов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8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"Ак Бидай – Терминал";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акционерное общество "Международный аэропорт Нурсултан Назарбаев";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акционерное общество "Эмбамунайгаз";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акционерное общество "Национальная компания "Қазақстан темір жолы";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акционерное общество "Национальная компания "Актауский морской торговый порт";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акционерное общество "Кедентранссервис";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акционерное общество "KTZ Express";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акционерное общество "Казпочта";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товарищество с ограниченной ответственностью "Digital Silk Road Company";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товарищество с ограниченной ответственностью "Marine Logistics Center";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товарищество с ограниченной ответственностью "KAP Logistics";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товарищество с ограниченной ответственностью "Ойл Транспорт Корпорейшэн";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товарищество с ограниченной ответственностью "КТЖ-Грузовые перевозки";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товарищество с ограниченной ответственностью "Транспортный холдинг Казахстана";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 товарищество с ограниченной ответственностью "Порт Курык";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 товарищество с ограниченной ответственностью "Республиканский центр "Казимпэкс"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Казахстан, в отношении товарищества с ограниченной ответственностью "Digital Silk Road Company" – в пограничных зонах и полосах Республики Казахстан, городе Алатау Алматинской области, товарищества с ограниченной ответственностью "Республиканский центр "Казимпэкс" – в пограничных переходах и приграничных территориях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постоянно, в отношении товарищества с ограниченной ответственностью "Digital Silk Road Company" – до 27 июля 2029 года, товарищества с ограниченной ответственностью "Республиканский центр "Казимпэкс" – 5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Транспортно-экспедиционные услуги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2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"КазТрансОйл";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акционерное общество "Национальная компания "Қазақстан темір жолы";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акционерное общество "Пассажирские перевозки";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акционерное общество "Национальная компания "Актауский морской торговый порт";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акционерное общество "Кедентранссервис";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акционерное общество "Қазтеміртранс";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акционерное общество "KTZ Express";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товарищество с ограниченной ответственностью "Агропромышленный комбинат "Алтын камба";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товарищество с ограниченной ответственностью "Marine Logistics Center";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товарищество с ограниченной ответственностью "KAP Logistics";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товарищество с ограниченной ответственностью "Семизбай-U";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товарищество с ограниченной ответственностью "Nur Zholy Customs Service";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13) исключена постановлением Правительства РК от 27.11.2025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1012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14) товарищество с ограниченной ответственностью "КТЖ-Грузовые перевозки";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15) товарищество с ограниченной ответственностью "Транспортный холдинг Казахстана";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
16) товарищество с ограниченной ответственностью "KTZE-Khorgos Gateway";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
17) товарищество с ограниченной ответственностью "Республиканский центр "Казимпэкс"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Казахстан, в отношении товарищества с ограниченной ответственностью "Республиканский центр "Казимпэкс" – в пограничных переходах и приграничных территориях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постоянно, в отношении товарищества с ограниченной ответственностью "Республиканский центр "Казимпэкс" – 5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надзор на транспорте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7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"Озенмунайгаз";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акционерное общество Национальная компания "Қазақстан темір жолы";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товарищество с ограниченной ответственностью "КТЖ-Грузовые перевозки"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транспортно-экспедиционная деятельность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9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"Социально-предпринимательская корпорация "Солтүстік";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акционерное общество "Национальная компания "Актауский морской торговый порт";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акционерное общество "Қазтеміртранс";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акционерное общество "Кедентранссервис";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товарищество с ограниченной ответственностью "Marine Logistics Center";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товарищество с ограниченной ответственностью "Порт Курык";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товарищество с ограниченной ответственностью "Транспортный холдинг Казахстана"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Почтовая деятельность в рамках предоставления услуг общего пользования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5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"KTZ Express";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акционерное общество "Казпочта"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почтовая и курьерская деятельность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6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Пассажирские перевозки";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акционерное общество "KTZ Express"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гостиницами с ресторанами, за исключением гостиниц, находящихся на придорожной полосе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товарищество с ограниченной ответственностью "Digital Silk Road Company";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товарищество с ограниченной ответственностью "Республиканский центр "Казимпэкс"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Казахстан, в отношении товарищества с ограниченной ответственностью "Digital Silk Road Company" – в пограничных зонах и полосах Республики Казахстан, товарищества с ограниченной ответственностью "Республиканский центр "Казимпэкс" – на приграничных территориях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постоянно, в отношении товарищества с ограниченной ответственностью "Digital Silk Road Company" – до 27 июля 2029 года, товарищества с ограниченной ответственностью "Республиканский центр "Казимпэкс" – 5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гостиничных услуг с ресторанами для официальных мероприятий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7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"Национальная компания "QazExpoCongress";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республиканское государственное предприятие на праве хозяйственного ведения "Дирекция государственных резиденций Управления делами Президента Республики Казахстан";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республиканское государственное предприятие на праве хозяйственного ведения "Национальный ядерный центр Республики Казахстан"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гостиницами, находящимися на придорожной полосе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товарищество с ограниченной ответственностью "Digital Silk Road Company";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товарищество с ограниченной ответственностью "Республиканский центр "Казимпэкс"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Казахстан, в отношении товарищества с ограниченной ответственностью "Digital Silk Road Company" – в пограничных зонах и полосах Республики Казахстан, товарищества с ограниченной ответственностью "Республиканский центр "Казимпэкс" – в пограничных переходах и приграничных территориях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постоянно, в отношении товарищества с ограниченной ответственностью "Digital Silk Road Company" – до 27 июля 2029 года, товарищества с ограниченной ответственностью "Республиканский центр "Казимпэкс" – 5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жилья на выходные дни и прочие периоды краткосрочного проживания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товарищество с ограниченной ответственностью "KMG EP-Catering";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республиканское государственное предприятие на праве хозяйственного ведения "Еңбек" учреждений уголовно-исполнительной (пенитенциарной) системы Комитета уголовно-исполнительной системы Министерства внутренних дел Республики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постоянно, в отношении республиканского государственного предприятия на праве хозяйственного ведения "Еңбек" учреждений уголовно-исполнительной (пенитенциарной) системы Комитета уголовно-исполнительной системы Министерства внутренних дел Республики Казахстан – 5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прочими местами для проживания, не включенными в другие категории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товарищество с ограниченной ответственностью "КТЖ-Грузовые перевозки";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республиканское государственное предприятие на праве хозяйственного ведения "Еңбек" учреждений уголовно-исполнительной (пенитенциарной) системы Комитета уголовно-исполнительной системы Министерства внутренних дел Республики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постоянно, в отношении республиканского государственного предприятия на праве хозяйственного ведения "Еңбек" учреждений уголовно-исполнительной (пенитенциарной) системы Комитета уголовно-исполнительной системы Министерства внутренних дел Республики Казахстан – 5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ресторанов и предоставление услуг по доставке продуктов питания, за исключением деятельности объектов, находящихся на придорожной полосе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9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"Национальная компания "QazExpoCongress";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республиканское государственное предприятие на праве хозяйственного ведения "Дирекция государственных резиденций Управления делами Президента Республики Казахстан"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виды организации питания вне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"KMG EP-Catering"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виды организации питания в пассажирских поездах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"Пассажирские перевозки"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деятельность по обеспечению питанием, не включенная в другие группировки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0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"Международный аэропорт Нурсултан Назарбаев";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товарищество с ограниченной ответственностью "Центр специального обеспечения";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республиканское государственное предприятие на праве хозяйственного ведения "Дирекция административных зданий Администрации Президента и Правительства Республики Казахстан" Управления делами Президента Республики Казахстан";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республиканское государственное предприятие на праве хозяйственного ведения "Дирекция административных зданий Управления материально-технического обеспечения";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республиканское государственное предприятие на праве хозяйственного ведения "Автохозяйство Управления делами Президента Республики Казахстан";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республиканское государственное предприятие на праве хозяйственного ведения "Дирекция государственных резиденций Управления делами Президента Республики Казахстан";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республиканское государственное предприятие на праве хозяйственного ведения "Национальный ядерный центр Республики Казахстан";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некоммерческое акционерное общество "Национальный центр детской реабилитации"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Издание книг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"Национальная платежная корпорация Национального Банка Республики Казахстан";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товарищество с ограниченной ответственностью "Казахский научно-исследовательский институт культуры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постоянно, в отношении товарищества с ограниченной ответственностью "Казахский научно-исследовательский институт культуры" – 3 года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Издание справочников и списков рассылок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платежная корпорация Национального Банка Республики Казахстан"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Издание газет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6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некоммерческое акционерное общество "Казахский национальный женский педагогический университет";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некоммерческое акционерное общество Южно-Казахстанский университет имени М. Ауэзова;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3) исключена постановлением Правительства РК от 11.11.2025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950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4) акционерное общество "Национальная платежная корпорация Национального Банка Республики Казахстан";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5) товарищество с ограниченной ответственностью "Көкше Медиа";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6) товарищество с ограниченной ответственностью "АКМОЛА-ТИРШИЛИК";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7) товарищество с ограниченной ответственностью "Elorda Aqparat";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8) товарищество с ограниченной ответственностью "Медиацентр органов внутренних дел Республики Казахстан";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9) товарищество с ограниченной ответственностью "Редакция газеты "Жаксынский вестник";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10) товарищество с ограниченной ответственностью "Редакция районной газеты "Бурабай";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11) товарищество с ограниченной ответственностью "Қазақ газеттері";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12) товарищество с ограниченной ответственностью "Аlataу Aqparat";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13) товарищество с ограниченной ответственностью "Медиацентр города Степногорска";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14) товарищество с ограниченной ответственностью "Saryarqa aqparat";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15) товарищество с ограниченной ответственностью "Редакция газеты "Северное Прибалхашье";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16) товарищество с ограниченной ответственностью "Редакция газеты "Балқаш өңірі";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17) товарищество с ограниченной ответственностью "Редакция газеты Сарыарка";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18) товарищество с ограниченной ответственностью "Редакция районной газеты "Абай-Ақиқат";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19) товарищество с ограниченной ответственностью "Районная газета "Сельский труженик";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20) товарищество с ограниченной ответственностью "Редакция газеты "Ұлытау" Улытауского района;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21) товарищество с ограниченной ответственностью "Редакция Сатпаевской городской газеты "Шарайна";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22) товарищество с ограниченной ответственностью "Редакция районной газеты "Каркаралы";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23) товарищество с ограниченной ответственностью "Редакция газеты "Жанаарка";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24) товарищество с ограниченной ответственностью "Шахтинск ИНФО";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25) товарищество с ограниченной ответственностью "Саран тынысы";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26) товарищество с ограниченной ответственностью "Бұқар жырау жаршысы";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27) товарищество с ограниченной ответственностью "Редакция Шетской районной газеты "Шет шұғыласы";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28) товарищество с ограниченной ответственностью "Редакция Актогайской районной газеты "Aqtoǵaı ajary";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29) товарищество с ограниченной ответственностью "Редакция газеты "Қазыналы өңір";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30) товарищество с ограниченной ответственностью "Редакция районной газеты "Нұра";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31) товарищество с ограниченной ответственностью "AULIE-ATA MEDIA";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32) товарищество с ограниченной ответственностью "Редакция газеты "Қостанай таңы";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33) товарищество с ограниченной ответственностью "Редакция областной общественно-политической газеты "Южный Казахстан";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34) товарищество с ограниченной ответственностью "Жанубий Қозоғистон" редакция областной общественно-политическая газеты";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35) товарищество с ограниченной ответственностью "Мангистау-Медиа";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36) товарищество с ограниченной ответственностью "Жайық Пресс";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37) товарищество с ограниченной ответственностью "Информационный центр Шымкент";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38) товарищество с ограниченной ответственностью "Қызылжар ақпарат" акимата Северо-Казахстанской области";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39) товарищество с ограниченной ответственностью "Шыгыс Акпарат";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
40) товарищество с ограниченной ответственностью "Аягоз жаналыктары";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
41) некоммерческое акционерное общество "Информационно-аналитический центр водных ресурсов"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Издание журналов и периодических публикаций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5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некоммерческое акционерное общество "Казахстанский институт общественного развития "Рухани жанғыру";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акционерное общество "Национальная платежная корпорация Национального Банка Республики Казахстан";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акционерное общество "Национальный центр нейрохирургии";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товарищество с ограниченной ответственностью "АКМОЛА-ТИРШИЛИК";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товарищество с ограниченной ответственностью "Редакция газеты "Қостанай таңы";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товарищество с ограниченной ответственностью "Медиацентр органов внутренних дел Республики Казахстан";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товарищество с ограниченной ответственностью "Қазақ газеттері";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товарищество с ограниченной ответственностью "Ақтөбе Медиа";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товарищество с ограниченной ответственностью "Көкше-Media";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товарищество с ограниченной ответственностью "Редакция газеты "Жаксынский вестник";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товарищество с ограниченной ответственностью Редакция районной газеты "Бурабай" при аппарате акима Бурабайского района;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товарищество с ограниченной ответственностью "Медиацентр города Степногорска";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товарищество с ограниченной ответственностью "Saryarqa aqparat";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 товарищество с ограниченной ответственностью "Редакция газеты "Северное Прибалхашье";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 товарищество с ограниченной ответственностью "Редакция газеты "Балқаш өңірі";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 товарищество с ограниченной ответственностью "Редакция газеты Сарыарка";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 товарищество с ограниченной ответственностью "Редакция районной газеты "Абай-Ақиқат";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 товарищество с ограниченной ответственностью "Районная газета "Сельский труженик";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 товарищество с ограниченной ответственностью "Редакция газеты "Ұлытау" Улытауского района;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 товарищество с ограниченной ответственностью "Редакция Сатпаевской городской газеты "Шарайна";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 товарищество с ограниченной ответственностью "Редакция районной газеты "Каркаралы";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22) товарищество с ограниченной ответственностью "Редакция газеты "Жанаарка";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23) товарищество с ограниченной ответственностью "Шахтинск ИНФО";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24) товарищество с ограниченной ответственностью "Саран тынысы";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25) товарищество с ограниченной ответственностью "Бұқар жырау жаршысы";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26) товарищество с ограниченной ответственностью "Редакция Шетской районной газеты "Шет шұғыласы";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27) товарищество с ограниченной ответственностью "Редакция Актогайской районной газеты "Aqtoǵaı ajary";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28) товарищество с ограниченной ответственностью "Редакция газеты "Қазыналы өңір";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29) товарищество с ограниченной ответственностью "Редакция районной газеты "Нұра";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30) товарищество с ограниченной ответственностью "Актау-Сити";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31) товарищество с ограниченной ответственностью "ГИС Әскери Медиа";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32) республиканское государственное предприятие на праве хозяйственного ведения "Национальный ядерный центр Республики Казахстан";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33) республиканское государственное предприятие на праве хозяйственного ведения "Национальный научный центр развития сферы социальной защиты";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34) 28 высших учебных заведений Министерства науки и высшего образования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35) республиканские государственные предприятия;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36) некоммерческое акционерное общество "Информационно-аналитический центр водных ресурсов";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37) товарищество с ограниченной ответственностью "Казахский научно-исследовательский институт культуры"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постоянно, в отношении товарищества с ограниченной ответственностью "Казахский научно-исследовательский институт культуры" – 3 года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виды издательской деятельности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9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"Национальная платежная корпорация Национального Банка Республики Казахстан";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товарищество с ограниченной ответственностью "Центр специального обеспечения";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республиканское государственное предприятие на праве хозяйственного ведения "Инженерный центр Управления материально-технического обеспечения" Управления делами Президента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республиканское государственное предприятие на праве хозяйственного ведения "Казахстанский институт стандартизации и метрологии";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товарищество с ограниченной ответственностью "Казахский научно-исследовательский институт культуры"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постоянно, в отношении товарищества с ограниченной ответственностью "Казахский научно-исследовательский институт культуры" – 3 года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Издание прочего программного обеспечения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товарищество с ограниченной ответственностью "Самрук-Казына Бизнес Сервис";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акционерное общество "Национальная компания "ҚазАвтоЖол"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производству кино-, видеофильмов и телевизионных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2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некоммерческое акционерное общество "Казахстанский институт общественного развития "Рухани жанғыру";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некоммерческое акционерное общество "Казахский национальный женский педагогический университет";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некоммерческое акционерное общество Южно-Казахстанский университет имени М. Ауэзова;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акционерное общество "Агентство "Хабар";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акционерное общество "Казахфильм" имени Ш. Айманова;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акционерное общество "Республиканская телерадиокорпорация "Казахстан";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акционерное общество "Телерадиокомпания "Almatу";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республиканское государственное предприятие на праве хозяйственного ведения "Телерадиокомплекс Президента Республики Казахстан" Управления делами Президента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товарищество с ограниченной ответственностью "Евразия+ОРТ";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товарищество с ограниченной ответственностью "Шығыс ақпарат";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товарищество с ограниченной ответственностью "Мангистау-Медиа";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товарищество с ограниченной ответственностью "Ертіс Медиа";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товарищество с ограниченной ответственностью "Информационный Центр Шымкент";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 товарищество с ограниченной ответственностью "SARYARQA AQPARAT";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 товарищество с ограниченной ответственностью "AULIE-ATA MEDIA";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 товарищество с ограниченной ответственностью "Ақтөбе Медиа";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 товарищество с ограниченной ответственностью "Қызылжар-Ақпарат";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 товарищество с ограниченной ответственностью "АКМОЛА-ТИРШИЛИК";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 товарищество с ограниченной ответственностью "Атырау-Ақпарат";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 товарищество с ограниченной ответственностью "Жезказганская городская дирекция телерадиовещания "Дидар";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 товарищество с ограниченной ответственностью "Телерадиокомпания "Жетісу";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22) товарищество с ограниченной ответственностью "Turkistan Media Holding";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23) товарищество с ограниченной ответственностью "AQTAU TV";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24) региональные филиалы акционерного общества "Республиканская телерадиокорпорация "Казахстан", товарищества с ограниченной ответственностью "Редакция газеты "Қостанай таңы", товарищества с ограниченной ответственностью "Жайык пресс";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25) республиканское государственное предприятие на праве хозяйственного ведения "Инженерный центр Управления материально-технического обеспечения" Управления делами Президента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26) акционерное общество "Qazcontent"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постоянно, в отношении акционерного общества "Qazcontent" – 3 года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Радиовещание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6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"Республиканская телерадиокорпорация "Казахстан";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товарищество с ограниченной ответственностью "Қазақ радиолары";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товарищество с ограниченной ответственностью "Телерадиокомпания "Жетісу";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товарищество с ограниченной ответственностью "Атырау-Ақпарат"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республиканское государственное предприятие на праве хозяйственного ведения "Телерадиокомплекс Президента Республики Казахстан" Управления делами Президента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созданию и трансляции телевизионных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9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"Агентство "Хабар";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акционерное общество "Республиканская телерадиокорпорация "Казахстан";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акционерное общество "Телерадиокомпания "Almatу";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товарищество с ограниченной ответственностью "Евразия+ОРТ";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товарищество с ограниченной ответственностью "Медиацентр города Степногорска";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товарищество с ограниченной ответственностью "Шығыс ақпарат";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товарищество с ограниченной ответственностью "Мангистау-Медиа";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товарищество с ограниченной ответственностью "Ертіс Медиа";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товарищество с ограниченной ответственностью "Информационный Центр Шымкент";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товарищество с ограниченной ответственностью "SARYARQA AQPARAT";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товарищество с ограниченной ответственностью "AULIE-ATA MEDIA";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товарищество с ограниченной ответственностью "Ақтөбе Медиа";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товарищество с ограниченной ответственностью "Қызылжар-Ақпарат";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 товарищество с ограниченной ответственностью "АКМОЛА-ТИРШИЛИК";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 товарищество с ограниченной ответственностью "Атырау-Ақпарат";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 товарищество с ограниченной ответственностью "Жезказганская городская дирекция телерадиовещания "Дидар";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 товарищество с ограниченной ответственностью "Телерадиокомпания "Жетісу";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 товарищество с ограниченной ответственностью "Turkistan Media Holding";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 товарищество с ограниченной ответственностью "AQTAU TV";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 товарищество с ограниченной ответственностью "Муниципальный телерадиоканал акимата Северо-Казахстанской области";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 товарищество с ограниченной ответственностью "Редакция газеты "Қостанай таңы";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22) товарищество с ограниченной ответственностью "Жайык пресс";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23) региональные филиалы акционерного общества "Республиканская телерадиокорпорация "Казахстан";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24) республиканское государственное предприятие на праве хозяйственного ведения "Телерадиокомплекс Президента Республики Казахстан" Управления делами Президента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проводная телекоммуникационная связь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2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"Завод им. С.М. Кирова";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акционерное общество "Казахтелеком";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акционерное общество "Ульбинский металлургический завод";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акционерное общество "Озенмунайгаз";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акционерное общество "Национальная компания "Қазақстан темір жолы";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товарищество с ограниченной ответственностью "КАР Technology";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товарищество с ограниченной ответственностью "Центр развития цифровой экономики";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товарищество с ограниченной ответственностью "КМГ-Кумколь";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товарищество с ограниченной ответственностью "Мунайтелеком";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товарищество с ограниченной ответственностью "МАЭК";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республиканское государственное предприятие на праве хозяйственного ведения "Национальный ядерный центр Республики Казахстан";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республиканские государственные предприятия;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акционерное общество "Казахстанская компания по управлению электрическими сетями" (Kazakhstan Electricity Grid Operating Company) "KEGOC"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постоянно, в отношении акционерного общества "Казахстанская компания по управлению электрическими сетями" (Kazakhstan Electricity Grid Operating Company) "KEGOC" − до 30 декабря 2030 года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Беспроводная телекоммуникационная связь посредством единой транспортной среды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3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"Завод им. С.М. Кирова";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товарищество с ограниченной ответственностью "КМГ-Кумколь";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акционерное общество "Кселл";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республиканские государственные предприятия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беспроводная телекоммуникационная связь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6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"Национальная компания "QazExpoCongress";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акционерное общество "Казахтелеком";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акционерное общество "Озенмунайгаз";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акционерное общество "Национальная компания "Қазақстан темір жолы";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товарищество с ограниченной ответственностью "Республиканский центр "Казимпэкс";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товарищество с ограниченной ответственностью "КАР Technology";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товарищество с ограниченной ответственностью "Центр специального обеспечения";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товарищество с ограниченной ответственностью "Центр развития цифровой экономики";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товарищество с ограниченной ответственностью "КМГ-Кумколь";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товарищество с ограниченной ответственностью "Мунайтелеком";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товарищество с ограниченной ответственностью "Востоктелеком";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товарищество с ограниченной ответственностью "Мобайл Телеком-Сервис";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товарищество с ограниченной ответственностью "КТ-Телеком"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спутниковых телекоммуникаций для целей телерадиовещания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8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республиканское государственное предприятие на праве хозяйственного ведения "Инженерно-технический центр" Управления делами Президента Республики Казахстан;</w:t>
            </w:r>
          </w:p>
          <w:bookmarkEnd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республиканское государственное предприятие на праве хозяйственного ведения "Инженерный центр Управления материально-технического обеспечения" Управления делами Президента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спутниковых телекоммуникаций для организации связи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9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"Казахтелеком";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товарищество с ограниченной ответственностью "КАР Technology";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товарищество с ограниченной ответственностью "Центр развития цифровой экономики";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товарищество с ограниченной ответственностью "КМГ-Кумколь";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акционерное общество "Республиканский центр космической связи"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распространению телерадиопрограмм посредством сети Интернет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2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"Республиканская телерадиокорпорация "Казахстан";</w:t>
            </w:r>
          </w:p>
          <w:bookmarkEnd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акционерное общество "Агентство "Хабар";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товарищество с ограниченной ответственностью "Шығыс ақпарат";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товарищество с ограниченной ответственностью "Мангистау-Медиа";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товарищество с ограниченной ответственностью "Ертіс Медиа";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товарищество с ограниченной ответственностью "Информационный Центр Шымкент";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товарищество с ограниченной ответственностью "SARYARQA AQPARAT";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товарищество с ограниченной ответственностью "AULIE-ATA MEDIA";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товарищество с ограниченной ответственностью "Ақтөбе Медиа";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товарищество с ограниченной ответственностью "Қызылжар-Ақпарат";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товарищество с ограниченной ответственностью "АКМОЛА-ТИРШИЛИК";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товарищество с ограниченной ответственностью "Атырау-Ақпарат";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товарищество с ограниченной ответственностью "Жезказганская городская дирекция телерадиовещания "Дидар";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 товарищество с ограниченной ответственностью "Евразия+ОРТ";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 товарищество с ограниченной ответственностью "Редакция газеты "Қостанай таңы";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 товарищество с ограниченной ответственностью "Жайык пресс"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деятельность в области телекоммуникаций, не включенная в другие группировки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7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"Астана Innovations";</w:t>
            </w:r>
          </w:p>
          <w:bookmarkEnd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акционерное общество "Завод им. С.М. Кирова";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акционерное общество "Казахтелеком";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товарищество с ограниченной ответственностью "МАЭК";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товарищество с ограниченной ответственностью "ГИС Телеком";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товарищество с ограниченной ответственностью "КАР Technology";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товарищество с ограниченной ответственностью "Центр специального обеспечения";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товарищество с ограниченной ответственностью "Центр развития цифровой экономики";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товарищество с ограниченной ответственностью "Павлодарский нефтехимический завод";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товарищество с ограниченной ответственностью "Мунайтелеком";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республиканское государственное предприятие на праве хозяйственного ведения "Телерадиокомплекс Президента Республики Казахстан" Управления делами Президента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республиканские государственные предприятия;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республиканское государственное предприятие на праве хозяйственного ведения "Еңбек" учреждений уголовно-исполнительной (пенитенциарной) системы Комитета уголовно-исполнительной системы Министерства внутренних дел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постоянно, в отношении республиканского государственного предприятия на праве хозяйственного ведения "Еңбек" учреждений уголовно-исполнительной (пенитенциарной) системы Комитета уголовно-исполнительной системы Министерства внутренних дел Республики Казахстан – 5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разработки и тестирования программного кода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8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некоммерческое акционерное общество "Восточно-Казахстанский технический университет имени Д. Серикбаева";</w:t>
            </w:r>
          </w:p>
          <w:bookmarkEnd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акционерное общество "Астана Innovations";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акционерное общество "Казахстанский центр индустрии и экспорта "QazIndustry";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акционерное общество "Завод им. С.М. Кирова";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акционерное общество "Банковское сервисное бюро Национального Банка Казахстана";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акционерное общество "Казахтелеком";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акционерное общество "Национальная платежная корпорация Национального Банка Республики Казахстан";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акционерное общество "Центральный депозитарий ценных бумаг";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акционерное общество "Казпочта"; 10) акционерное общество "Волковгеология";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товарищество с ограниченной ответственностью "МАЭК";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товарищество с ограниченной ответственностью "R&amp;D центр "Казахстан инжиниринг";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товарищество с ограниченной ответственностью "КАР Technology";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товарищество с ограниченной ответственностью "Центр специального обеспечения";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 товарищество с ограниченной ответственностью "Центр развития цифровой экономики";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 товарищество с ограниченной ответственностью "QazaqGaz научно-технический центр";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 товарищество с ограниченной ответственностью "КМГ-Кумколь";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 товарищество с ограниченной ответственностью "Самрук-Казына Бизнес Сервис";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 товарищество с ограниченной ответственностью "KAZNET MEDIA (КАЗНЕТ МЕДИА)";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20) республиканское государственное предприятие на праве хозяйственного ведения "Национальный ядерный центр Республики Казахстан";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21) республиканское государственное предприятие на праве хозяйственного ведения "Инженерно-технический центр" Управления делами Президента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22) республиканское государственное предприятие на праве хозяйственного ведения "Телерадиокомплекс Президента Республики Казахстан" Управления делами Президента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23) государственное коммунальное предприятие "Городской центр мониторинга и оперативного реагирования" акимата города Астаны;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24) товарищество с ограниченной ответственностью "Аналитический центр экономической политики в агропромышленном комплексе";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25) товарищество с ограниченной ответственностью "Центр мониторинга и анализа азартных игр";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26) товарищество с ограниченной ответственностью "Digital Silk Road Company";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27) некоммерческое акционерное общество "Информационно-аналитический центр водных ресурсов";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28) республиканское государственное предприятие на праве хозяйственного ведения "Еңбек" учреждений уголовно-исполнительной (пенитенциарной) системы Комитета уголовно-исполнительной системы Министерства внутренних дел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29) некоммерческое акционерное общество "Национальная гидрогеологическая служба "Казгидрогеология";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30) товарищество с ограниченной ответственностью "Республиканский центр "Казимпэкс"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постоянно, в отношении товарищества с ограниченной ответственностью "Аналитический центр экономической политики в агропромышленном комплексе" – до 31 декабря 2025 года, республиканского государственного предприятия на праве хозяйственного ведения "Еңбек" учреждений уголовно-исполнительной (пенитенциарной) системы Комитета уголовно-исполнительной системы Министерства внутренних дел Республики Казахстан – 5 лет, некоммерческого акционерного общества "Национальная гидрогеологическая служба "Казгидрогеология" – до 24 октября 2030 года, товарищества с ограниченной ответственностью "Республиканский центр "Казимпэкс" – 5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 программного обеспечения, программных продуктов, баз данных, интернет-ресурсов (сайтов), информационных систем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0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акционерное общество "Центр развития торговой политики "QazTrade";</w:t>
            </w:r>
          </w:p>
          <w:bookmarkEnd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акционерное общество "Завод имени С.М. Кирова";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акционерное общество "Банковское сервисное бюро Национального Банка Казахстана";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акционерное общество "Озенмунайгаз";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акционерное общество "Казахтелеком";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акционерное общество "Национальная платежная корпорация Национального Банка Республики Казахстан";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 акционерное общество "Волковгеология";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 акционерное общество "Қазтеміртранс";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 акционерное общество "Казпочта";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 товарищество с ограниченной ответственностью "МАЭК";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 товарищество с ограниченной ответственностью "КАР Technology";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 товарищество с ограниченной ответственностью "Центр развития цифровой экономики";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 товарищество с ограниченной ответственностью "Павлодарский нефтехимический завод";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 товарищество с ограниченной ответственностью "QazaqGaz научно-технический центр";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 товарищество с ограниченной ответственностью "КМГ-Кумколь";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 товарищество с ограниченной ответственностью "Самұрык-Казына Бизнес Сервис";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 республиканское государственное предприятие на праве хозяйственного ведения "Национальный ядерный центр Республики Казахстан";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 республиканское государственное предприятие на праве хозяйственного ведения "Телерадиокомплекс Президента Республики Казахстан" Управления делами Президента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 республиканское государственное предприятие на праве хозяйственного ведения "Инженерно-технический центр" Управления делами Президента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20) государственное коммунальное предприятие "Городской центр мониторинга и оперативного реагирования" акимата города Астаны;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21) республиканские и коммунальные государственные предприятия;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22) товарищество с ограниченной ответственностью "Центр исследований, анализа и оценки эффективности";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23) товарищество с ограниченной ответственностью "Аналитический центр экономической политики в агропромышленном комплексе";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24) товарищество с ограниченной ответственностью "Центр мониторинга и анализа азартных игр";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25) товарищество с ограниченной ответственностью "Digital Silk Road Company";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26) акционерное общество "Национальная компания "Қазақстан Ғарыш Сапары";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27) акционерное общество "Национальная компания "ҚазАвтоЖол";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28) некоммерческое акционерное общество "Информационно-аналитический центр водных ресурсов";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29) некоммерческое акционерное общество "Национальная гидрогеологическая служба "Казгидрогеология";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"30) акционерное общество "Национальная компания "KAZAKH INVEST";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31) акционерное общество "Qazcontent";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31) товарищество с ограниченной ответственностью "Республиканский центр "Казимпэкс";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32) республиканское государственное предприятие на праве хозяйственного ведения "Национальный центр качества дорожных активов" Комитета автомобильных дорог Министерства транспорта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33) акционерное общество "Казахстанский дорожный научно-исследовательский институт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постоянно, в отношении некоммерческого акционерного общества "Национальная гидрогеологическая служба "Казгидрогеология" – до 24 октября 2030 года, акционерного общества "Национальная компания "KAZAKH INVEST" – 3 года, акционерного общества "Qazcontent" – 3 года, республиканского государственного предприятия на праве хозяйственного ведения "Национальный центр качества дорожных активов" Комитета автомобильных дорог Министерства транспорта Республики Казахстан – до 30 апреля 2029 года, товарищества с ограниченной ответственностью "Республиканский центр "Казимпэкс" – 5 лет, акционерного общества "Казахстанский дорожный научно-исследовательский институт" – 3 года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управлению проектом в области информационных технологий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0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"Банковское сервисное бюро Национального Банка Казахстана";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товарищество с ограниченной ответственностью "Центр специального обеспечения";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товарищество с ограниченной ответственностью "Digital Silk Road Company";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республиканское государственное предприятие на праве хозяйственного ведения "Инженерный центр Управления материально-технического обеспечения" Управления делами Президента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товарищество с ограниченной ответственностью "QazaqGaz Научно-технический центр";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некоммерческое акционерное общество "Информационно-аналитический центр водных ресурсов"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Казахстан, в отношении республиканского государственного предприятия на праве хозяйственного ведения "Инженерный центр Управления материально-технического обеспечения" Управления делами Президента Республики Казахстан – город Астана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постоянно, в отношении республиканского государственного предприятия на праве хозяйственного ведения "Инженерный центр Управления материально-технического обеспечения" Управления делами Президента Республики Казахстан до 31 декабря 2030 года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разработки технической документации и системной архитектуры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"Банковское сервисное бюро Национального Банка Казахстана";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товарищество с ограниченной ответственностью "Центр исследований, анализа и оценки эффективности";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товарищество с ограниченной ответственностью "Digital Silk Road Company";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республиканское государственное предприятие на праве хозяйственного ведения "Инженерный центр Управления материально-технического обеспечения" Управления делами Президента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некоммерческое акционерное общество "Информационно-аналитический центр водных ресурсов"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Казахстан, в отношении республиканского государственного предприятия на праве хозяйственного ведения "Инженерный центр Управления материально-технического обеспечения" Управления делами Президента Республики Казахстан – город Астана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постоянно, в отношении республиканского государственного предприятия на праве хозяйственного ведения "Инженерный центр Управления материально-технического обеспечения" Управления делами Президента Республики Казахстан до 31 декабря 2030 года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Консультационные услуги в области информационных технологий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1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"Астана Innovations";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акционерное общество "Казахстанский центр индустрии и экспорта "QazIndustry";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акционерное общество "Qazcontent";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акционерное общество "Волковгеология";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акционерное общество "Банковское сервисное бюро Национального Банка Казахстана";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акционерное общество "Қазтеміртранс";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товарищество с ограниченной ответственностью "МАЭК";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товарищество с ограниченной ответственностью "КАР Technology";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товарищество с ограниченной ответственностью "Центр специального обеспечения";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товарищество с ограниченной ответственностью "Астрофизический институт имени В.Г. Фесенкова";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товарищество с ограниченной ответственностью "Павлодарский нефтехимический завод";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товарищество с ограниченной ответственностью "КМГ-Кумколь";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товарищество с ограниченной ответственностью "Мунайтелеком";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 товарищество с ограниченной ответственностью "Самрук-Казына Бизнес Сервис";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 республиканское государственное предприятие на праве хозяйственного ведения "Центр поддержки цифрового правительства";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 республиканское государственное предприятие на праве хозяйственного ведения "Национальный научный центр развития здравоохранения имени Салидат Кайырбековой";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 республиканское государственное предприятие на праве хозяйственного ведения "Инженерно-технический центр Управления Делами Президента Республики Казахстан";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 республиканское государственное предприятие на праве хозяйственного ведения "Инженерный центр Управления материально-технического обеспечения Управления делами Президента Республики Казахстан";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 республиканское государственное казенное предприятие "Академия государственного управления при Президенте Республики Казахстан";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20) государственное коммунальное предприятие "Городской центр мониторинга и оперативного реагирования" акимата города Астаны;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21) товарищество с ограниченной ответственностью "Центр организации дорожного движения города Астаны";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22) акционерное общество "Казахстанский дорожный научно-исследовательский институт"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Казахстан, в отношении товарищества с ограниченной ответственностью "Центр организации дорожного движения города Астаны" – город Астана"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постоянно, в отношении товарищества с ограниченной ответственностью "Центр организации дорожного движения города Астаны" – до 15 августа 2030 года, акционерного общества "Казахстанский дорожный научно-исследовательский институт" – 3 года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Системно-техническое обслуживание аппаратно-программных комплексов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0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"Астана Innovations";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акционерное общество "Казахстанский центр индустрии и экспорта "QazIndustry";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акционерное общество "Национальная компания "Kazakh Tourism";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акционерное общество "Казахтелеком";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акционерное общество "Банковское сервисное бюро Национального Банка Казахстана";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акционерное общество "Национальная платежная корпорация Национального Банка Республики Казахстан";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товарищество с ограниченной ответственностью "Центр развития цифровой экономики";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товарищество с ограниченной ответственностью "КМГ-Кумколь";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республиканское государственное предприятие на праве хозяйственного ведения "Инженерно-технический центр Управления делами Президента Республики Казахстан";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Государственное коммунальное предприятие "Городской центр мониторинга и оперативного реагирования" акимата города Астаны;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республиканские и коммунальные государственные предприятия;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товарищество с ограниченной ответственностью "QazaqGaz Научно-технический центр";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некоммерческое акционерное общество "Информационно-аналитический центр водных ресурсов";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товарищество с ограниченной ответственностью "Республиканский центр "Казимпэкс"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постоянно, в отношении товарищества с ограниченной ответственностью "Республиканский центр "Казимпэкс" – 5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монтажа и настройки аппаратно-программных комплексов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0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"Казахтелеком";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акционерное общество "Национальная платежная корпорация Национального Банка Республики Казахстан";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акционерное общество "Волковгеология";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акционерное общество "Банковское сервисное бюро Национального Банка Казахстана";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товарищество с ограниченной ответственностью "Павлодарский нефтехимический завод";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товарищество с ограниченной ответственностью "Самрук-Казына Бизнес Сервис";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республиканское государственное предприятие на праве хозяйственного ведения "Инженерно-технический центр Управления делами Президента Республики Казахстан";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товарищество с ограниченной ответственностью "Республиканский центр "Казимпэкс"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постоянно, в отношении товарищества с ограниченной ответственностью "Республиканский центр "Казимпэкс" – 5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кибербезопасности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6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"Казахтелеком";</w:t>
            </w:r>
          </w:p>
          <w:bookmarkEnd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акционерное общество "Национальная платежная корпорация Национального Банка Республики Казахстан";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акционерное общество "Банковское сервисное бюро Национального Банка Казахстана";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товарищество с ограниченной ответственностью "Центр развития цифровой экономики";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товарищество с ограниченной ответственностью "КМГ-Кумколь";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товарищество с ограниченной ответственностью "Центр специального обеспечения";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товарищество с ограниченной ответственностью "Институт высоких технологий";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товарищество с ограниченной ответственностью "КАР Technology";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товарищество с ограниченной ответственностью "Самрук-Қазына Бизнес Сервис";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республиканское государственное предприятие на праве хозяйственного ведения "Инженерно-технический центр Управления делами Президента Республики Казахстан";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товарищество с ограниченной ответственностью "Digital Silk Road Company";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республиканское государственное предприятие на праве хозяйственного ведения "Дипломатический сервис" Министерства иностранных дел Республики Казахстан"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деятельности в области информационных технологий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5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"Банковское сервисное бюро Национального Банка Казахстана";</w:t>
            </w:r>
          </w:p>
          <w:bookmarkEnd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акционерное общество "Озенмунайгаз";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товарищество с ограниченной ответственностью "КМГ-Кумколь";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товарищество с ограниченной ответственностью "Центр специального обеспечения";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товарищество с ограниченной ответственностью "МАЭК";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товарищество с ограниченной ответственностью "QAZCLOUD";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республиканское государственное предприятие на праве хозяйственного ведения "Инженерно-технический центр Управления Делами Президента Республики Казахстан";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республиканское государственное предприятие на праве хозяйственного ведения "Инженерный центр Управления материально-технического обеспечения Управления Делами Президента Республики Казахстан";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акционерное общество "Казахстанский дорожный научно-исследовательский институт"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постоянно, в отношении акционерного общества "Казахстанский дорожный научно-исследовательский институт" – 3 года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предоставлению в пользование серверных помещений (центров обработки данных)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2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"Астана Innovations";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акционерное общество "Казахстанский центр индустрии и экспорта "QazIndustry";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акционерное общество "Национальный центр исследований и оценки образования "Талдау" имени Ахмета Байтұрсынұлы";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акционерное общество "Национальная платежная корпорация Национального Банка Республики Казахстан";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акционерное общество "Банковское сервисное бюро Национального Банка Казахстана";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акционерное общество "Национальная компания "QazExpoCongress";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акционерное общество "Казахтелеком";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акционерное общество "Национальный центр нейрохирургии";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акционерное общество "Волковгеология";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акционерное общество "Национальная компания "Қазақстан темір жолы";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товарищество с ограниченной ответственностью "Астрофизический институт имени В.Г. Фесенкова";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товарищество с ограниченной ответственностью "Digital Silk Road Company";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товарищество с ограниченной ответственностью "Центр развития цифровой экономики";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товарищество с ограниченной ответственностью "QazaqGaz научно-технический центр";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 товарищество с ограниченной ответственностью "КМГ Инжиниринг";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 товарищество с ограниченной ответственностью "КМГ-Кумколь";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 товарищество с ограниченной ответственностью "МАЭК";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 товарищество с ограниченной ответственностью "Республиканский центр геологической информации "Казгеоинформ";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 товарищество с ограниченной ответственностью "КАР Technology";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20) республиканское государственное предприятие на праве хозяйственного ведения "Центр анализа и информации";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21) республиканское государственное предприятие на праве хозяйственного ведения "Казахстанский центр межбанковских расчетов Национального Банка Республики Казахстан";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22) республиканское государственное предприятие на праве хозяйственного ведения "Инженерный центр Управления материально-технического обеспечения Управления делами Президента Республики Казахстан";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23) республиканское государственное предприятие на праве хозяйственного ведения "Национальный научный центр развития здравоохранения имени Салидат Кайырбековой";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24) государственное коммунальное предприятие "Городской центр мониторинга и оперативного реагирования города Астаны";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25) товарищество с ограниченной ответственностью "Аналитический центр экономической политики в агропромышленном комплексе";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26) товарищество с ограниченной ответственностью "Республиканский центр "Казимпэкс"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постоянно, в отношении товарищества с ограниченной ответственностью "Аналитический центр экономической политики в агропромышленном комплексе" – до 31 декабря 2025 года, товарищества с ограниченной ответственностью "Digital Silk Road Company" – до 27 июля 2029 года, товарищества с ограниченной ответственностью "Республиканский центр "Казимпэкс" – 5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обработки данных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7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некоммерческое акционерное общество "Национальная гидрогеологическая служба "Казгидрогеология";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акционерное общество "Казахский научно-исследовательский и проектный институт строительства и архитектуры";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акционерное общество "Центр развития трудовых ресурсов";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акционерное общество "Казахстанский центр индустрии и экспорта "QazIndustry";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акционерное общество "Национальный центр энергосбережения";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акционерное общество "Национальная компания "QazExpoCongress";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акционерное общество "Национальный центр государственной научно-технической экспертизы";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акционерное общество "Информационно-аналитический центр";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акционерное общество "Национальный центр исследований и оценки образования "Талдау" имени Ахмета Байтұрсынұлы";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акционерное общество "Казахстанский центр модернизации и развития жилищно-коммунального хозяйства";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акционерное общество "Институт внешнеполитических исследований";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акционерное общество "Академия финансового мониторинга "AML Academy";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акционерное общество "Государственное кредитное бюро";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акционерное общество "Национальный холдинг "QazBioPharm";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 акционерное общество "Национальная платежная корпорация Национального Банка Республики Казахстан";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 акционерное общество "Банковское сервисное бюро Национального Банка Казахстана";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 акционерное общество "Национальная геологическая служба";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 товарищество с ограниченной ответственностью "МАЭК";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 товарищество с ограниченной ответственностью "Национальный научный центр сейсмологических наблюдений и исследований";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20) товарищество с ограниченной ответственностью "КМГ Инжиниринг";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21) товарищество с ограниченной ответственностью "Республиканский центр "Казимпэкс";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22) товарищество с ограниченной ответственностью "Digital Silk Road Company";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23) товарищество с ограниченной ответственностью "КТЖ-Грузовые перевозки";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24) республиканское государственное предприятие на праве хозяйственного ведения "Национальный ядерный центр Республики Казахстан";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25) республиканское государственное казенное предприятие "Академия государственного управления при Президенте Республики Казахстан";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26) государственное коммунальное предприятие "Городской центр мониторинга и оперативного реагирования города Астаны";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27) республиканские и коммунальные государственные предприятия;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28) республиканское государственное предприятие на праве хозяйственного ведения "Национальный центр тестирования";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29) некоммерческое акционерное общество "Информационно-аналитический центр водных ресурсов";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30) акционерное общество "Национальная компания "KAZAKH INVEST"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постоянно, в отношении товарищества с ограниченной ответственностью "Digital Silk Road Company" – до 27 июля 2029 года, в отношении акционерного общества "Национальная компания "KAZAKH INVEST" – 3 года, в отношении республиканского государственного предприятия на праве хозяйственного ведения "Национальный центр тестирования" – до 11 августа 2030 года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в пользование программных продуктов, электронных информационных ресурсов, мобильных и иных приложений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3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"Национальная платежная корпорация Национального Банка Республики Казахстан";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акционерное общество "Банковское сервисное бюро Национального Банка Казахстана";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товарищество с ограниченной ответственностью "КМГ Инжиниринг";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товарищество с ограниченной ответственностью "Digital Silk Road Company";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товарищество с ограниченной ответственностью "КТЖ-Грузовые перевозки";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товарищество с ограниченной ответственностью "Центр мониторинга и анализа азартных игр";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товарищество с ограниченной ответственностью "Республиканский центр "Казимпэкс"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постоянно, в отношении товарищества с ограниченной ответственностью "Digital Silk Road Company" – до 27 июля 2029 года, товарищества с ограниченной ответственностью "Республиканский центр "Казимпэкс" – 5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веб-порталов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7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некоммерческое акционерное общество "Казахстанский институт общественного развития "Рухани жанғыру";</w:t>
            </w:r>
          </w:p>
          <w:bookmarkEnd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некоммерческое акционерное общество "Национальный научно-практический центр благополучия детей "ӨРКЕН";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некоммерческое акционерное общество "Южно-Казахстанский университет имени М. Ауэзова";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акционерное общество "Казахтелеком";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акционерное общество "Qazcontent";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акционерное общество "Казахстанский центр индустрии и экспорта "QazIndustry";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акционерное общество "Национальная компания "Kazаkh Tourism";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товарищество с ограниченной ответственностью "Институт высоких технологий";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товарищество с ограниченной ответственностью "КАР Technology";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товарищество с ограниченной ответственностью "Digital Silk Road Company";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товарищество с ограниченной ответственностью "Центр развития цифровой экономики";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товарищество с ограниченной ответственностью "Медиа-центр органов внутренних дел Республики Казахстан";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товарищество с ограниченной ответственностью "Saryarqa Aqparat";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товарищество с ограниченной ответственностью "КТЖ-Грузовые перевозки";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 республиканское государственное предприятие на праве хозяйственного ведения "Телерадиокомплекс Президента Республики Казахстан" Управления делами Президента Республики Казахстан";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 республиканские государственные предприятия;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 акционерное общество "Республиканская телерадиокорпорация "Казахстан";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 товарищество с ограниченной ответственностью "Республиканский центр "Казимпэкс"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постоянно, в отношении товарищества с ограниченной ответственностью "Республиканский центр "Казимпэкс" – 5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информационных агентств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3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"Qazcontent";</w:t>
            </w:r>
          </w:p>
          <w:bookmarkEnd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товарищество с ограниченной ответственностью "Saryarqa aqparat"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виды деятельности в области информационного обслуживания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4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Некоммерческое акционерное общество "Таразский университет имени М.Х. Дулати"</w:t>
            </w:r>
          </w:p>
          <w:bookmarkEnd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некоммерческое акционерное общество "Казахский национальный исследовательский технический университет имени К.И. Сатпаева";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акционерное общество "Волковгеология";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акционерное общество "Национальная компания "Қазақстан темір жолы";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акционерное общество "Қазтеміртранс";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акционерное общество "Казпочта";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товарищество с ограниченной ответственностью "КТЖ-Грузовые перевозки";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республиканское государственное предприятие на праве хозяйственного ведения "Центр поддержки цифрового правительства";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республиканское государственное предприятие на праве хозяйственного ведения "Казахстанский институт стандартизации и метрологии"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товарищество с ограниченной ответственностью "SK Water Solutions"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сберегательных банков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"Отбасы банк"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банка, являющегося национальным институтом развития, и его дочерней организации-лизингодателя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"Банк развития Казахстана"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услуг по приему наличных денег для зачисления на банковские счета, в том числе третьих лиц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"Казпочта"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холдинговых компаний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2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"Социально-предпринимательская корпорация "Shymkent";</w:t>
            </w:r>
          </w:p>
          <w:bookmarkEnd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акционерное общество "Социально-предпринимательская корпорация "Байконыр (Байконур)";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акционерное общество "Социально-предпринимательская корпорация "KOKSHE";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акционерное общество "Социально-предпринимательская корпорация "Astana";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акционерное общество "Социально-предпринимательская корпорация "Солтүстік";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акционерное общество "Социально-предпринимательская корпорация "Ертіс";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акционерное общество "НИХ "Байтерек";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акционерное общество "Qazaqstan Investment Corporation";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акционерное общество "Национальный холдинг "QazBioPharm";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акционерное общество "Вагонсервис";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акционерное общество "Самрук-Энерго";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акционерное общество "Samruk-Kayna Construction";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товарищество с ограниченной ответственностью "Городской центр развития инвестиций "AstanaInvest";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товарищество с ограниченной ответственностью "Самрук - Қазына Инвест";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 товарищество с ограниченной ответственностью "SAMRUK-KAZYNA ONDEU";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 республиканские и коммунальные государственные предприятия;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 частная компания Astana Development Ltd;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 частная компания "Kazyna Seriktes Ltd.".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отношении частной компании "Kazyna Seriktes Ltd." до 31 декабря 2030 года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лизинг, кроме финансового лизинга медицинского оборудования и техники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7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"Аграрная кредитная корпорация";</w:t>
            </w:r>
          </w:p>
          <w:bookmarkEnd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акционерное общество "КазАгроФинанс";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акционерное общество "Фонд развития промышленности";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акционерное общество "Социально-предпринимательская корпорация "Тобол";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акционерное общество "Фонд развития оборонно-промышленного комплекса";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товарищество с ограниченной ответственностью "Региональный инвестиционный центр "ОҢТҮСТІК";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акционерное общество "Социально-предпринимательская корпорация "Семей".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Казахстан, в отношении товарищества с ограниченной ответственностью "Региональный инвестиционный центр "ОҢТҮСТІК" – Туркестанская область, акционерного общества "Социально-предпринимательская корпорация "Семей" – область Абай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постоянно, в отношении акционерного общества "Социально-предпринимательская корпорация "Семей" только в рамках государственной программы "Ауыл аманаты" − до 21 января 2029 года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лизинг медицинского оборудования и техники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0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"Фонд развития промышленности";</w:t>
            </w:r>
          </w:p>
          <w:bookmarkEnd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акционерное общество "КазМедТех"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специальных фондов финансовой поддержки субъектов частного предпринимательства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"Фонд развития предпринимательства "Даму"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виды кредитования, не включенные в другие группировки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1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"Фонд развития промышленности";</w:t>
            </w:r>
          </w:p>
          <w:bookmarkEnd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акционерное общество "КазАгроФинанс";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акционерное общество "Аграрная кредитная корпорация";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акционерное общество "Казахстанская жилищная компания";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товарищество с ограниченной ответственностью "Микрофинансовая организация "Региональный инвестиционный центр "Кызылорда";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социально-предпринимательские корпорации Республики Казахстан (с целью кредитования малых промышленных зон и субъектов агропромышленного комплекса на проведение весенне-полевых и уборочных работ, предприятий по производству сахара на пополнение оборотных средств для переработки сахарной свеклы);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акционерное общество "Фонд развития оборонно-промышленного комплекса";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товарищество с ограниченной ответственностью "Центр городских услуг";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товарищество с ограниченной ответственностью "Региональный инвестиционный центр "ОҢТҮСТІК";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товарищество с ограниченной ответственностью "Микрофинансовая организация "Ырыс";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акционерное общество "Социально-предпринимательская корпорация "Каспий" для финансирования инвестиционных проектов в сфере туризма;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акционерное общество "Региональный институт развития "Социально-предпринимательская корпорация "Жетісу" для финансирования инвестиционных проектов в сфере туризма;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акционерное общество "Социально-предпринимательская корпорация "Байқоңыр (Байконур)" в целях кредитования сельхозтоваропроизводителей на пополнение оборотных средств (без указания подотрасли) и финансирования инвестиционных проектов в сфере туризма;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акционерное общество "Социально-предпринимательская корпорация "Astana" для финансирования инвестиционных проектов в сфере туризма;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 акционерное общество "Социально-предпринимательская корпорация "Павлодар" для финансирования инвестиционных проектов в сфере туризма;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 акционерное общество "Социально-предпринимательская корпорация "Семей" для финансирования инвестиционных проектов в сфере туризма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Казахстан, по направлению "Кредитование предприятий по производству сахара на пополнение оборотных средств для переработки сахарной свеклы" − Жамбылская, Алматинская области, область Жетісу, в отношении товарищества с ограниченной ответственностью "Центр городских услуг" − город Астана, товарищества с ограниченной ответственностью "Региональный инвестиционный центр "ОҢТҮСТІК" и товарищества с ограниченной ответственностью "Микрофинансовая организация "Ырыс" – Туркестанская область, акционерного общества "Социально-предпринимательская корпорация "Каспий" для финансирования инвестиционных проектов в сфере туризма – Мангистауская область, акционерного общества "Региональный институт развития "Социально-предпринимательская корпорация "Жетісу" для финансирования инвестиционных проектов в сфере туризма – область Жетісу, акционерного общества "Социально-предпринимательская корпорация "Байқоңыр (Байконур)" в целях кредитования сельхозтоваропроизводителей на пополнение оборотных средств (без указания подотрасли) и финансирования инвестиционных проектов в сфере туризма – Кызылординская область, акционерного общества "Социально-предпринимательская корпорация "Astana" для финансирования инвестиционных проектов в сфере туризма – город Астана, акционерного общества "Социально-предпринимательская корпорация "Павлодар" для финансирования инвестиционных проектов в сфере туризма – Павлодарская область, акционерного общества "Социально-предпринимательская корпорация "Семей" для финансирования инвестиционных проектов в сфере туризма – область Абай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постоянно, по направлению "Кредитование предприятий по производству сахара на пополнение оборотных средств для переработки сахарной свеклы" − до 2028 года, в отношении товарищества с ограниченной ответственностью "Центр городских услуг" − до 2027 года, акционерного общества "Социально-предпринимательская корпорация "Каспий" для финансирования инвестиционных проектов в сфере туризма в Мангистауской области – до конца 2028 года, акционерного общества "Региональный институт развития "Социально-предпринимательская корпорация "Жетісу" для финансирования инвестиционных проектов в сфере туризма в области Жетісу – до конца 2028 года, акционерного общества "Социально-предпринимательская корпорация "Байқоңыр (Байконур)" в целях кредитования сельхозтоваропроизводителей на пополнение оборотных средств (без указания подотрасли) и финансирования инвестиционных проектов в сфере туризма в Кызылординской области – до конца 2028 года, акционерного общества "Социально-предпринимательская корпорация "Astana" для финансирования инвестиционных проектов в сфере туризма в городе Астане – до конца 2028 года, акционерного общества "Социально-предпринимательская корпорация "Павлодар" для финансирования инвестиционных проектов в сфере туризма в Павлодарской области – до конца 2028 года, акционерного общества "Социально-предпринимательская корпорация "Семей" для финансирования инвестиционных проектов в сфере туризма в области Абай − до 21 января 2029 года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Финансово-экономические услуги, оказываемые субъектам индустриально-инновационной деятельности и агропромышленного комплекса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7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"Национальная компания "Продовольственная контрактная корпорация";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акционерное общество "Ак Бидай – Терминал";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акционерное общество "Аграрная кредитная корпорация";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акционерное общество "Национальное агентство по развитию инноваций "QazInnovations";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акционерное общество "Национальная компания "QazExpoCongress";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товарищество с ограниченной ответственностью "Институт высоких технологий"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товарищество с ограниченной ответственностью "SK Water Solutions"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финансовые услуги, финансирование в различных отраслях экономики, инвестиционная деятельность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2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"Baiterek Venture Fund";</w:t>
            </w:r>
          </w:p>
          <w:bookmarkEnd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акционерное общество "Казахстанская жилищная компания";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акционерное общество "Аграрная кредитная корпорация";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акционерное общество "KTZ Express";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товарищество с ограниченной ответственностью "BV MANAGEMENT";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товарищество с ограниченной ответственностью "QazaqGaz научно-технический центр";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товарищество с ограниченной ответственностью "Самрук-Қазына Инвест";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товарищество с ограниченной ответственностью "Qazaq Gas Qurylys";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частная компания "BGlobal Ventures Ltd.";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фонд прямых инвестиций "Kokzhiyek Fund" Limited Partnership";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фонд прямых инвестиций "Adal Fund" Limited Partnership;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товарищество с ограниченной ответственностью "Республиканский центр "Казимпэкс"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постоянно, в отношении товарищества с ограниченной ответственностью "Республиканский центр "Казимпэкс" – 5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финансовых услуг, кроме страхования и пенсионного обеспечения, не включенные в другие группировки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9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некоммерческое акционерное общество "Восточно-Казахстанский технический университет имени Д. Серикбаева";</w:t>
            </w:r>
          </w:p>
          <w:bookmarkEnd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некоммерческое акционерное общество "Государственный центр поддержки национального кино";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акционерное общество "Фонд проблемных кредитов";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акционерное общество "Казахстанский центр индустрии и экспорта "QazIndustry";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акционерное общество "Национальная компания "QazExpoCongress";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акционерное общество "Фонд науки";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акционерное общество "Казахстанская жилищная компания";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акционерное общество "Экспортно-кредитное агентство Казахстан";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акционерное общество "КазАгроФинанс";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акционерное общество "Национальное агентство по развитию инноваций "QazInnovations";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акционерное общество "Казахстанский фонд устойчивости";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акционерное общество "Казахтелеком";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акционерное общество "Национальная платежная корпорация Национального Банка Республики Казахстан";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 акционерное общество "Samruk-Kayna Construction";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14-1) акционерное общество "Финансовый центр";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 товарищество с ограниченной ответственностью "Центр развития цифровой экономики";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 республиканское государственное предприятие на праве хозяйственного ведения "Казахстанский центр межбанковских расчетов Национального Банка Республики Казахстан"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 товарищество с ограниченной ответственностью "Центр мониторинга и анализа азартных игр";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 товарищество с ограниченной ответственностью "Республиканский центр "Казимпэкс"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постоянно, в отношении товарищества с ограниченной ответственностью "Республиканский центр "Казимпэкс" – 5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страхование жизни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4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"Компания по</w:t>
            </w:r>
          </w:p>
          <w:bookmarkEnd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страхованию жизни "Государственная аннуитетная компания"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страхование ущерба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"Экспортно-кредитное агентство Казахстана"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страхование ущерба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5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"Экспортно-кредитное агентство Казахстана";</w:t>
            </w:r>
          </w:p>
          <w:bookmarkEnd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акционерное общество "Казахстанский фонд гарантирования депозитов";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акционерное общество "KTZ Express"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Перестрахование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"Экспортно-кредитное агентство Казахстана"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товарных бирж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"Казахстанский оператор рынка электрической энергии и мощности"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ведению системы реестров держателей ценных бумаг и участников хозяйственных товариществ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"Центральный депозитарий ценных бумаг"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Брокерская и дилерская деятельность, связанная с управлением активами Национального фонда, золотовалютными активами Национального Банка, пенсионными активами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7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"Национальная инвестиционная корпорация Национального Банка Казахстана";</w:t>
            </w:r>
          </w:p>
          <w:bookmarkEnd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товарищество с ограниченной ответственностью "Самрук-Қазына Инвест"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вспомогательная деятельность в сфере финансовых услуг, кроме страхования и пенсионного обеспечения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8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"Центральный депозитарий ценных бумаг";</w:t>
            </w:r>
          </w:p>
          <w:bookmarkEnd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акционерное общество "Национальная платежная корпорация Национального Банка Республики Казахстан"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товарищество с ограниченной ответственностью "Центр мониторинга и анализа азартных игр";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акционерное общество "Казахстанская компания по управлению электрическими сетями" (Kazakhstan Electricity Grid Operating Company) "KEGOC"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постоянно, в отношении акционерного общества "Казахстанская компания по управлению электрическими сетями" (Kazakhstan Electricity Grid Operating Company) "KEGOC" − до 30 декабря 2030 года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страховых агентов и брокеров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"KTZE-Khorgos Gateway"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управлению активами Национального фонда, золотовалютными активами Национального Банка, пенсионными активами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9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"Национальная инвестиционная корпорация Национального Банка Казахстана";</w:t>
            </w:r>
          </w:p>
          <w:bookmarkEnd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товарищество с ограниченной ответственностью "Самрук - Қазына Инвест"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доверительному управлению портфелем активов фондов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0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"Компания по страхованию жизни "Государственная аннуитетная компания";</w:t>
            </w:r>
          </w:p>
          <w:bookmarkEnd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товарищество с ограниченной ответственностью "Самрук-Қазына Инвест"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Покупка и продажа многоквартирных и жилых домов (особняков)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товарищество с ограниченной ответственностью "КТЖ-Грузовые перевозки";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товарищество с ограниченной ответственностью "Talgar Eco City-2"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Покупка и продажа прочей недвижимости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товарищество с ограниченной ответственностью "КТЖ-Грузовые перевозки";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товарищество с ограниченной ответственностью "Talgar Eco City-2"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(субаренда) и управление собственной или арендованной жилой недвижимостью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1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некоммерческое акционерное общество "Казахский национальный медицинский университет имени С.Д. Асфендиярова";</w:t>
            </w:r>
          </w:p>
          <w:bookmarkEnd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некоммерческое акционерное общество "Национальный научно-практический центр благополучия детей "ӨРКЕН";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акционерное общество "QAZAQGAZ AIMAQ";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акционерное общество "Центр медицинских технологий и информационных систем Медицинского центра Управления делами Президента Республики Казахстан";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акционерное общество Управляющая компания специальной экономической зоны "Национальный индустриальный нефтехимический технопарк";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акционерное общество "Управляющая компания специальной экономической зоны "Химический парк Тараз";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акционерное общество "Әскери құрылыс";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акционерное общество "Управляющая компания специальной экономической зоны "Международный центр приграничного сотрудничества "Хоргос";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9) исключена постановлением Правительства РК от 11.11.2025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950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акционерное общество "Агентство "Хабар";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товарищество с ограниченной ответственностью "Қазақ газеттері";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акционерное общество "Национальная компания "QazExpoCongress";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акционерное общество "Национальный центр повышения квалификации "Өрлеу";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акционерное общество "Социально-предпринимательская корпорация "Astana" акимата города Астаны;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 акционерное общество "Уральский завод "Зенит";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 акционерное общество "Национальная компания "Казахстан инжиниринг";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 акционерное общество "Казахстанская жилищная компания";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 акционерное общество "Завод им. С.М. Кирова";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19) исключен постановлением Правительства РК от 15.06.2026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20) акционерное общество "Институт внешнеполитических исследований";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21) акционерное общество "Центр обеспечения деятельности Национального Банка Республики Казахстан";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22) акционерное общество "Институт экономических исследований";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23) акционерное общество "Национальный холдинг "QazBioPharm";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24) акционерное общество "Машиностроительный завод им. С.М. Кирова";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25) акционерное общество "Казтехнологии";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26) акционерное общество "Государственная техническая служба";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27) акционерное общество "Научный центр противоинфекционных препаратов";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28) акционерное общество "Национальный центр нейрохирургии";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29) акционерное общество "Национальная атомная компания "Казатомпром";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30) акционерное общество "Ульбинский металлургический завод";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31) акционерное общество "Волковгеология";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32) акционерное общество "Отель "Алатау";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33) акционерное общество "КазТрансОйл";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34) акционерное общество "Интергаз Центральная Азия";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35) акционерное общество "Озенмунайгаз";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36) акционерное общество "Эмбамунайгаз";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37) акционерное общество "Национальная компания "Қазақстан темір жолы";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38) акционерное общество "Пассажирские перевозки";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39) акционерное общество "Кедентранссервис";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40) акционерное общество "Қазтеміртранс";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41) акционерное общество "Теміржолсу";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42) акционерное общество "KTZ Express";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43) акционерное общество "Казпочта";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44) акционерное общество "Станция Экибастузская ГРЭС-2";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45) акционерное общество "Samruk-Kayna Construction";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46) акционерное общество "Бухтарминская гидроэлектростанция";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47) товарищество с ограниченной ответственностью "SAMRUK-GREEN ENERGY";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48) товарищество с ограниченной ответственностью "Бурабай даму";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49) товарищество с ограниченной ответственностью "АЭС Шульбинская ГЭС";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50) товарищество с ограниченной ответственностью "МАЭК";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51) товарищество с ограниченной ответственностью "Хозяйственное управление Астаны";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52) исключена постановлением Правительства РК от 11.11.2025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950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53) товарищество с ограниченной ответственностью "Астық қоймалары";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54) товарищество с ограниченной ответственностью "Шығыс ақпарат";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55) товарищество с ограниченной ответственностью "Мангистау-Медиа";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56) товарищество с ограниченной ответственностью "Ертіс Медиа";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57) товарищество с ограниченной ответственностью "Информационный центр Шымкент";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58) товарищество с ограниченной ответственностью "SARYARQA AQPARAT";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59) товарищество с ограниченной ответственностью "AULIE-ATA MEDIA";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60) товарищество с ограниченной ответственностью "Ақтөбе Медиа";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61) товарищество с ограниченной ответственностью "Қызылжар-Ақпарат";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62) товарищество с ограниченной ответственностью "АКМОЛА-ТИРШИЛИК";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63) товарищество с ограниченной ответственностью "Атырау-Ақпарат";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64) товарищество с ограниченной ответственностью "Евразия+ОРТ";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65) товарищество с ограниченной ответственностью "Редакция газеты "Қостанай таңы";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66) товарищество с ограниченной ответственностью "Жайык пресс";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67) исключена постановлением Правительства РК от 19.12.2025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1112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68) товарищество с ограниченной ответственностью "Казахский научно-исследовательский институт защиты и карантина растений им. Ж. Жиембаева";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69) товарищество с ограниченной ответственностью "РТРС";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70) товарищество с ограниченной ответственностью "Национальный научный центр сейсмологических наблюдений и исследований";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71) товарищество с ограниченной ответственностью "Авиационный учебный центр";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72) товарищество с ограниченной ответственностью "Steel manufacturing";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73) товарищество с ограниченной ответственностью "Республиканский центр "Казимпэкс";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74) товарищество с ограниченной ответственностью "Центр специального обеспечения";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75) товарищество с ограниченной ответственностью "Казахский научно-исследовательский ветеринарный институт";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76) товарищество с ограниченной ответственностью "Научно-аналитический центр "Биомедпрепарат";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77) товарищество с ограниченной ответственностью "Республиканская коллекция микроорганизмов";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78) товарищество с ограниченной ответственностью "Национальный центр биотехнологии";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79) товарищество с ограниченной ответственностью "KAP Logistics";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80) товарищество с ограниченной ответственностью "Казатомпром-SaUran";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81) товарищество с ограниченной ответственностью "РУ-6";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82) товарищество с ограниченной ответственностью "КАР Technology";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83) товарищество с ограниченной ответственностью "Казахстанские атомные электрические станции";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84) товарищество с ограниченной ответственностью "Астрофизический институт имени В.Г. Фесенкова";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85) товарищество с ограниченной ответственностью "Digital Silk Road Company";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86) товарищество с ограниченной ответственностью "Павлодарский нефтехимический завод";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87) товарищество с ограниченной ответственностью "QazaqGaz Onimderi";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88) товарищество с ограниченной ответственностью "Казахтуркмунай";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89) товарищество с ограниченной ответственностью "КМГ Инжиниринг";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90) товарищество с ограниченной ответственностью "Кен-Курылыс-Сервис";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91) товарищество с ограниченной ответственностью "Казахский газоперерабатывающий завод";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92) товарищество с ограниченной ответственностью "Oil Construction Company";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93) товарищество с ограниченной ответственностью "Oil Services Company";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94) товарищество с ограниченной ответственностью "Мунайтелеком";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95) товарищество с ограниченной ответственностью "OtarBioPharm";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96) товарищество с ограниченной ответственностью "Ойл Транспорт Корпорейшэн";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97) товарищество с ограниченной ответственностью "КТЖ-Грузовые перевозки";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98) товарищество с ограниченной ответственностью "Теміржолсу-Алматы";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99) товарищество с ограниченной ответственностью "Теміржолсу-Ақтөбе";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100) товарищество с ограниченной ответственностью "Теміржолсу-Аягоз";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101) товарищество с ограниченной ответственностью "Теміржолсу-Арыс";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102) товарищество с ограниченной ответственностью "Теміржолсу-Кокшетау";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103) товарищество с ограниченной ответственностью "Теміржолсу-Кзыл-Орда";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104) товарищество с ограниченной ответственностью "Теміржолсу-Маңғыстау";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105) товарищество с ограниченной ответственностью "Теміржолсу-Павлодар";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106) товарищество с ограниченной ответственностью "Теміржолсу-Костанай";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107) товарищество с ограниченной ответственностью "Теміржолсу-Караганды";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108) товарищество с ограниченной ответственностью "KTZE-Khorgos Gateway";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109) товарищество с ограниченной ответственностью "Порт Курык";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110) товарищество с ограниченной ответственностью "Самрук-Қазына Инвест";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111) товарищество с ограниченной ответственностью "SK Water Solutions";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112) товарищество с ограниченной ответственностью "Управление технологического транспорта и обслуживания скважин";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113) республиканское государственное предприятие на праве хозяйственного ведения "Телерадиокомплекс Президента Республики Казахстан" Управления делами Президента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114) республиканское государственное предприятие на праве хозяйственного ведения "Дирекция административных зданий Администрации Президента и Правительства Республики Казахстан" Управления делами Президента Республики Казахстан";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115) республиканское государственное предприятие на праве хозяйственного ведения "Дирекция государственных резиденций Управления делами Президента Республики Казахстан";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116) товарищество с ограниченной ответственностью "Научно-исследовательский институт проблем биологической безопасности";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117) товарищество с ограниченной ответственностью "Национальный научный центр особо опасных инфекций имени Масгута Айкимбаева";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118) 28 высших учебных заведений Министерства науки и высшего образования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119) товарищество с ограниченной ответственностью "Talgar Eco City-2";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119) акционерное общество "Республиканский центр космической связи";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120) некоммерческое акционерное общество "Национальный центр детской реабилитации";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121) товарищество с ограниченной ответственностью "Научно-производственный центр машиностроения";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122) акционерное общество "Национальная компания "QazaqGaz"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постоянно, в отношении акционерного общества "Республиканский центр космической связи" до 31 декабря 2026 года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(субаренда) и управление собственными или арендованными бизнес-центром, офисными помещениями, административным зданием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8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некоммерческое акционерное общество "Северо-Казахстанский университет имени М. Козыбаева";</w:t>
            </w:r>
          </w:p>
          <w:bookmarkEnd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некоммерческое акционерное общество "Актюбинский региональный университет имени К. Жубанова";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акционерное общество "Национальная компания "QazExpoCongress";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акционерное общество "Уральский завод "Зенит";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акционерное общество "Центр обеспечения деятельности Национального Банка Республики Казахстан";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акционерное общество "Центр медицинских технологий и информационных систем";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акционерное общество "Отель Алатау";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акционерное общество "QAZAQGAZ AIMAQ";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акционерное общество "Национальная компания "Қазақстан темір жолы";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акционерное общество "Национальная компания "Актауский морской торговый порт";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акционерное общество "Кедентранссервис";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акционерное общество "Қазтеміртранс";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акционерное общество "Казпочта";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товарищество с ограниченной ответственностью "Бурабай Даму";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 товарищество с ограниченной ответственностью "Digital Silk Road Company";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 товарищество с ограниченной ответственностью "Павлодарский нефтехимический завод";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 товарищество с ограниченной ответственностью "Ойл Транспорт Корпорейшэн";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 товарищество с ограниченной ответственностью "Казахский газоперерабатывающий завод";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 товарищество с ограниченной ответственностью "КТЖ-Грузовые перевозки";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20) товарищество с ограниченной ответственностью "Транспортный холдинг Казахстана";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21) республиканское государственное предприятие на праве хозяйственного ведения "Дирекция административных зданий Администрации Президента и Правительства Республики Казахстан" Управления делами Президента Республики Казахстан";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22) республиканское государственное предприятие на праве хозяйственного ведения "Дирекция государственных резиденций Управления делами Президента Республики Казахстан";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23) республиканское государственное предприятие на праве хозяйственного ведения "Государственная авиакомпания "Беркут" Управления делами Президента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24) республиканское государственное предприятие на праве хозяйственного ведения "Автохозяйство Управления делами Президента Республики Казахстан";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25) республиканское государственное предприятие на праве хозяйственного ведения "Автохозяйство Управления материально-технического обеспечен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26) товарищество с ограниченной ответственностью "SK Water Solutions";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27) некоммерческое акционерное общество "Национальный центр детской реабилитации";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28) акционерное общество "Республиканский центр космической связи";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29) товарищество с ограниченной ответственностью "Decarbonize Solutions Group";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30) некоммерческое акционерное общество "Информационно-аналитический центр водных ресурсов";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31) акционерное общество "КазТрансОйл";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32) акционерное общество "Республиканская телерадиокорпорация "Казахстан";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33) товарищество с ограниченной ответственностью "QazaqGaz Научно-технический центр";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34) товарищество с ограниченной ответственностью "Управляющая компания "Қазмедиа орталығы";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35) акционерное общество "Агентство "Хабар";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36) товарищество с ограниченной ответственностью "Қазақ газеттері";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37) акционерное общество "Qazcontent";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38) акционерное общество "Социально-предпринимательская корпорация "Семей"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Казахстан, в отношении акционерного общества "Социально-предпринимательская корпорация "Семей" – область Абай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постоянно, в отношении акционерного общества "Республиканский центр космической связи" – до 31 декабря 2026 года, товарищества с ограниченной ответственностью "Қазақ газеттері" – 3 года, акционерного общества "Qazcontent" – 3 года в отношении акционерного общества "Республиканский центр космической связи" до 31 декабря 2026 года, в отношении акционерного общества "Социально-предпринимательская корпорация "Семей" – до 17 октября 2030 года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(субаренда) и управление собственными или арендованными складскими помещениями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2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"Кедентранссервис";</w:t>
            </w:r>
          </w:p>
          <w:bookmarkEnd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товарищество с ограниченной ответственностью "Транспортный холдинг Казахстана";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товарищество с ограниченной ответственностью "Digital Silk Road Company"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постоянно, в отношении товарищества с ограниченной ответственностью "Digital Silk Road Company" до 27 июля 2029 года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(субаренда) и управление собственной или арендованной прочей недвижимостью, не включенной в другие группировки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4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"Қазтеміртранс";</w:t>
            </w:r>
          </w:p>
          <w:bookmarkEnd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товарищество с ограниченной ответственностью "КМГ Инжиниринг";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товарищество с ограниченной ответственностью "Digital Silk Road Company";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товарищество с ограниченной ответственностью "Институт ионосферы"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акционерное общество "Республиканская телерадиокорпорация "Казахстан";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товарищество с ограниченной ответственностью "Управляющая компания "Қазмедиа орталығы";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акционерное общество "Агентство "Хабар";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республиканское государственное предприятие на праве хозяйственного ведения "Дипломатический сервис" Министерства иностранных дел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товарищество с ограниченной ответственностью "Научно-исследовательский институт проблем биологической безопасности"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постоянно, в отношении товарищества с ограниченной ответственностью "Digital Silk Road Company" – до 27 июля 2029 года, товарищества с ограниченной ответственностью "Научно-исследовательский институт проблем биологической безопасности" – до 13 января 2029 года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недвижимостью за вознаграждение или на договорной основе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6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"Социально-предпринимательская корпорация "Astana" акимата города Астаны;</w:t>
            </w:r>
          </w:p>
          <w:bookmarkEnd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акционерное общество "Центр обеспечения деятельности Национального Банка Республики Казахстан";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товарищество с ограниченной ответственностью "Республиканский центр "Казимпэкс";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товарищество с ограниченной ответственностью "Digital Silk Road Company";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государственное коммунальное предприятие "Ақтау тұрғын үй" акимата Мангистауской области;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республиканские и коммунальные государственные предприятия;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акционерное общество "Социально-предпринимательская корпорация "Семей"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Казахстан, в отношении акционерного общества "Социально-предпринимательская корпорация "Семей" – область Абай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постоянно, в отношении акционерного общества "Социально-предпринимательская корпорация "Семей" – до 17 октября 2030 года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27.11.2025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1012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бухгалтерского, налогового учета и казначейских операций для национального управляющего холдинга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"Қазақстан темір жолы"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головных компаний, связанная с реализацией государственной политики индустриально-инновационного развития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1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некоммерческое акционерное общество "Восточно-Казахстанский технический университет имени Д. Серикбаева";</w:t>
            </w:r>
          </w:p>
          <w:bookmarkEnd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акционерное общество "Астана Innovations";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акционерное общество "Социально-предпринимательская корпорация "Astana" акимата города Астаны;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товарищество с ограниченной ответственностью "Институт высоких технологий";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товарищество с ограниченной ответственностью "Ak Su KMG";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республиканские государственные предприятия;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акционерное общество "Национальная компания "QazaqGaz"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прочих головных компаний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6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"Национальная компания "Казахстан инжиниринг";</w:t>
            </w:r>
          </w:p>
          <w:bookmarkEnd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акционерное общество "Национальная компания "Қазақстан темір жолы";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акционерное общество "Теміржолсу";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акционерное общество "Национальная горнорудная компания "Тау-Кен Самрук";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акционерное общество "Национальная компания "КазМунайГаз";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акционерное общество "Разведка Добыча "КазМунайГаз";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товарищество с ограниченной ответственностью "BV Management";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товарищество с ограниченной ответственностью "Ak Su KMG";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республиканское государственное предприятие на праве хозяйственного ведения "Резерв";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товарищество с ограниченной ответственностью "Самрук-Казына Контракт";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республиканские государственные предприятия;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некоммерческое акционерное общество "Национальный центр детской реабилитации";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акционерное общество "Казахстанская компания по управлению электрическими сетями" (Kazakhstan Electricity Grid Operating Company) "KEGOC"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постоянно, в отношении акционерного общества "Казахстанская компания по управлению электрическими сетями" (Kazakhstan Electricity Grid Operating Company) "KEGOC" − до 30 декабря 2030 года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по вопросам коммерческой деятельности и управления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6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"Социально-предпринимательская корпорация "Shymkent";</w:t>
            </w:r>
          </w:p>
          <w:bookmarkEnd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акционерное общество "Социально-предпринимательская корпорация "Каспий";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акционерное общество "Социально-предпринимательская корпорация "Тобол";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акционерное общество "Астана Innovations";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акционерное общество "Социально-предпринимательская корпорация "Солтүстік";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акционерное общество "Социально-предпринимательская корпорация "Аqjaiyq";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акционерное общество "Социально-предпринимательская корпорация "Astana" акимата города Астаны;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акционерное общество "Социально-предпринимательская корпорация "Ертіс";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акционерное общество "Региональный институт развития "Социально-предпринимательская корпорация "Жетісу";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акционерное общество "Алатау" по развитию Алматинской области";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акционерное общество "Управляющая компания специальной экономической зоны "Хоргос – восточные ворота";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акционерное общество "Казахстанский центр индустрии и экспорта "QazIndustry";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акционерное общество "Управляющая компания специальной экономической зоны "Международный центр приграничного сотрудничества "Хоргос";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 акционерное общество "Казахстанский центр государственно-частного партнерства";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 акционерное общество "Национальная компания "Kazakh Tourism";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 акционерное общество "КазМедТех";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 товарищество с ограниченной ответственностью "Береке-Қандыағаш";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 товарищество с ограниченной ответственностью "Табыс Актобе";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 товарищество с ограниченной ответственностью "Городской центр развития инвестиций "AstanaInvest";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 товарищество с ограниченной ответственностью "Центр координации и экспертизы проектов развития города Астаны";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 товарищество с ограниченной ответственностью "Центр предпринимательства "Qolday";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22) товарищество с ограниченной ответственностью "Хозяйственное управление аппарата акима Западно-Казахстанской области";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23) товарищество с ограниченной ответственностью "Центр городских услуг" акимата города Астаны;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24) товарищество с ограниченной ответственностью "SPK Astana Development";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25) товарищество с ограниченной ответственностью "Самурк-Қазына Бизнес Сервис";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26) товарищество с ограниченной ответственностью "КМГ Карачаганак"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27) товарищество с ограниченной ответственностью "SK Water Solutions"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Консультативное сопровождение концессионных проектов и проектов государственно-частного партнерства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"QazaqGaz"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архитектуры для объектов атомной промышленности и атомной энергетики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1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"Национальная атомная компания "Казатомпром";</w:t>
            </w:r>
          </w:p>
          <w:bookmarkEnd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акционерное общество "Ульбинский металлургический завод";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товарищество с ограниченной ответственностью "МАЭК";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товарищество с ограниченной ответственностью "Институт высоких технологий";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товарищество с ограниченной ответственностью "КАР Technology";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товарищество с ограниченной ответственностью "Казахстанские атомные электрические станции";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республиканское государственное предприятие на праве хозяйственного ведения "Национальный ядерный центр Республики Казахстан";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республиканское государственное предприятие на праве хозяйственного ведения "Институт ядерной физики";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республиканские государственные предприятия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архитектуры, за исключением объектов атомной промышленности и атомной энергетики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9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"Национальная компания "QazExpoCongress";</w:t>
            </w:r>
          </w:p>
          <w:bookmarkEnd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товарищество с ограниченной ответственностью "МАЭК";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товарищество с ограниченной ответственностью "Ақтау тұрғын үй" акимата Мангистауской области;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товарищество с ограниченной ответственностью "GLOBAL SECURITY SYSTEM";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республиканские и коммунальные государственные предприятия;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товарищество с ограниченной ответственностью "Республиканский центр "Казимпэкс"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Казахстан, в отношении товарищества с ограниченной ответственностью "Республиканский центр "Казимпэкс" – на приграничных территориях"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постоянно, в отношении товарищества с ограниченной ответственностью "Республиканский центр "Казимпэкс" – 5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инженерно-технического проектирования, за исключением объектов атомной промышленности и атомной энергетики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3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"Семипалатинский машиностроительный завод";</w:t>
            </w:r>
          </w:p>
          <w:bookmarkEnd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акционерное общество "Казахский научно-исследовательский и проектный институт строительства и архитектуры";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акционерное общество "Научно-исследовательский институт "Гидроприбор";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акционерное общество "Завод им. С.М. Кирова";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акционерное общество "Национальная компания "Казахстан инжиниринг";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акционерное общество "Машиностроительный завод им. С.М. Кирова";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акционерное общество "Национальная компания "QazExpoCongress";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акционерное общество "Петропавловский завод тяжелого машиностроения";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акционерное общество "Ульбинский металлургический завод";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акционерное общество "КазМедТех";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акционерное общество "КазТрансОйл";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акционерное общество "Эмбамунайгаз";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акционерное общество "QAZAQGAZ AIMAQ";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 акционерное общество "Озенмунайгаз";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 акционерное общество "Национальная компания "Қазақстан темір жолы";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 акционерное общество Samruk-Kazyna Construction";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 товарищество с ограниченной ответственностью "МАЭК";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 товарищество с ограниченной ответственностью "КМГ Инжиниринг";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 товарищество с ограниченной ответственностью "Казстройсистема";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 товарищество с ограниченной ответственностью "Институт высоких технологий";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 товарищество с ограниченной ответственностью "QazaqGaz научно-технический центр";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22) товарищество с ограниченной ответственностью "Кен-Курылыс-Сервис";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23) товарищество с ограниченной ответственностью "Центр специального обеспечения";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24) товарищество с ограниченной ответственностью "Военизированная железнодорожная охрана";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25) товарищество с ограниченной ответственностью "Самрук-Казына Девелопмент";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26) товарищество с ограниченной ответственностью "Морская нефтяная компания "КазМунайТениз";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27) республиканское государственное предприятие на праве хозяйственного ведения "Национальный ядерный центр Республики Казахстан";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28) республиканское государственное предприятие на праве хозяйственного ведения "Институт ядерной физики";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29) республиканское государственное предприятие на праве хозяйственного ведения "Дирекция административных зданий Администрации Президента и Правительства Республики Казахстан" Управления делами Президента Республики Казахстан";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30) республиканское государственное предприятие на праве хозяйственного ведения "Дирекция государственных резиденций Управления делами Президента Республики Казахстан";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31) товарищество с ограниченной ответственностью "Республиканский центр "Казимпэкс";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32) акционерное общество "Казахстанский дорожный научно-исследовательский институт"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Казахстан, в отношении товарищества с ограниченной ответственностью "Республиканский центр "Казимпэкс" – на приграничных территориях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постоянно, в отношении товарищества с ограниченной ответственностью "Республиканский центр "Казимпэкс" – 5 лет, акционерного общества "Казахстанский дорожный научно-исследовательский институт" – 3 года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проведению геологической разведки и изысканий (без научных исследований и разработок)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2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"Национальная геологоразведочная компания "Казгеология";</w:t>
            </w:r>
          </w:p>
          <w:bookmarkEnd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акционерное общество "Национальная атомная компания "Казатомпром";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акционерное общество "Эмбамунайгаз";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акционерное общество "Озенмунайгаз";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акционерное общество "Волковгеология";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акционерное общество "Атыраумунайгаз";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товарищество с ограниченной ответственностью "Шокпар-Гагаринское";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товарищество с ограниченной "Совместное предприятие "Инкай";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товарищество с ограниченной ответственностью "Байкен-U";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товарищество с ограниченной ответственностью "Совместное предприятие "БудҰновское";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товарищество с ограниченной ответственностью "Институт высоких технологий";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товарищество с ограниченной ответственностью "КМГ Инжиниринг";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товарищество с ограниченной ответственностью "QazaqGaz научно-технический центр";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 товарищество с ограниченной ответственностью "Тегис Мунай";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 товарищество с ограниченной ответственностью "Мангышлак Мунай";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 товарищество с ограниченной ответственностью "TKS Geology";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 товарищество с ограниченной ответственностью "KMG Barlau";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 товарищество с ограниченной ответственностью "ЖАМБЫЛ ПЕТРОЛЕУМ";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 республиканское государственное предприятие на праве хозяйственного ведения "Национальный ядерный центр Республики Казахстан";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20) республиканские государственные предприятия;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21) акционерное общество "Национальная компания "QazaqGaz";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22) товарищество с ограниченной ответственностью "КМГ Карачаганак"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Геодезическая деятельность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1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"Национальная атомная компания "Казатомпром";</w:t>
            </w:r>
          </w:p>
          <w:bookmarkEnd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акционерное общество "Волковгеология";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товарищество с ограниченной ответственностью "МАЭК";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республиканское государственное предприятие на праве хозяйственного ведения "Национальный ядерный центр Республики Казахстан";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республиканские государственные предприятия;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республиканское государственное предприятие на праве хозяйственного ведения "Казводхоз" Министерства водных ресурсов и ирригации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республиканское государственное предприятие на праве хозяйственного ведения "Национальный центр геодезии и пространственной информации";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 некоммерческое акционерное общество "Национальная гидрогеологическая служба "Казгидрогеология"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постоянно, в отношении некоммерческого акционерного общества "Национальная гидрогеологическая служба "Казгидрогеология" до 24 октября 2030 года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5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"Эмбамунайгаз";</w:t>
            </w:r>
          </w:p>
          <w:bookmarkEnd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республиканские государственные предприятия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Примечание ИЗПИ!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Строку 322 предусматривается дополнить подпунктом 3) в соответствии с постановлением Правительства РК от 19 декабря 2025 года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1110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вводится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в действие с 01.01.2027).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картографии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6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1) исключен постановлением Правительства РК от 31.03.2026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199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;</w:t>
            </w:r>
          </w:p>
          <w:bookmarkEnd w:id="24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акционерное общество "Волковгеология";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товарищество с ограниченной ответственностью "Национальный научный центр сейсмологических наблюдений и исследований";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республиканское государственное предприятие на праве хозяйственного ведения "Национальный центр геодезии и пространственной информации";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республиканское государственное предприятие на праве хозяйственного ведения "Национальный ядерный центр Республики Казахстан";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товарищество с ограниченной ответственностью "Институт ионосферы";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некоммерческое акционерное общество "Информационно-аналитический центр водных ресурсов";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товарищество с ограниченной ответственностью "Центр организации дорожного движения города Астаны"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Казахстан, в отношении товарищества с ограниченной ответственностью "Центр организации дорожного движения города Астаны" – город Астана"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постоянно, в отношении товарищества с ограниченной ответственностью "Центр организации дорожного движения города Астаны" – до 15 августа 2030 года"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инженерных изысканий и предоставление технических консультаций в этой области для объектов атомной промышленности и атомной энергетики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0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"Национальная атомная компания "Казатомпром";</w:t>
            </w:r>
          </w:p>
          <w:bookmarkEnd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акционерное общество "Ульбинский металлургический завод";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акционерное общество "Волковгеология";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акционерное общество "Озенмунайгаз";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товарищество с ограниченной ответственностью "КАР Technology";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товарищество с ограниченной ответственностью "Казахстанские атомные электрические станции";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товарищество с ограниченной ответственностью "МАШЗАВОД";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товарищество с ограниченной ответственностью "Институт высоких технологий";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республиканское государственное предприятие на праве хозяйственного ведения "Национальный ядерный центр Республики Казахстан";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республиканское государственное предприятие на праве хозяйственного ведения "Институт ядерной физики"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предоставлению инженерно-технических консультаций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9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"Казахский научно-исследовательский и проектный институт строительства и архитектуры";</w:t>
            </w:r>
          </w:p>
          <w:bookmarkEnd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акционерное общество "Машиностроительный завод им. С.М. Кирова";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товарищество с ограниченной ответственностью "Казстройсистема"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товарищество с ограниченной ответственностью "SK Water Solutions";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республиканское государственное предприятие на праве хозяйственного ведения "Национальный центр аккредитации" Комитета технического регулирования и метрологии Министерства торговли и интеграции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акционерное общество "Казахстанский дорожный научно-исследовательский институт"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постоянно, в отношении акционерного общества "Казахстанский дорожный научно-исследовательский институт" – 3 года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технического регулирования, стандартизации, метрологии и оценки соответствия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республиканское государственное предприятие на праве хозяйственного ведения "Казахстанский институт стандартизации и метрологии";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товарищество с ограниченной ответственностью "QazaqGaz Научно-технический центр";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республиканское государственное предприятие на праве хозяйственного ведения "Национальный центр аккредитации" Комитета технического регулирования и метрологии Министерства торговли и интеграции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акционерное общество "Казахстанский дорожный научно-исследовательский институт"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постоянно, в отношении республиканского государственного предприятия на праве хозяйственного ведения "Национальный центр аккредитации" Комитета технического регулирования и метрологии Министерства торговли и интеграции Республики Казахстан – до 31 декабря 2026 года, акционерного общества "Казахстанский дорожный научно-исследовательский институт" – 3 года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испытания и анализы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"МАЭК"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санитарно-эпидемиологических организаций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1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республиканское государственное предприятие на праве хозяйственного ведения "Центр санитарно-эпидемиологической экспертизы" Медицинского центра Управления делами Президента Республики Казахстан";</w:t>
            </w:r>
          </w:p>
          <w:bookmarkEnd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товарищество с ограниченной ответственностью "Национальный научный центр особо опасных инфекций имени Масгута Айкимбаева"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нефтеперерабатывающих заводов по осуществлению лабораторных испытаний и анализов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2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товарищество с ограниченной ответственностью "Павлодарский нефтехимический завод";</w:t>
            </w:r>
          </w:p>
          <w:bookmarkEnd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товарищество с ограниченной ответственностью "Атырауский нефтеперерабатывающий завод";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республиканские государственные предприятия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Лабораторно-аналитические исследования в геологической отрасли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"Волковгеология"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330-1.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производству судебных экспертиз и исследований, кроме медицинских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"Центр судебных экспертиз Министерства юстиции Республики Казахстан"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прочих учреждений, осуществляющих технические испытания и анализы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4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"Национальный центр научных исследований, подготовки и обучения в сфере гражданской защиты";</w:t>
            </w:r>
          </w:p>
          <w:bookmarkEnd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акционерное общество "Научно-исследовательский институт "Гидроприбор";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акционерное общество "Уральский завод "Зенит";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акционерное общество "КазТрансОйл";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акционерное общество "Эмбамунайгаз";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акционерное общество "QAZAQGAZ AIMAQ";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акционерное общество "Ульбинский металлургический завод";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акционерное общество "Национальная компания "Қазақстан темір жолы";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товарищество с ограниченной ответственностью "Институт высоких технологий";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товарищество с ограниченной ответственностью "КМГ Инжиниринг";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товарищество с ограниченной ответственностью "Павлодарский нефтехимический завод";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товарищество с ограниченной ответственностью "QazaqGaz научно-технический центр";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товарищество с ограниченной ответственностью "МАЭК";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товарищество с ограниченной ответственностью "Казстройсистема";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 товарищество с ограниченной ответственностью "Национальный научный центр сейсмологических наблюдений и исследований";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 товарищество с ограниченной ответственностью "R&amp;D центр "Казахстан инжиниринг";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 товарищество с ограниченной ответственностью "Steel manufacturing";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 товарищество с ограниченной ответственностью "ПГУ Туркестан";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 республиканское государственное казенное предприятие "Республиканский лесной селекционно-семеноводческий центр";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20) республиканское государственное предприятие на праве хозяйственного ведения "Казахстанский монетный двор Национального Банка Республики Казахстан";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21) республиканское государственное предприятие на праве хозяйственного ведения "Национальный ядерный центр Республики Казахстан";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22) республиканское государственное предприятие на праве хозяйственного ведения "Институт ядерной физики";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23) республиканское государственное предприятие на праве хозяйственного ведения "Казахстанский институт стандартизации и метрологии";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24) республиканские государственные предприятия;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25) акционерное общество "Казахстанский дорожный научно-исследовательский институт";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26) товарищество с ограниченной ответственностью "Научно-производственный центр машиностроения";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27) товарищество с ограниченной ответственностью "Decarbonize Solutions Group";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28) акционерное общество "Национальная компания "QazaqGaz"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постоянно, в отношении товарищества с ограниченной ответственностью "Decarbonize Solutions Group" до 31 декабря 2030 года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Научные исследования и экспериментальные разработки в области биотехнологий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7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некоммерческое акционерное общество "Восточно-Казахстанский технический университет имени Д. Серикбаева";</w:t>
            </w:r>
          </w:p>
          <w:bookmarkEnd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акционерное общество "Национальный холдинг "QazBioPharm";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акционерное общество "Научный центр противоинфекционных препаратов";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акционерное общество "Национальный центр нейрохирургии";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товарищество с ограниченной ответственностью "Казахский научно-исследовательский ветеринарный институт";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товарищество с ограниченной ответственностью "OtarBioPharm";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товарищество с ограниченной ответственностью "Научно-аналитический центр "Биомедпрепарат";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товарищество с ограниченной ответственностью "Республиканская коллекция микроорганизмов";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товарищество с ограниченной ответственностью "Национальный центр биотехнологии";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республиканское государственное предприятие на праве хозяйственного ведения "Национальный научный центр развития сферы социальной защиты";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республиканские государственные предприятия;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товарищество с ограниченной ответственностью "Научно-исследовательский институт проблем биологической безопасности"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Научные исследования и экспериментальные разработки в области проектирования, строительства, ремонта, содержания и диагностики автомобильных дорог и мостовых сооружений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7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некоммерческое акционерное общество "Восточно-Казахстанский технический университет имени Д. Серикбаева";</w:t>
            </w:r>
          </w:p>
          <w:bookmarkEnd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акционерное общество "Казахстанский дорожный научно-исследовательский институт";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республиканские государственные предприятия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Научно-исследовательские, опытно-методические и опытно-конструкторские работы в геологической отрасли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9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"Волковгеология";</w:t>
            </w:r>
          </w:p>
          <w:bookmarkEnd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товарищество с ограниченной ответственностью "Национальный научный центр сейсмологических наблюдений и исследований";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акционерное общество "Национальная компания "QazaqGaz";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некоммерческое акционерное общество "Национальная гидрогеологическая служба "Казгидрогеология"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постоянно, в отношении некоммерческого акционерного общества "Национальная гидрогеологическая служба "Казгидрогеология" до 24 октября 2030 года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Научные исследования и разработки в области космической деятельности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0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некоммерческое акционерное общество "Казахский национальный женский педагогический университет";</w:t>
            </w:r>
          </w:p>
          <w:bookmarkEnd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акционерное общество "Национальный центр космических исследований и технологий";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товарищество с ограниченной ответственностью "Ghalam";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товарищество с ограниченной ответственностью "Институт ионосферы";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товарищество с ограниченной ответственностью "Астрофизический институт имени В.Г. Фесенкова";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товарищество с ограниченной ответственностью "Институт космической техники и технологий"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и экспериментальные разработки в области мирного использования атомной энергии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4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"Национальная атомная компания "Казатомпром";</w:t>
            </w:r>
          </w:p>
          <w:bookmarkEnd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акционерное общество "Ульбинский металлургический завод";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товарищество с ограниченной ответственностью "МАЭК";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товарищество с ограниченной ответственностью "Институт высоких технологий";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товарищество с ограниченной ответственностью "КАР Technology";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товарищество с ограниченной ответственностью "Казахстанские атомные электрические станции";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товарищество с ограниченной ответственностью "МАШЗАВОД";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республиканское государственное предприятие на праве хозяйственного ведения "Национальный ядерный центр Республики Казахстан";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республиканское государственное предприятие на праве хозяйственного ведения "Институт ядерной физики";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республиканские государственные предприятия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и разработки в области противоинфекционных препаратов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3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"Научный центр противоинфекционных препаратов";</w:t>
            </w:r>
          </w:p>
          <w:bookmarkEnd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акционерное общество "Национальный холдинг "QazBioPharm";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товарищество с ограниченной ответственностью "Казахский научно-исследовательский ветеринарный институт";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товарищество с ограниченной ответственностью "OtarBioPharm";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товарищество с ограниченной ответственностью "Научно-аналитический центр "Биомедпрепарат";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товарищество с ограниченной ответственностью "Республиканская коллекция микроорганизмов";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товарищество с ограниченной ответственностью "Национальный центр биотехнологии";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товарищество с ограниченной ответственностью "Научно-исследовательский институт проблем биологической безопасности";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товарищество с ограниченной ответственностью "Национальный научный центр особо опасных инфекций имени Масгута Айкимбаева"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8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338.</w:t>
            </w:r>
          </w:p>
          <w:bookmarkEnd w:id="25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исследования и разработки в области естественных и технических наук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1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некоммерческое акционерное общество "Казахский национальный исследовательский технический университет имени К.И. Сатпаева";</w:t>
            </w:r>
          </w:p>
          <w:bookmarkEnd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некоммерческое акционерное общество "Южно-Казахстанский педагогический университет имени Өзбекәлі Жәнібеков";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некоммерческое акционерное общество "Казахский национальный университет им. аль-Фараби";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некоммерческое акционерное общество "Казахский национальный женский педагогический университет";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некоммерческое акционерное общество "Таразский университет имени М.Х. Дулати";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некоммерческое акционерное общество "Евразийский национальный университет имени Л.Н. Гумилева";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некоммерческое акционерное общество "Северо-Казахстанский университет имени М. Козыбаева";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акционерное общество "Национальный центр нейрохирургии";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акционерное общество "Волковгеология";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акционерное общество "Научно-исследовательский институт "Гидроприбор";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акционерное общество "Казахский научно-исследовательский и проектный институт строительства и архитектуры";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акционерное общество "Завод им. С.М. Кирова";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акционерное общество "Национальный холдинг "QazBioPharm";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акционерное общество "Национальная платежная корпорация Национального Банка Республики Казахстан";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 товарищество с ограниченной ответственностью "Национальный научный центр сейсмологических наблюдений и исследований";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 товарищество с ограниченной ответственностью "КМГ Инжиниринг";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 республиканское государственное предприятие на праве хозяйственного ведения "Центр поддержки цифрового правительства";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 республиканское государственное предприятие на праве хозяйственного ведения "Национальный ядерный центр Республики Казахстан";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 республиканское государственное предприятие на праве хозяйственного ведения "Институт ядерной физики";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20) республиканское государственное предприятие на праве хозяйственного ведения "Институт математики и математического моделирования";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21) республиканское государственное предприятие на праве хозяйственного ведения "Институт проблем горения";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22) республиканское государственное предприятие на праве хозяйственного ведения "Алтайский ботанический сад";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23) республиканское государственное предприятие на праве хозяйственного ведения "Мангышлакский экспериментальный ботанический сад";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24) республиканское государственное предприятие на праве хозяйственного ведения "Институт ботаники и фитоинтродукции" Комитета лесного хозяйства и животного мира Министерства экологии и природных ресурсов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25) республиканское государственное предприятие на праве хозяйственного ведения "Казахстанский институт стандартизации и метрологии";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26) товарищество с ограниченной ответственностью "Научно-исследовательский институт проблем биологической безопасности";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27) товарищество с ограниченной ответственностью "Национальный научный центр особо опасных инфекций имени Масгута Айкимбаева";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28) республиканское государственное предприятие на праве хозяйственного ведения "Национальный научный центр развития здравоохранения им. Салидат Кайырбековой";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29) республиканское государственное предприятие на праве хозяйственного ведения "Национальный научный центр развития сферы социальной защиты";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30) некоммерческое акционерное общество "Казахский национальный университет водного хозяйства и ирригации";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31) товарищество с ограниченной ответственностью "SK Water Solutions";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32) товарищество с ограниченной ответственностью "Научно-производственный центр машиностроения";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33) товарищество с ограниченной ответственностью "Decarbonize Solutions Group";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34) некоммерческое акционерное общество "Информационно-аналитический центр водных ресурсов";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34) товарищество с ограниченной ответственностью "Институт космической техники и технологий";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35) республиканское государственное предприятие на праве хозяйственного ведения "Республиканский научно-практический центр экспертизы содержания образования" Комитета по обеспечению качества в сфере образования Министерства просвещения Республики Казахстан"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постоянно, в отношении товарищества с ограниченной ответственностью "Decarbonize Solutions Group" до 31 декабря 2030 года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исследования в области общественных и гуманитарных наук, направленные на содействие развитию отечественных производств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9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некоммерческое акционерное общество "Актюбинский региональный университет имени К. Жубанова";</w:t>
            </w:r>
          </w:p>
          <w:bookmarkEnd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акционерное общество "Казахстанский центр индустрии и экспорта "QazIndustry";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акционерное общество "Национальная компания "Kazakh Tourism"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исследования в области общественных и гуманитарных наук, направленные на развитие индустрии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1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некоммерческое акционерное общество "Казахский национальный женский педагогический университет";</w:t>
            </w:r>
          </w:p>
          <w:bookmarkEnd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некоммерческое акционерное общество "Восточно-Казахстанский университет имени С. Аманжолова";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некоммерческое акционерное общество "Южно-Казахстанский университет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М. Ауэзова";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некоммерческое акционерное общество "Северо-Казахстанский университет имени М. Козыбаева";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некоммерческое акционерное общество "Национальный аграрный научно-образовательный центр";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акционерное общество "Казахский научно-исследовательский и проектный институт строительства и архитектуры";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акционерное общество "Казахстанский центр индустрии и экспорта "QazIndustry";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акционерное общество "Национальный центр исследований и оценки образования "Талдау" имени Ахмет Байтұрсынұлы";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акционерное общество "QAZAQGAZ AIMAQ";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товарищество с ограниченной ответственностью "Казак тулпары";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товарищество с ограниченной ответственностью "Казахский научно-исследовательский институт земледелия и растениеводства";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товарищество с ограниченной ответственностью "R&amp;D центр "Казахстан инжиниринг";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товарищество с ограниченной ответственностью "КАР Technology";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 товарищество с ограниченной ответственностью "МАШЗАВОД";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 товарищество с ограниченной ответственностью "КМГ Инжиниринг";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 товарищество с ограниченной ответственностью "QazaqGaz научно-технический центр";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17) исключен постановлением Правительства РК от 02.12.2024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1020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18) республиканское государственное предприятие на праве хозяйственного ведения "Национальный ядерный центр Республики Казахстан";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
19) республиканские государственные предприятия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и экспериментальные разработки в области обороны и национальной безопасности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0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"Научно-исследовательский институт "Гидроприбор";</w:t>
            </w:r>
          </w:p>
          <w:bookmarkEnd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акционерное общество "Казахстан ГИС Центр";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акционерное общество "Центр военно-стратегических исследований";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акционерное общество "Национальный центр научных исследований, подготовки и обучения в сфере гражданской защиты";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акционерное общество "Петропавловский завод тяжелого машиностроения";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акционерное общество "Уральский завод "Зенит";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акционерное общество "Казтехнологии";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акционерное общество "Национальный центр государственной научно-технической экспертизы";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товарищество с ограниченной ответственностью "Республиканский центр "Казимпэкс";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товарищество с ограниченной ответственностью "Центр специального обеспечения";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товарищество с ограниченной ответственностью "R&amp;D центр "Казахстан инжиниринг";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товарищество с ограниченной ответственностью "Steel manufacturing";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акционерное общество "Фонд развития оборонно-промышленного комплекса";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товарищество с ограниченной ответственностью "Институт космической техники и технологий"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Междисциплинарные исследования и разработки в области экономического, бюджетного и стратегического планирования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1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некоммерческое акционерное общество "Казахский национальный женский педагогический университет";</w:t>
            </w:r>
          </w:p>
          <w:bookmarkEnd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некоммерческое акционерное общество "Северо-Казахстанский университет имени М. Козыбаева";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некоммерческое акционерное общество "Южно-Казахстанский университет имени М. Ауэзова";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акционерное общество "Центр развития торговой политики "QazTrade";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акционерное общество "Казахстанский центр индустрии и экспорта "QazIndustry";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акционерное общество "Институт экономических исследований";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акционерное общество "Национальное агентство по развитию инноваций "QazInnovations";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акционерное общество "Казахстанский дорожный научно-исследовательский институт"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постоянно, в отношении акционерного общества "Казахстанский дорожный научно-исследовательский институт" – 3 года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и экспериментальные разработки в области общественных и гуманитарных наук, не включенные в другие группировки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7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некоммерческое акционерное общество "Восточно-Казахстанский университет имени С. Аманжолова";</w:t>
            </w:r>
          </w:p>
          <w:bookmarkEnd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некоммерческое акционерное общество "Южно-Казахстанский педагогический университет имени Өзбекәлі Жәнібеков";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некоммерческое акционерное общество "Северо-Казахстанский университет имени М. Козыбаева";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некоммерческое акционерное общество "Жетысуский университет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им. Ильяса Жансугурова";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некоммерческое акционерное общество "Торайгыров университет";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акционерное общество "Академия финансового мониторинга "AML Academy";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республиканское государственное предприятие на праве хозяйственного ведения "Национальный научный центр развития сферы социальной защиты";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республиканское государственное предприятие на праве хозяйственного ведения "Республиканский научно-исследовательский институт по охране труда";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республиканские государственные предприятия;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товарищество с ограниченной ответственностью "Институт Евразийской интеграции";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республиканское государственное предприятие на праве хозяйственного ведения "Национальный центр тестирования";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товарищество с ограниченной ответственностью "Казахский научно-исследовательский институт культуры"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постоянно, в отношении республиканского государственного предприятия на праве хозяйственного ведения "Национальный центр тестирования" – до 24 февраля 2029 года, товарищества с ограниченной ответственностью "Казахский научно-исследовательский институт культуры" – 3 года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рекламы в средствах массовой информации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6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1) исключена постановлением Правительства РК от 11.11.2025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950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опубликования);</w:t>
            </w:r>
          </w:p>
          <w:bookmarkEnd w:id="26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акционерное общество "Республиканская телерадиокорпорация "Казахстан";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акционерное общество "Агентство "Хабар";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акционерное общество "Qazcontent";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акционерное общество "Телерадиокомпания "Almatу";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акционерное общество "Национальная компания "Kazakh Tourism";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акционерное общество "Пассажирские перевозки";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товарищество с ограниченной ответственностью "АКМОЛА-ТИРШИЛИК";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товарищество с ограниченной ответственностью "Қазақ газеттері";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товарищество с ограниченной ответственностью "Қазақ радиолары";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товарищество с ограниченной ответственностью "Шығыс ақпарат";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товарищество с ограниченной ответственностью "Мангистау-Медиа";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товарищество с ограниченной ответственностью "Ертіс Медиа";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 товарищество с ограниченной ответственностью "Информационный Центр Шымкент";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 товарищество с ограниченной ответственностью "SARYARQA AQPARAT";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 товарищество с ограниченной ответственностью "AULIE-ATA MEDIA";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 товарищество с ограниченной ответственностью "Ақтөбе Медиа";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 товарищество с ограниченной ответственностью "Қызылжар-Ақпарат";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 товарищество с ограниченной ответственностью "Атырау-Ақпарат";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 товарищество с ограниченной ответственностью "Редакция газеты "Северное Прибалхашье";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 товарищество с ограниченной ответственностью "Редакция газеты "Балқаш өңірі";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22) товарищество с ограниченной ответственностью "Редакция газеты "Сарыарка";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23) товарищество с ограниченной ответственностью "Редакция районной газеты "Абай-Ақиқат";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24) товарищество с ограниченной ответственностью "Районная газета "Сельский труженик";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25) товарищество с ограниченной ответственностью "Редакция газеты "Ұлытау" Улытауского района;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26) товарищество с ограниченной ответственностью "Редакция Сатпаевской городской газеты "Шарайна";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27) товарищество с ограниченной ответственностью "Редакция районной газеты "Каркаралы";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28) товарищество с ограниченной ответственностью "Редакция газеты "Жанаарка";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29) товарищество с ограниченной ответственностью "Шахтинск ИНФО";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30) товарищество с ограниченной ответственностью "Саран тынысы";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31) товарищество с ограниченной ответственностью "Бұқар жырау жаршысы";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32) товарищество с ограниченной ответственностью "Редакция Шетской районной газеты "Шет шұғыласы";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33) товарищество с ограниченной ответственностью "Редакция Актогайской районной газеты "Aqtoǵaı ajary";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34) товарищество с ограниченной ответственностью "Редакция газеты "Қазыналы өңір";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35) товарищество с ограниченной ответственностью "Редакция районной газеты "Нұра";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36) товарищество с ограниченной ответственностью "Жезказганская городская дирекция телерадиовещания "Дидар";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37) товарищество с ограниченной ответственностью "AQTAU TV";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38) товарищество с ограниченной ответственностью "Телерадиокомпания "Жетісу";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39) товарищество с ограниченной ответственностью "Евразия+ОРТ";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40) товарищество с ограниченной ответственностью "Saryarqa Aqparat";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41) товарищество с ограниченной ответственностью "Редакция газеты "Қостанай таңы";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42) товарищество с ограниченной ответственностью "Жайык пресс";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43) товарищество с ограниченной ответственностью "Аягоз жаналыктары"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344-1.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устному и письменному переводу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
республиканское государственное предприятие на праве хозяйственного ведения "Дипломатический сервис" Министерства иностранных дел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Аккредитация в области оценки соответствия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8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республиканское государственное предприятие на праве хозяйственного ведения "Национальный научный центр развития здравоохранения имени Салидат Кайырбековой";</w:t>
            </w:r>
          </w:p>
          <w:bookmarkEnd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товарищество с ограниченной ответственностью "Национальный научный центр особо опасных инфекций имени Масгута Айкимбаева";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республиканское государственное предприятие на праве хозяйственного ведения "Национальный центр аккредитации" Комитета технического регулирования и метрологии Министерства торговли и интеграции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ведомственных служб, занимающихся инновационными технологиями (медицинские, образовательные, консультационные и др.)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9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некоммерческое акционерное общество "Казахский национальный медицинский университет имени С.Д. Асфендиярова";</w:t>
            </w:r>
          </w:p>
          <w:bookmarkEnd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акционерное общество "Научный центр педиатрии и детской хирургии";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акционерное общество "Казахский научно-исследовательский институт онкологии и радиологии";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акционерное общество "Национальный научный центр хирургии имени А.Н. Сызганова";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акционерное общество "Научно-исследовательский институт кардиологии и внутренних болезней";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акционерное общество "Научный центр акушерства, гинекологии и перинатологии";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акционерное общество "Национальная платежная корпорация Национального Банка Республики Казахстан";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товарищество с ограниченной ответственностью "Самрук-Қазына Инвест";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республиканское государственное предприятие на праве хозяйственного ведения "Национальный научный центр развития здравоохранения имени Салидат Каирбековой" Министерства здравоохранения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некоммерческое акционерное общество "Национальный центр детской реабилитации"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республиканское государственное предприятие на праве хозяйственного ведения "Республиканский научно-практический центр экспертизы содержания образования" Комитета по обеспечению качества в сфере образования Министерства просвещения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Иная профессиональная, научная и техническая деятельность, не включенная в другие группировки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7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1) исключен постановлением Правительства РК от 31.03.2026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199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;</w:t>
            </w:r>
          </w:p>
          <w:bookmarkEnd w:id="26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некоммерческое акционерное общество "Международный центр зеленых технологий и инвестиционных проектов";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некоммерческое акционерное общество "Казахстанский институт общественного развития "Рухани жанғыру";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некоммерческое акционерное общество "Международный центр межконфессионального и межрелигиозного диалога";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некоммерческое акционерное общество "Национальный аграрный научно-образовательный центр";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некоммерческое акционерное общество "Южно-Казахстанский университет имени М. Ауэзова";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некоммерческое акционерное общество "Фонд Отандастар";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акционерное общество "Национальный центр нейрохирургии";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акционерное общество "Научный центр акушерства, гинекологии и перинатологии";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акционерное общество "Национальный центр исследований и оценки образования "Талдау" имени Ахмет Байтұрсынұлы";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акционерное общество "Социально-предпринимательская корпорация "Актобе";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акционерное общество "Центр медицинских технологий и информационных систем" Медицинского центра Управления делами Президента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акционерное общество "Национальный центр энергосбережения";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 акционерное общество "Научно-исследовательский институт "Гидроприбор";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 акционерное общество "Национальная атомная компания "Казатомпром";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 акционерное общество "Национальная платежная корпорация Национального Банка Республики Казахстан";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 акционерное общество "Казахский научно-исследовательский и проектный институт строительства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архитектуры";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 акционерное общество "Академия финансового мониторинга "AML Academy";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 товарищество с ограниченной ответственностью "Центр исследований, анализа и оценки эффективности";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 товарищество с ограниченной ответственностью "SPK Astana Development";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 товарищество с ограниченной ответственностью "Астанагорархитектура";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22) товарищество с ограниченной ответственностью "City Transportation Systems";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23) товарищество с ограниченной ответственностью "Проектный офис "Рухани жаңғыру" по Алматинской области";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24) товарищество с ограниченной ответственностью "Жетысу-облгаз";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25) товарищество с ограниченной ответственностью "Центр по управлению пассажирскими перевозками";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26) товарищество с ограниченной ответственностью "Казахский научно-исследовательский институт водного хозяйства";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27) товарищество с ограниченной ответственностью "Научно-производственный центр рыбного хозяйства";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28) товарищество с ограниченной ответственностью "Институт прикладных этнополитических исследований";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29) товарищество с ограниченной ответственностью "Научно-исследовательский проектный институт "Астанагенплан";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30) товарищество с ограниченной ответственностью "Центр городских услуг" акимата города Астаны;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31) товарищество с ограниченной ответственностью "Аналитический центр экономической политики в агропромышленном комплексе";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32) товарищество с ограниченной ответственностью "Казак тулпары";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33) товарищество с ограниченной ответственностью "Казахский научно-исследовательский ветеринарный институт";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34) товарищество с ограниченной ответственностью "Казахский научно-исследовательский институт защиты и карантина растений им. Ж. Жиембаева";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35) товарищество с ограниченной ответственностью "Казахский научно-исследовательский институт животноводства и кормопроизводства";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36) товарищество с ограниченной ответственностью "Казахский научно-исследовательский институт земледелия и растениеводства";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37) республиканское государственное предприятие на праве хозяйственного ведения "Центр поддержки цифрового правительства";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38) республиканское государственное предприятие на праве хозяйственного ведения "Национальный ядерный центр Республики Казахстан";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39) республиканское государственное предприятие на праве хозяйственного ведения "Институт ядерной физики";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40) республиканское государственное предприятие на праве хозяйственного ведения "Казахстанский институт стандартизации и метрологии";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41) республиканское государственное предприятие на праве хозяйственного ведения "Алмас";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42) республиканское государственное предприятие на праве хозяйственного ведения "Национальный научный центр развития здравоохранения имени Салидат Кайырбековой";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43) республиканское государственное предприятие на праве хозяйственного ведения "Институт парламентаризма";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44) республиканское государственное казенное предприятие "Академия государственного управления при Президенте Республики Казахстан";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45) 28 высших учебных заведений Министерства науки и высшего образования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46) республиканские государственные и коммунальные предприятия;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47) товарищество с ограниченной ответственностью "Научно-производственный центр машиностроения";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48) товарищество с ограниченной ответственностью "Институт Евразийской интеграции";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49) некоммерческое акционерное общество "Информационно-аналитический центр водных ресурсов";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50) товарищество с ограниченной ответственностью "Центр организации дорожного движения города Астаны";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51) товарищество с ограниченной ответственностью "Казахский научно-исследовательский институт культуры"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Казахстан, в отношении товарищества с ограниченной ответственностью "Центр организации дорожного движения города Астаны" – город Астана"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постоянно, в отношении товарищества с ограниченной ответственностью "Центр организации дорожного движения города Астаны" – до 15 августа 2030 года, товарищества с ограниченной ответственностью "Казахский научно-исследовательский институт культуры" – 3 года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Ветеринарная деятельность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3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товарищество с ограниченной ответственностью "Научно-исследовательский институт проблем биологической безопасности";</w:t>
            </w:r>
          </w:p>
          <w:bookmarkEnd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коммунальные государственные предприятия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постоянно, в отношении товарищества с ограниченной ответственностью "Научно-исследовательский институт проблем биологической безопасности" – до 13 января 2029 года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легковых автомобилей и легких автотранспортных средств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4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"Центр обеспечения деятельности Национального Банка Республики Казахстан";</w:t>
            </w:r>
          </w:p>
          <w:bookmarkEnd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товарищество с ограниченной ответственностью "Argymak TransService"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грузовых автомобилей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"Центр обеспечения деятельности Национального Банка Республики Казахстан"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компьютерного и периферийного оборудования для инфотелекоммуникационной системы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5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"Казахтелеком";</w:t>
            </w:r>
          </w:p>
          <w:bookmarkEnd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товарищество с ограниченной ответственностью "Центр развития цифровой экономики";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товарищество с ограниченной ответственностью "Павлодарский нефтехимический завод";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товарищество с ограниченной ответственностью "QazaqGaz научно-технический центр";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товарищество с ограниченной ответственностью "Северо-Западная трубопроводная компания "МунайТас";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товарищество с ограниченной ответственностью "КМГ-Кумколь";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товарищество с ограниченной ответственностью "Самрук-Казына Бизнес Сервис"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прочих офисных машин и оборудования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"Самрук-Казына Бизнес Сервис"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прочих машин, оборудования и материальных активов, не включенных в другие группировки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1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"Национальная компания "QazExpoCongress";</w:t>
            </w:r>
          </w:p>
          <w:bookmarkEnd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акционерное общество "Казахстанская компания по управлению электрическими сетями (Kazakhstan Electricity Grid Operating Company) "KEGOC";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акционерное общество "Национальная компания "Қазақстан темір жолы";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акционерное общество "Вагонсервис";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акционерное общество "Қазтеміртранс";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товарищество с ограниченной ответственностью "Институт высоких технологий";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товарищество с ограниченной ответственностью "Семизбай-U";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товарищество с ограниченной ответственностью "Добывающее предприятие "Орталык";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товарищество с ограниченной ответственностью "QazaqGaz Onimderi";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товарищество с ограниченной ответственностью "KMG Drilling &amp; Services";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товарищество с ограниченной ответственностью "КТЖ-Пассажирские локомотивы";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товарищество с ограниченной ответственностью "КТЖ-Грузовые перевозки";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товарищество с ограниченной ответственностью "Казахстанская вагоностроительная компания";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 товарищество с ограниченной ответственностью "Управление технологического транспорта и обслуживания скважин";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 товарищество с ограниченной ответственностью "ПетроКазакстан Транспортейшн Сервисез";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 товарищество с ограниченной ответственностью "ТҰЛПАР МҰНАЙ СЕРВИС";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 акционерное общество "Республиканская телерадиокорпорация "Казахстан";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 товарищество с ограниченной ответственностью "Управляющая компания "Қазмедиа орталығы"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Лизинг прочих машин, оборудования и материальных активов, не включенных в другие группировки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"Казахстанский центр модернизации"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интеллектуальной собственности и подобной продукции, за исключением работ с защищенными авторскими правами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6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"Национальная компания "Қазақстан темір жолы";</w:t>
            </w:r>
          </w:p>
          <w:bookmarkEnd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товарищество с ограниченной ответственностью "QazaqGaz Onimderi";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товарищество с ограниченной ответственностью "КМГ-Кумколь"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организаций, учрежденных национальными компаниями, по предоставлению технического и вспомогательного персонала для обслуживания стратегических объектов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8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"Казахстанская компания по управлению электрическими сетями (Kazakhstan Electricity Grid Operating Company) "KEGOC";</w:t>
            </w:r>
          </w:p>
          <w:bookmarkEnd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товарищество с ограниченной ответственностью "QazaqGaz научно-технический центр";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товарищество с ограниченной ответственностью "КМГ-Кумколь";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товарищество с ограниченной ответственностью "Самрук-Казына Бизнес Сервис";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товарищество с ограниченной ответственностью "Республиканский центр "Казимпэкс"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постоянно, в отношении товарищества с ограниченной ответственностью "Республиканский центр "Казимпэкс" – 5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кадровому делопроизводству для национального управляющего холдинга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"Қазақстан темір жолы"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виды услуг по бронированию и сопутствующие им услуги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"Пассажирские перевозки";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частная компания "Kazakh Tourism Development Ltd."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27.11.2025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1012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охранных организаций, учрежденных национальными компаниями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1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товарищество с ограниченной ответственностью "Qorgan-Security";</w:t>
            </w:r>
          </w:p>
          <w:bookmarkEnd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товарищество с ограниченной ответственностью "Военизированная железнодорожная охрана";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товарищество с ограниченной ответственностью "KMG – Security"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систем обеспечения безопасности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3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"Ульбинский металлургический завод";</w:t>
            </w:r>
          </w:p>
          <w:bookmarkEnd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товарищество с ограниченной ответственностью "МАЭК";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товарищество с ограниченной ответственностью "Центр специального обеспечения";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республиканское государственное предприятие на праве хозяйственного ведения "Институт ядерной физики";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республиканское государственное предприятие на праве хозяйственного ведения "Национальный ядерный центр Республики Казахстан";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республиканское государственное предприятие на праве хозяйственного ведения "Дипломатический сервис" Министерства иностранных дел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республиканское государственное предприятие на праве хозяйственного ведения "Еңбек" учреждений уголовно-исполнительной (пенитенциарной) системы Комитета уголовно-исполнительной системы Министерства внутренних дел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постоянно, в отношении республиканского государственного предприятия на праве хозяйственного ведения "Еңбек" учреждений уголовно-исполнительной (пенитенциарной) системы Комитета уголовно-исполнительной системы Министерства внутренних дел Республики Казахстан – 5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обслуживание коммерческих объектов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акционерное общество "Центр обеспечения деятельности Национального Банка Республики Казахстан";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товарищество с ограниченной ответственностью "Республиканский центр "Казимпэкс"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Казахстан, в отношении товарищества с ограниченной ответственностью "Республиканский центр "Казимпэкс" – на приграничных территориях"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постоянно, в отношении товарищества с ограниченной ответственностью "Республиканский центр "Казимпэкс" – 5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деятельность по уборке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7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"Управляющая компания специальной экономической зоны "Международный центр приграничного сотрудничества "Хоргос";</w:t>
            </w:r>
          </w:p>
          <w:bookmarkEnd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акционерное общество "Национальный холдинг "QazBioPharm";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товарищество с ограниченной ответственностью "Астана Тазалық";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товарищество с ограниченной ответственностью "Астана-Зеленстрой";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республиканское государственное предприятие на праве хозяйственного ведения "Институт ядерной физики";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5-1) товарищество с ограниченной ответственностью "Республиканский центр "Казимпэкс"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постоянно, в отношении товарищества с ограниченной ответственностью "Республиканский центр "Казимпэкс" – 5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государственное коммунальное предприятие "Су";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 район области Абай;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период реализации Концепции развития экологической культуры "Таза Қазақстан" на 2024-2029 годы, утвержденной постановлением Правительства Республики Казахстан от 31 октября 2024 года № 910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коммунальное государственное предприятие на праве хозяйственного ведения "Риза" акимата Абайского района области Абай;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 области Абай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государственное коммунальное предприятие "Аксуат" на праве хозяйственного ведения акимата района Аксуат;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Аксуат области Абай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государственное коммунальное предприятие, основанное на праве хозяйственного ведения Бескарагайского района области Абай "Beskaragai Su";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 район области Абай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коммунальное государственное предприятие "Коммунальное хозяйство Бородулихинского района области Абай";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 район области Абай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коммунальное государственное предприятие "Жарма-Су" Акимата Жарминского района;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 район области Абай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государственное коммунальное предприятие на праве хозяйственного ведения "КУРЧАТОВ ВОДОКАНАЛ";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Курчатов области Абай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государственное коммунальное предприятие Урджарского района области Абай акимата Урджарского района области Абай;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 район области Абай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коммунальное государственное предприятие на праве хозяйственного ведения "Кокпекты" акимата Кокпектинского района области Абай;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район области Абай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 коммунальное государственное предприятие "Маканшы" акимата района Маканшы области Абай;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Маканшы области Абай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 государственное коммунальное предприятие на праве хозяйственного ведения "Дирекция скверов и парков культуры и отдыха" Отдела культуры и развития языков города Уральска Акимата города Уральска;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 Западно-Казахстанской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 государственное коммунальное предприятие "Орда" акимата Бокейординского района (на праве хозяйственного ведения);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 район Западно-Казахстанской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 государственное коммунальное предприятия на праве хозяйственного ведения "Горкомхоз" Акимата Бурлинского района;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Бурлинский район Западно-Казахстанской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 государственное коммунальное предприятие "Жолаушы" акимата Жанибекского района (на праве хозяйственного ведения);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Жанибексий район Западно-Казахстанской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20) государственное коммунальное предприятие "Сырым" Акимата Сырымского района (на праве хозяйственного ведения);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 район Западно-Казахстанской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21) государственное коммунальное предприятие "Таскалинское районное коммунальное хозяйство" акимата Таскалинского района (на праве хозяйственного ведения);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 район Западно-Казахстанской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22) товарищество с ограниченной ответственностью "Теректі - таза су";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район Западно-Казахстанской области;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23) государственное коммунальное предприятие "Коммунал" на праве хозяйственного ведения акимата Жангалинского района;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 район Западно-Казахстанской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24) государственное коммунальное предприятие "Чингирлаукомтехсервис" Акимата Чингирлауского района (на праве хозяйственного ведения);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 район Западно-Казахстанской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25) государственное коммунальное предприятие "Коммунальник" акимата района Бәйтерек (на праве хозяйственного ведения);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Бәйтерек Западно-Казахстанской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26) Каратобинское районное государственное коммунальное предприятие на праве хозяйственного ведения акимата Каратобинского района;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 район Западно-Казахстанской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27) коммунальное государственное казенное предприятие "Управление парками культуры, отдыха и скверами" акимата города Темиртау отдела культуры, развития языков, физической культуры и спорта города Темиртау;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Темиртау Карагандинской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28) коммунальное государственное предприятие "Ботақара су қожалығы" акимата Бухар-жырауского района (на праве хозяйственного ведения);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 район Карагандинской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29) коммунальное государственное предприятие "Каратал" акимата Нуринского района;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 район Карагандинской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30) товарищество с ограниченной ответственностью "Сараньтеплосервис" акимата города Сарани;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 Карагандинской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31) коммунальное государственное предприятие "Центр развития города Караганды" отдела жилищно-коммунального хозяйства, пассажирского транспорта и автомобильных дорог г. Караганды;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Караганды Карагандинской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32) государственное коммунальное предприятие "Кушмурунская теплоэнергетическая компания" акимата Аулиекольского района государственного учреждения "Отдел жилищно-коммунального хозяйства, пассажирского транспорта и автомобильных дорог акимата Аулиекольского района";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Аулиекольский район Костанайской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33) товарищество с ограниченной ответственностью "Улан-С";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Сарыкольский район Костанайской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34) государственное коммунальное предприятие "Таза Ұзынкөл" отдела жилищно-коммунального хозяйство, пассажирского транспорта и автомобильных дорог Узункольского района;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Узункольский район Костанайской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35) государственное коммунальное предприятие "Көмек Алтын";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Алтынсаринский район Костанайской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36) товарищество с ограниченной ответственностью "Іскер - Арқалық";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 Костанайской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37) государственное коммунальное предприятие "Производственно-хозяйственное объединение "Лисаковскгоркоммунэнерго" акимата города Лисаковска;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 Костанайской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38) коммунальное государственное предприятие "Жылу" акимата Карабалыкского района Костанайской области;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 Костанайской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39) государственное коммунальное предприятие "Водстрой" акимата Федоровского района Костанайской области;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район Костанайской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40) товорищество с ограниченной ответственностью "ЖКХремонт"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 Костанайской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41) коммунальное государственное предприятие на праве хозяйственного ведения "Кызылорда тазалыгы";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 Кызылординской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42) государственное коммунальное предприятие на праве хозяйственного ведения "Арал тазалығы" коммунального государственного учреждения "Аральский районный отдел жилищно-коммунального хозяйства, пассажирского транспорта и автомобильных дорог";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 район Кызылординской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43) государственное коммунальное предприятие "Казалы – Су сервис" на праве хозяйственного ведения коммунального государственного учреждения "Отдел жилищно-коммунального хозяйства, пассажирского транспорта и автомобильных дорог Казалинского района";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 район Кызылординской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44) государственное коммунальное предприятие "Таза-Актау" на праве хозяйственного ведения акимата города Актау;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 Мангистауской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45) государственное коммунальное предприятие на праве хозяйственного ведения "Таза - Жанаозен" акимата города Жанаозен;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ЖанаозенМангистауской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46) государственное коммунальное предприятие на праве хозяйственного ведения "Таза-Мұнайлы" Мунайлинского районного отдела жилищно-коммунального хозяйства, пассажирского транспорта и автомобильных дорог;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Мунайлинский район Мангистауской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47) государственное предприятие "ГОСУДАРСТВЕННОГО КОММУНАЛЬНОГО ПРЕДПРИЯТИЯ НА ПРАВЕ ХОЗЯЙСТВЕННОГО ВЕДЕНИЯ ТАЗА БЕЙНЕУ БЕЙНЕУСКОГО РАЙОННОГО АКИМАТА";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Бейнеуский район Мангистауской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48) государственное коммунальное предприятие на праве хозяйственного ведения "Таза - Маңғыстау" Мангистауского районного отдела жилищно-коммунального хозяйства, пассажирского транспорта и автомобильных дорог;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Мангистауский район Мангистауской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49) государственное коммунальное предприятие "Таза-Каракия" на праве хозяйственного ведения Каракиянского районного отдела жилищно-коммунального хозяйства, пассажирского транспорта и автомобильных дорог;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Каракиянский район Мангистауской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50) государственное коммунальное предприятие на праве хозяйственного ведения "Таза-Түпкараған" акимата Тупкараганского района;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Тупкараганский район Мангистауской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51) коммунальное государственное предприятие "Ақсу су арнасы" на праве хозяйственного ведения города Аксу;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 Павлодарской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52) государственное коммунальное предприятие на праве хозяйственного ведения "Баянауыл-су арнасы" государственного учреждения "Отдел реального сектора экономики Баянаульского района" акимата Баянаульского района;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 Павлодарской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53) государственное коммунальное предприятие "Көмек" отдел реального сектора экономики Железинского района;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 район Павлодарской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54) государственное коммунальное предприятие на праве хозяйственного ведения "Ертіс-ауызсу" акимата Иртышского района;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 Павлодарской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55) государственное коммунальное предприятие на праве хозяйственного ведения "Бастау-су арнасы" отдела жилищно-коммунального хозяйства, пассажирского транспорта и автомобильных дорог района Тереңкөл;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Теренкольский район Павлодарской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56) государственное коммунальное предприятие на праве хозяйственного ведения Акку-Сервис, отдела реального сектора экономики района Аққулы, акимата района Аққулы;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Аққулы Павлодарской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57) коммунальное государственное предприятие "Актогай-су" отдела реального сектора экономики акимата Актогайского района";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 Павлодарской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58) государственное коммунальное предприятие "Кайнар" акимата Щербактинского района;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 район Павлодарской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59) коммунальное государственное предприятие "Успен Ауыз-су" отдела жилищно-коммунального хозяйства, пассажирского транспорта и автомобильных дорог Успенского района, акимата Успенского района;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район Павлодарской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60) коммунальное государственное предприятие на на праве хозяйственного ведения "ERTIS SU PVL" отдела жилищной инспекции и коммунального хозяйства города Павлодара, акимата города Павлодара;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 Павлодарской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61) государственное коммунальное предприятие на праве хозяйственного ведения "Экибастуз-Тазалық" отдела жилищно-коммунального хозяйства, пассажирского транспорта и автомобильных дорог акимата города Экибастуз;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Экибастуз Павлодарской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62) государственное коммунальное предприятие на праве хозяйственного ведения "Алпаш" коммунального государственного учреждения "Отдел архитектуры, строительства, жилищно-коммунального хозяйства, пассажирского транспорта и автомобильных дорог акимата района имени Габита Мусрепова Северо-Казахстанской области";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 Северо-Казахстанской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63) товарищество с ограниченной ответственностью "ШЕМОНАИХА СУ АРНАСЫ";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Шемонаиский район Восточно-Казахстанской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64) товарищество с ограниченной ответственностью "Eco Almaty"..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благоустройству территорий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"Управляющая компания специальной экономической зоны "Международный центр приграничного сотрудничества "Хоргос";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акционерное общество "Национальный холдинг "QazBioPharm";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товарищество с ограниченной ответственностью "Астана-Зеленстрой";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государственное коммунальное предприятие на праве хозяйственного ведения "Акбота" акимата Мангистауской области;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товарищество с ограниченной ответственностью "Астана орманы";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Казахстан, в отношении товарищества с ограниченной ответственностью "Астана орманы" – город Астана"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постоянно, в отношении товарищества с ограниченной ответственностью "Астана орманы" – до 19 августа 2030 года, товарищества с ограниченной ответственностью "Республиканский центр "Казимпэкс" – 5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государственное коммунальное предприятие "Су";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5-1) товарищество с ограниченной ответственностью "Республиканский центр "Казимпэкс"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 район области Абай;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период реализации Концепции развития экологической культуры "Таза Қазақстан" на 2024-2029 годы, утвержденной постановлением Правительства Республики Казахстан от 31 октября 2024 года № 910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коммунальное государственное предприятие на праве хозяйственного ведения "Риза" акимата Абайского района области Абай;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 области Абай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государственное коммунальное предприятие "Аксуат" на праве хозяйственного ведения акимата района Аксуат;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Аксуат области Абай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государственное коммунальное предприятие, основанное на праве хозяйственного ведения Бескарагайского района области Абай "Beskaragai Su";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 район области Абай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коммунальное государственное предприятие "Коммунальное хозяйство Бородулихинского района области Абай"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 район области Абай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коммунальное государственное предприятие "Жарма-Су" Акимата Жарминского района;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 район области Абай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государственное коммунальное предприятие Урджарского района области Абай акимата Урджарского района области Абай;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 район области Абай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коммунальное государственное предприятие на праве хозяйственного ведения "Кокпекты" акимата Кокпектинского района области Абай;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район области Абай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коммунальное государственное предприятие "Маканшы" акимата района Маканшы области Абай;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Маканшы области Абай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государственное коммунальное предприятие на праве хозяйственного ведения "Комхоз" при акимате Астраханского района;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 район Акмолинской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 государственное коммунальное предприятие на праве хозяйственного ведения "Акколь-Горкомхоз" при акимате Аккольского района;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 район Акмолинской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 государственное коммунальное предприятие на праве хозяйственного ведения "Атбасар су" при акимате Атбасарского района;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 район Акмолинской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 государственное коммунальное предприятие на праве хозяйственного ведения "Аршалы Су-2030" при акимате Аршалынского района;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Аршалынский район Акмолинской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 государственное коммунальное предприятие на праве хозяйственного ведения "Бурабай тазалык" при отделе жилищно-коммунального хозяйства и жилищной инспекции Бурабайского района;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 район Акмолинской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 государственное коммунальное предприятие на праве хозяйственного ведения "Степняк-су" отдела жилищно-коммунального хозяйства, пассажирского транспорта и автомобильных дорог района Биржан сал;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Биржан сал Акмолинской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20) государственное коммунальное предприятие на праве хозяйственного ведения "Макинск Жылу" при акимате Буландынского района;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 район Акмолинской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21) государственное коммунальное предприятие на праве хозяйственного ведения "Егиндыколь Су Арнасы" при акимате Егиндыкольского района;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Егиндыкольский район Акмолинской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22) коммунальное государственное предприятие на праве хозяйственного ведения "Теплосервис" при акимате Ерейментауского района Акмолинской области;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 район Акмолинской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23) государственное коммунальное предприятие на праве хозяйственного ведения "Есильский горкомхоз" при государственном учреждении "Отдел жилищно-коммунального хозяйства, пассажирского транспорта, автомобильных дорог и жилищной инспекции Есильского района Акмолинской области";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 Акмолинской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24) государственное предприятие на праве хозяйственного ведения "Коммунсервис" Жаркаинского района;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Жаркаинский район Акмолинской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25) государственное коммунальное предприятие на праве хозяйственного ведения "Жақсы Су Арнасы" при акимате Жаксынского района, Акмолинской области;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 район Акмолинской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26) государственное коммунальное предприятие на праве хозяйственного ведения "Зеренда -Сервис" при государственном учреждении "Отдел жилищно - коммунального хозяйства, пассажирского транспорта и автомобильных дорог" Зерендинского района;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 район Акмолинской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27) государственное коммунальное предприятие на праве хозяйственного ведения "Орлеу" акимата Коргалжынского района;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Коргалжынский район Акмолинской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28) коммунальное государственное предприятие на праве хозяйственного ведения "Сандыктау-Су" при отделе жилищно-коммунального хозяйства, пассажирского транспорта и автомобильных дорог Сандыктауского района;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 район Акмолинской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29) государственное коммунальное предприятие на праве хозяйственного ведения "Целиноград Су Арнасы" при акимате Целиноградского района;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 район Акмолинской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30) государственное коммунальное предприятие на праве хозяйственного ведения "Шортанды Су" при акимате Шортандинского района;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 район Акмолинской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31) государственное коммунальное предприятие на праве хозяйственного ведения "Көкшетау Су Арнасы" при акимате города Кокшетау;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 Акмолинской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32) государственное коммунальное предприятие на праве хозяйственного ведения "Косшы Су" при акимате города Косшы;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Косшы Акмолинской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33) государственное коммунальное предприятие на праве хозяйственного ведения "Степногорск-водоканал" при государственном учреждении "Отделе жилищно-коммунального хозяйства, пассажирского транспорта и автомобильных дорог и жилищной инспекции города Степногорска";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Степногорск Акмолинской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34) коммунальное государственное предприятие на праве хозяйственного ведения "Қызмет Ақтөбе" государственного учреждения "Отдел жилищно-коммунального хозяйства, пассажирского транспорта и автомобильных дорого города Актобе";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Актобе Актюбинской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35) коммунальное государственное предприятие "Коммунальщик" на праве хозяйственного ведения государственного учреждения "Мугалжарский районный отдел жилищно-коммунального хозяйства, пассажирского транспорта и автомобильных дорого";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 район Актюбинской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36) коммунальное государственное предприятие "Эмбажылу" на праве хозяйственного ведения учреждения "Мугалжарский районный отдел жилищно-коммунального хозяйства, пассажирского транспорта и автомобильных дорог";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 район Актюбинской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37) коммунальное государственное предприятие "Кокжар" на праве хозяйственного ведения государственного учреждения "Уилский районный отдел архитектуры, строительства, жилищно-коммунального хозяйства, пасажирского транспорта и автомобильных дорог";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район Актюбинской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38) коммунальное государственное предприятие на праве хозяйственного ведения "Шұбарқұдық жылу" при государственном учреждении "Темирский районный отдел жилищно-коммунального хозяйства, пассажирского транспорта и автомобильных дорог";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 район Актюбинской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39) коммунальное государственное предприятие "Кайнар" Айтекебийского района на праве хозяйственного ведения государственного учреждения "Айтекебийский районный отдел жилищно-коммунального хозяйства, пассажирского транспорта, автомобильных дорог, архитектуры, градостроительства и строительства";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 район Актюбинской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40) государственное коммунальное предприятие на праве хозяйственного ведения "Балқаш Таза Су" акимата Балхашского района;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Балхашский район Алматинской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41) государственное коммунальное предприятие на праве хозяйственного ведения "Жасыл қала Қонаев" акимата города Қонаев;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Конаев Алматинской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42) государственное коммунальное предприятие на праве хозяйственного ведения "Іле Су" государственного учреждения Аппарата Акима Илийского района;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Илийский район Алматинской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43) государственное коммунальное предприятие на праве хозяйственного ведения "Ұйғыр ауданының Су құбыры" акимата Уйгурского района;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Уйгурскийрайон Алматинской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44) государственное коммунальное предприятие на праве хозяйственного ведения "Шелек Су шаруашылығы" государственного учреждения "Отдел жилищно-коммунального хозяйства и жилищной инспекции Енбекшиказахского района";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Енбекшиказахский район Алматинской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45) государственное коммунальное предприятие на праве хозяйственного ведения "Кеген Су құбыры" акимата Кегенского района;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Кегенский район Алматинской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46) государственное коммунальное предприятие на праве хозяйственного ведения "Жамбыл Су" коммунального государственного учреждения "Отдел жилищно-коммунального хозяйства и жилищной инспекции Жамбылского района";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 Алматинской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47) государственное учреждение "Отдел жилищно-коммунального хозяйство, пассажирского транспорта, автомобильных дорог и жилищный испекции Райымбекского района" Государственное коммунальное предприятие на праве хозяйственного ведения "Байынқол су құбыры";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Райымбекский район Алматинской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48) государственное коммунальное предприятие на праве хозяйственного ведения "Дирекция скверов и парков культуры и отдыха" Отдела культуры и развития языков города Уральска Акимата города Уральска;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 Западно-Казахстанской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49) государственное коммунальное предприятия на праве хозяйственного ведения "Горкомхоз" Акимата Бурлинского района;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Бурлинский район Западно-Казахстанской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50) государственное коммунальное предприятие "Коммунал" на праве хозяйственного ведения акимата Жангалинского района;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 район Западно-Казахстанской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51) государственное коммунальное предприятия "Жолаушы" акимата Жанибекского района (на праве хозяйственного ведения);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Жанибексий район Западно-Казахстанской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52) Каратобинское районное государственное коммунальное предприятие на праве хозяйственного ведения Акимата Каратобинского района;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 район Западно-Казахстанской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53) государственное коммунальное предприятия "Сырым" Акимата Сырымского района (на праве хозяйственного ведения);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 район Западно-Казахстанской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54) государственное коммунальное предприятие "Таскалинское районное коммунальное хозяйство" акимата Таскалинского района (на праве хозяйственного ведения);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 район Западно-Казахстанской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55) коммунальное государственное предприятие на праве хозяйственного ведения "Сарысу сулары" отдела жилищно-коммунального хозяйства, пассажирского транспорта и автомобильных дорог акимата Сарысуского района;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Сарысуский район Жамбылской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56) коммунальное государственное предприятие на праве хозяйственного ведения "Кулан-Энерго-Жылу" акимата района Т.Рыскулова Жамбылской области;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Турара Рыскуловова Жамбылской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57) коммунальное государственное предприятие на праве хозяйственного ведения "Байзак су" акимата Байзакского района;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Байзакский район Жамбылской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58) государственное коммунальное предприятие на праве хозяйственного ведения "Жуалы-Су" отдела жилищно-коммунального хозяйства, пассажирского транспорта и автомобильных дорог акимата Жуалынского района;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Жуалинский район Жамбылской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59) коммунальное государственное предприятие на праве хозяйственного ведения "Аса-Су" акимата Жамбылского района Жамбылской области;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Жамбылскский район Жамбылской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60) коммунальное государственное предприятие на праве хозяйственного ведения "Предприятие по жилищно-коммунальному хозяйству акимата Кордайского района";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 Жамбылской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61) коммунальное государственное предприятие на праве хозяйственного ведения "Алатау-Су-Жылу";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Меркинский район Жамбылской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62) специализированного многопрофильного коммунального государственного предприятия на праве хозяйственного ведения "Мойынқұм су-жылу" отдела жилищно-коммунального хозяйства, пассажирского транспорта и автомобильных дорог акимата Мойынкумского района;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Мойынкумский район Жамбылской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63) коммунальное государственное предприятие на праве хозяйственного ведения "Многопрофильное предприятие "Игілік" Акимата Талаского района";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Талаский район Жамбылской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64) коммунальное государственное предприятие на праве хозяйственного ведения "Специализированное многоотраслевое предприятие Толе би" отдела жилищно-коммунального хозяйства, пассажирского транспорта и автомобильных дорог акимата Шуского района";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Шуский район Жамбылской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65) товарищество с ограниченной ответственностью "Аксу ТВК";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район области Жетісу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66) государственное коммунальное предприятие на праве хозяйственного ведения "ЖетісуГазСервис" государственного учреждения "Управление энергетики и жилищно-коммунального хозяйства области Жетісу";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Талдыкорган области Жетісу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67) государственное коммунальное предприятие на праве хозяйственного ведения "Алакөлжылу" государственного учреждения "Отдел жилищно-коммунального хозяйства, пассажирского транспорта, автомобильных дорог и жилищной инспекции Алакольского района" Акимата Алакольского района;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район области Жетісу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68) государственное коммунальное предприятие на праве хозяйственного ведения "Қарабулакжылу" акимата Ескельдинского района;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Ескельдинский район области Жетісу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69) государственное коммунальное предприятие на праве хозяйственного ведения "Қаратал таза су" акимата Каратальского района;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Караталский район области Жетісу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70) государственное коммунальное предприятие на праве хозяйственного ведения "Күреңбел СУ" Кербулакского района;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Кербулакский района области Жетісу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71) государственное коммунальное предприятие на праве хозяйственного ведения "Көксу-Тазалық" государственного учреждения "Аппарат акима Коксуского района";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Коксуский район области Жетісу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72) государственное коммунальное предприятие на праве хозяйственного ведения "Саркан жылу" акимата Сарканского района;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Сарканский район области Жетісу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73) государственное коммунальное предприятие на праве хозяйственного ведения "Текелі Су құбыры" акимата города Текели;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Текели области Жетісу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74) районное государственное коммунальное предприятие на праве хозяйственного ведения "Панфилов Су кубыры" акимата Панфиловского района;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 район области Жетісу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75) коммунальное государственное предприятие "Балхашэнерго" акимата города Балхаша;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 Карагандинской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76) коммунальное государственное казенное предприятие "Управление парками культуры, отдыха и скверами" акимата города Темиртау отдела культуры, развития языков, физической культуры и спорта города Темиртау;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Темиртау Карагандинской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77) товарищество с ограниченной отвественностью "АҚТОҒАЙ-СУ";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 Карагандинской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78) товарищество с ограниченной ответственностью "Ақтоғай-Энерго"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 Карагандинской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79) товарищество с ограниченной ответственностью "Абайлық жылу жүйелері";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 Карагандинской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80) коммунальное государственное предприятие "Каратал" акимата Нуринского района;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 район Карагандинской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81) коммунальное государственное предприятие "Тазалык" акимата Осакаровского района Карагандинской области;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Осакаровский район Карагандинской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82) коммунальное государственное предприятие на праве хозяйственного ведения "ШетКоммунсервис" Акимата Шетского района;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 район Карагандинской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83) товарищество с ограниченной ответственностью "Сарышаган Сужылу-2014";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Приозерск Карагандинской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84) товарищество с ограниченной ответственностью "Сараньтеплосервис" акимата города Сарани;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 Карагандинской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85) товарищество с ограниченной ответственностью "Шахтинскводоканал";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Шахтинск Карагандинской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86) коммунальное государственное предприятие "Центр развития города Караганды" отдела жилищно-коммунального хозяйства, пассажирского транспорта и автомобильных дорог г. Караганды;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Караганды Карагандинской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87) государственное коммунальное предприятие "Кушмурунская теплоэнергетическая компания" акимата Аулиекольского района государственного учереждения "Отдел жилищно-коммунального хозяйства, пассажирского транспорта и автомобильных дорог акимата Аулиекольского района";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Аулиекольский район Костанайской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88) государственное коммунальное предприятие "Тобол" на праве хозяйственного ведения акимата района Беимбета Майлина;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Б.Майлина Костанайской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89) государственное коммунальное предприятие "Шығыс" на праве хозяйственного ведения районного отдела жилищно - коммунального хозяйства, пассажирского транспорта, автомобильных дорог и жилищной инспекции акимата Карасуского района;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район Костанайской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90) Октябрьское государственное коммунальное предприятие "Суық Су" на праве хозяйственного ведения районного отдела жилищно-коммунального хозяйства, пассажирского транспорта, автомобильных дорог и жилищной инспекции акимата Карасуского района;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район Костанайской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91) коммунальное государственное предприятие "Затобольская теплоэнергетическая компания" акимата Костанайского района государственного учреждения "Отдел жилищно-коммунального хозяйства, пассажирского транспорта и автомобильных дорог";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Костанайский район Костанайской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92) товарищество с ограниченной ответственностью "Спутник-2012";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 Костанайской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93) товарищество с ограниченной ответственностью "Наурзум сервис" акимата Наурзумского района;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Наурзумский район Костанайской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94) товарищество с ограниченной ответственностью "Улан-С" Сарыкольского района;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Сарыкольский района Костанайской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95) государственное коммунальное предприятие "Таза Ұзынкөл" отдела жилищно-коммунального хозяйство, пассажирского транспорта и автомобильных дорог Узункольского района;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Узункольский район Костанайской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96) товарищество с ограниченной ответственностью "Камысты";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Камыстинский район Костанайской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97) государственное коммунальное предприятие "Көмек Алтын";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Алтынсаринский район Костанайской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98) товарищество с ограниченной ответственностью "Іскер - Арқалық";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 Костанайской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99) государственное коммунальное предприятие "Производственно-хозяйственное объединение "Лисаковскгоркоммунэнерго" акимата города Лисаковска;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 Костанайской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100) государственное коммунальное предприятие "Предприятие коммунального хозяйства" отдела жилищно-коммунального хозяйства, пассажирского транспорта и автомобильных дорог и жилищной инспекции Джангельдинского района Костанайской области;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Джангельдинский район Костанайской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101) государственное коммунальное предприятие "Дидар" отдела жилищно-коммунального хозяйства, пассажирского транспорта и автомобильных дорог акимата Денисовского района;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Денисовский район Костанайской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102) коммунальное государственное предприятие "Жылу" акимата Карабалыкского района Костанайской области;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 Костанайской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103) государственное коммунальное предприятие "Водстрой" акимата Федоровского района Костанайской области;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район Костанайской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104) государственное коммунальное предприятие "Аман-Су" коммунального государственного учреждения "Отдел жилищно-коммунального хозяйства, пассажирского транспоорта, автомобильных дорог и жилищной инспекции акимата Амангельдинского района";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район Костанайской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105) товарищество с ограниченной ответственностью "ЖКХ ремонт"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 Костанайской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106) коммунальное государственное предприятие на праве хозяйственного ведения "Кызылорда тазалыгы";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 Кызылординской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107) государственное коммунальное предприятие на праве хозяйственного ведения "Арал тазалығы" коммунального государственного учреждения "Аральский районный отдел жилищно-коммунального хозяйства, пассажирского транспорта и автомобильных дорог";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 район Кызылординской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108) государственное коммунальное предприятие "Казалы - су сервис" на праве хозяйственного ведения коммунального государственного учреждения "Отдел жилищно-коммунального хозяйства, пассажирского транспорта и автомобильных дорог Казалинского района";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 район Кызылординской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109) государственное коммунальное предприятие "Таза-Актау" на праве хозяйственного ведения акимата города Актау;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 Мангистауской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110) государственное коммунальное предприятие на праве хозяйственного ведения "Таза - Жанаозен" акимата города Жанаозен;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ЖанаозенМангистауской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111) государственное коммунальное предприятие на праве хозяйственного ведения "Таза-Мұнайлы" Мунайлинского районного отдела жилищно-коммунального хозяйства, пассажирского транспорта и автомобильных дорог;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Мунайлинский район Мангистауской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112) государственное предприятие "ГОСУДАРСТВЕННОГО КОММУНАЛЬНОГО ПРЕДПРИЯТИЯ НА ПРАВЕ ХОЗЯЙСТВЕННОГО ВЕДЕНИЯ ТАЗА БЕЙНЕУ БЕЙНЕУСКОГО РАЙОННОГО АКИМАТА";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Бейнеуский район Мангистауской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113) государственное коммунальное предприятие на праве хозяйственного ведения "Таза - Маңғыстау" Мангистауского районного отдела жилищно-коммунального хозяйства, пассажирского транспорта и автомобильных дорог;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Мангистауский район Мангистауской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114) государственное коммунальное предприятие "Таза-Каракия" на праве хозяйственного ведения Каракиянского районного отдела жилищно-коммунального хозяйства, пассажирского транспорта и автомобильных дорог;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Каракиянский район Мангистауской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115) государственное коммунальное предприятие на праве хозяйственного ведения "Таза-Түпкараған" акимата Тупкараганского района;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Тупкараганский район Мангистауской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116) коммунальное государственное предприятие "Ақсу су арнасы" на праве хозяйственного ведения города Аксу;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 Павлодарской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117) государственное коммунальное предприятие на праве хозяйственного ведения "Баянауыл-су арнасы" государственного учреждения "Отдел реального сектора экономики Баянаульского района" акимата Баянаульского района;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 Павлодарской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118) государственное коммунальное предприятие "Көмек" отдел реального сектора экономики Железинского района;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 район Павлодарской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119) государственное коммунальное предприятие на праве хозяйственного ведения "Ертіс-ауызсу" акимата Иртышского района Павлодарской области;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 Павлодарской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120) государственное коммунальное предприятие на праве хозяйственного ведения "Бастау-су арнасы" отдела жилищно-коммунального хозяйства, пассажирского транспорта и автомобильных дорог района Тереңкөл;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Теренкольский район Павлодарской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121) государственное коммунальное предприятие на праве хозяйственного ведения Акку-Сервис, отдела реального сектора экономики района Аққулы, акимата района Аққулы;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Аққулы Павлодарской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122) коммунальное государственное предприятие "Актогай-су" отдела реального сектора экономики акимата Актогайского района";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 Павлодарской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123) государственное коммунальное предприятие "Кайнар" акимата Щербактинского района;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 район Павлодарской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124) коммунальное государственное предприятие "Успен Ауыз-су", отдела жилищно-коммунального хозяйства, пассажирского транспорта и автомобильных дорог Успенского района, акимата Успенского района;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район Павлодарской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125) государственное коммунальное предприятие на праве хозяйственного ведения "Ауыл-Су" акимата Павлодарского района;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Павлодарсий район Павлодарской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126) коммунальное государственное предприятие на на праве хозяйственного ведения "ERTIS SU PVL" отдела жилищной инспекции и коммунального хозяйства города Павлодара, акимата города Павлодара;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 Павлодарской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127) государственное коммунальное предприятие на праве хозяйственного ведения "Экибастуз-Тазалық" отдела жилищно-коммунального хозяйства, пассажирского транспорта и автомобильных дорог акимата города Экибастуз;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Экибастуз Павлодарской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128) государственное коммунальное предприятие на праве хозяйственного ведения "ТАЗАЛЫҚ 2025";;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Магжана Жумабаева Северо-Казахстанской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129) товарищество с ограниченной ответственностью "Мамлютское1";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 Северо-Казахстанской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130) государственное коммунальное предприятие на праве хозяйственного ведения "Алпаш" коммунального государственного учреждения "Отдел архитектуры, строительства, жилищно-коммунального хозяйства, пассажирского транспорта и автомобильных дорог акимата района имени Габита Мусрепова Северо-Казахстанский области"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 Северо-Казахстанской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131) товарищество с ограниченной ответственностью "Камкор Есиль";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Есильскийрайон Северо-Казахстанской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132) государственное коммунальное предприятие "Ащысай Су" отдела жилищно-коммунального хозяйства и жилищной инспекции города Кентау" акимата города Кентау;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Кентау Туркестанской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133) государственное коммунальное предприятие "Байдибек Су" на праве хозяйственного ведения акимата района Байдибек;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Байдибек Туркестанской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134) государственное коммунальное предприятие на праве хозяйственного ведения "Жетысай су" отдела жилищно-коммунального хозяйства, пассажирского транспорта, автомобильных дорог и жилищной инспекции Жетысайского района";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Жетысайский район Туркестанской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135) государственное коммунальное предприятие "Отырар-Қызмет" акимата Отырарского района;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Отырарский район Туркестанской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136) государственное коммунальное предприятие на праве хозяйственного ведения "Келес ауданы су шаруашылығы" отдела предпринимательства и сельского хозяйства Келесского района;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Келесский район Туркестанской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137) государственное коммунальное предприятие "Сауран-Су" отдела жилищно-коммунального хозяйства и жилищной инспекции акимата района Сауран;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Сауран Туркестанской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138) государственное коммунальное предприятие "Cозақ сәулет" отдела жилищно-коммунального хозяйства, пассажирского транспорта, автомобильных дорог акимата Созакского района;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Созакский район Туркестанской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139) коммунальное государственное предприятие "Арыс жылу" на праве хозяйственного ведения государственного учреждения "Отдел жилищно-коммунального хозяйства, пассажирского транспорта, автомобильных дорог" города Арысь;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Арысь Туркестанской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140) государственное коммунальное предприятие "Тұраркент-су" на праве хозяйственного ведения Тюлькубасского района;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Тюлькубасский район Туркестанской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141) государственное коммунальное предприятие на праве хозяйственного ведения "Мактаарал-Сервис" отдела жилищно-коммунального хозяйства, пассажирского транспорта и автомобильных дорог и жилищной инспекции Мактааральского района;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Мактааральский район Туркестанской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142) коммунальное государственное учреждение "Ленгер су" "Отдела жилищно-коммунального хозяйства, пассажирского транспорта и автомобильных дорог Толебийского района";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Толебийский район Туркестанской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143) государственное коммунальное предприятие "Таза су" районного отдела жилищно-коммунального хозяйства, пассажирского транспорта и автомобильных дорог и жилищной инспекции Ордабасинского района;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Ордабасинский район Туркестанской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144) государственное коммунальное предприятие на праве хозяйственного ведения "Шардара Сервис" отдела жилищно-коммунального хозяйства, пассажирского транспорта и автомобильных дорог акимата Шардаринского района;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Шардаринский район Туркестанской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145) государственное коммунальное предприятие на праве хозяйственного ведения "Таза су" отдела жилищного-коммунального хозяйства, пассажирского транспорта и автомобильных дорог Казыгуртского района;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Казыгурсткий район Туркестанской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146) коммунальное государственное предприятие "Жаңаарқа-Жылу" акимата Жанааркинского района отдела жилищно-коммунального хозяйства, пассажирского транспорта и автомобильных дорог Жанааркинского района;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Жанааркинский район области Ұлытау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147) коммунальное государственное предприятие на праве хозяйственного ведения "Жәйрем Болашақ" аппарата акима поселка Жайрем;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Каражал области Ұлытау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148) коммунальное государственное казенное предприятие "Управление парками культуры и отдыха" акимата города Жезказган Отдела жилищно-коммунального хозяйства города Жезказган;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Жезказган области Ұлытау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149) товарищество с ограниченной ответственностью "Сатпаевское предприятие тепловодоснабжения";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Сатпаев области Ұлытау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150) коммунальное государственное предприятие на праве хозяйственного ведения "Городское коммунальное хозяйство" акимата города Каражал области Ұлытау;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Каражал области Ұлытау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151) коммунальное государственное предприятие "Алтай Комхоз Сервис" Катон-Карагайского района;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 район Восточно-Казахстанской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152) коммунальное государственное предприятие "Молодежный" акимата Уланского района;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 район Восточно-Казахстанской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153) коммунальное государственное предприятие "Нарын Ком Хоз Сервис" района Үлкен Нарын;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Улкен Нарын Восточно-Казахстанской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154) коммунальное государственное предприятие на праве хозяйственного ведения "Самар" акимата района Самар;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Самарский район Восточно- Казахстанской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155) коммунальное государственное предприятие "Тепловодоцентраль" города Серебрянск и поселка Новая Бухтарма" района Алтай Восточно-Казахстанкой области;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 Восточно-Казахстанской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156) коммунального государственного предприятия "Теректы" акимата района Марқакөл Восточно-Казахстанской области;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Маркакольский район Восточно-Казахстанской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157) государственное коммунальное предприятие "Теплоэнергия" п. Глубокое акимата Глубоковского района на праве хозяйственного ведения;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 район Восточно-Казахстанской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158) товарищество с ограниченной ответственностью "Eco Almaty".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телефонных справочно-информационных служб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4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"Банковское сервисное бюро Национального Банка Казахстана";</w:t>
            </w:r>
          </w:p>
          <w:bookmarkEnd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акционерное общество "QAZAQGAZ AIMAQ";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акционерное общество "Национальная компания "Қазақстан темір жолы";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акционерное общество "KTZ Express";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товарищество с ограниченной ответственностью "КМГ-Кумколь";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государственное коммунальное предприятие на праве хозяйственного ведения "Городской центр мониторинга и оперативного реагирования" акимата города Астаны;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республиканское государственное предприятие на праве хозяйственного ведения "Национальный научный центр развития здравоохранения имени Салидат Каирбековой" Министерства здравоохранения Республики Казахстан"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конференций и торговых выставок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9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некоммерческое акционерное общество "Казахский национальный женский педагогический университет";</w:t>
            </w:r>
          </w:p>
          <w:bookmarkEnd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некоммерческое акционерное общество "Казахстанский институт общественного развития "Рухани жаңғыру";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некоммерческое акционерное общество "Торайгыров университет";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некоммерческое акционерное общество "Национальный научно-практический центр благополучия детей "ӨРКЕН";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некоммерческое акционерное общество "Фонд Отандастар";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акционерное общество "КазМедТех";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акционерное общество "Национальный холдинг "QazBioPharm";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акционерное общество "Астана Innovations";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акционерное общество "Национальная компания "Kazakh Tourism";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акционерное общество "Казахстанский центр индустрии и экспорта "QazIndustry";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акционерное общество "Центр развития торговой политики "QazTrade";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акционерное общество "Управляющая компания специальной экономической зоны "Международный центр приграничного сотрудничества "Хоргос";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акционерное общество "Национальная компания "QazExpoCongress";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 акционерное общество "Национальный центр повышения квалификации "Өрлеу";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 акционерное общество "Национальная компания "KAZAKH INVEST";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 акционерное общество "Национальная атомная компания "Казатомпром";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 акционерное общество "Национальная платежная корпорация Национального Банка Республики Казахстан";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 товарищество с ограниченной ответственностью "Астрофизический институт имени В.Г. Фесенкова";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 товарищество с ограниченной ответственностью "Управляющая компания "Казмедиа орталығы";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 товарищество с ограниченной ответственностью "Казахский научно-исследовательский институт защиты и карантина растений им. Ж. Жиембаева";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 товарищество с ограниченной ответственностью "Национальный научный центр сейсмологических наблюдений и исследований";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22) товарищество с ограниченной ответственностью "Центрально-Азиатский Торговый дом";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23) товарищество с ограниченной ответственностью "Научно-исследовательский институт проблем биологической безопасности";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24) республиканское государственное предприятие на праве хозяйственного ведения "Национальный ядерный центр Республики Казахстан";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25) республиканское государственное предприятие на праве хозяйственного ведения "Институт ядерной физики";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26) республиканские государственные предприятия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27) товарищество с ограниченной ответственностью "SK Water Solutions";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28) некоммерческое акционерное общество "Информационно-аналитический центр водных ресурсов";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29) акционерное общество "Казахстанский дорожный научно-исследовательский институт";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29) товарищество с ограниченной ответственностью "Казахский научно-исследовательский институт культуры"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постоянно, в отношении товарищества с ограниченной ответственностью "Казахский научно-исследовательский институт культуры" – 3 года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государственного кредитного бюро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"Государственное кредитное бюро"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Упаковывание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4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"Научный центр противоинфекционных препаратов";</w:t>
            </w:r>
          </w:p>
          <w:bookmarkEnd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товарищество с ограниченной ответственностью "Казахский научно-исследовательский ветеринарный институт";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товарищество с ограниченной ответственностью "OtarBioPharm";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товарищество с ограниченной ответственностью "Научно-аналитический центр "Биомедпрепарат";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товарищество с ограниченной ответственностью "Республиканская коллекция микроорганизмов";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товарищество с ограниченной ответственностью "Национальный центр биотехнологии";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7) исключен постановлением Правительства РК от 20.02.2026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
8) товарищество с ограниченной ответственностью "Национальный научный центр особо опасных инфекций имени Масгута Айкимбаева"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деятельность по предоставлению вспомогательных коммерческих услуг, не включенная в другие группировки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1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некоммерческое акционерное общество "Казахский национальный женский педагогический университет";</w:t>
            </w:r>
          </w:p>
          <w:bookmarkEnd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акционерное общество "Управляющая компания специальной экономической зоны "Международный центр приграничного сотрудничества "Хоргос";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акционерное общество "Центр обеспечения деятельности Национального Банка Республики Казахстан";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акционерное общество "Казахтелеком";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товарищество с ограниченной ответственностью "Центр специального обеспечения";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товарищество с ограниченной ответственностью "Центр развития цифровой экономики";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товарищество с ограниченной ответственностью "Жаңа тұрмыс 2020";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товарищество с ограниченной ответственностью "Центр городских услуг" акимата города Астаны;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республиканское государственное предприятие на праве хозяйственного ведения "Центр поддержки цифрового правительства";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республиканское государственное предприятие на праве хозяйственного ведения "Институт ядерной физики";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республиканские государственные предприятия;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акционерное общество "Казахстанский оператор рынка электрической энергии и мощности";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товарищество с ограниченной ответственностью "Республиканский центр "Казимпэкс"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Казахстан, в отношении товарищества с ограниченной ответственностью "Республиканский центр "Казимпэкс" – на приграничных территориях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постоянно, в отношении товарищества с ограниченной ответственностью "Республиканский центр "Казимпэкс" – 5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республиканских органов управления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1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республиканское государственное предприятие на праве хозяйственного ведения "Дипломатический сервис" Министерства иностранных дел Республики Казахстан;</w:t>
            </w:r>
          </w:p>
          <w:bookmarkEnd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республиканское государственное предприятие на праве хозяйственного ведения "Информационно-аналитический центр охраны окружающей среды";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республиканское государственное предприятие на праве хозяйственного ведения "Национальный научный центр развития здравоохранения имени Салидат Кайырбековой";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республиканское государственное казенное предприятие "Академия государственного управления при Президенте Республики Казахстан";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республиканское государственное казенное предприятие "Республиканский лесной селекционно-семеноводческий центр";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республиканские государственные управления;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акционерное общество "Национальная компания "KAZAKH INVEST"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постоянно, в отношении акционерного общества "Национальная компания "KAZAKH INVEST" – 3 года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региональных органов управления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республиканское государственное казенное предприятие "Республиканский лесной селекционно-семеноводческий центр";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акционерное общество "Национальная компания "KAZAKH INVEST"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постоянно, в отношении акционерного общества "Национальная компания "KAZAKH INVEST" – 3 года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местных органов управления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"Республиканский лесной селекционно-семеноводческий центр"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сельских и поселковых органов управления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"Республиканский лесной селекционно-семеноводческий центр"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Деятельность, связанная с налогообложением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"Дипломатический сервис" Министерства иностранных дел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таможни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"Казпочта"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деятельности учреждений здравоохранения, образования, культуры и других социальных услуг, кроме социального обеспечения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6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некоммерческое акционерное общество "Центр поддержки гражданских инициатив";</w:t>
            </w:r>
          </w:p>
          <w:bookmarkEnd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республиканское государственное предприятие на праве хозяйственного ведения "Национальный научный центр развития сферы социальной защиты";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республиканское государственное предприятие на праве хозяйственного ведения "Национальная академия образования имени И. Алтынсарина" Министерства просвещения Республики Казахстан";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некоммерческое акционерное общество "Информационно-аналитический центр водных ресурсов";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некоммерческое акционерное общество "Национальная гидрогеологическая служба "Казгидрогеология"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постоянно, в отношении некоммерческого акционерного общества "Национальная гидрогеологическая служба "Казгидрогеология" до 24 октября 2030 года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и содействие эффективному ведению экономической деятельности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7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"Социально-предпринимательская корпорация "Актобе";</w:t>
            </w:r>
          </w:p>
          <w:bookmarkEnd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акционерное общество "Социально-предпринимательская корпорация" "Shymkent";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акционерное общество "Управляющая компания специальной экономической зоны "Астана-Технополис";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акционерное общество "Социально-предпринимательская корпорация "Солтүстік";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акционерное общество "Центр развития торговой политики "QazTrade";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акционерное общество "Социально-предпринимательская корпорация "Astana";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акционерное общество "Социально-предпринимательская корпорация "Тобол";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товарищество с ограниченной ответственностью "Городской центр развития инвестиций "AstanaInvest";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товарищество с ограниченной ответственностью "Astana Venue Management";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товарищество с ограниченной ответственностью "Центр координации и экспертизы проектов развития города Астаны";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товарищество с ограниченной ответственностью "Астанагорархитектура";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товарищество с ограниченной ответственностью "Туристский информационный центр города Алматы";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товарищество с ограниченной ответственностью "Жанибек саулет";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 товарищество с ограниченной ответственностью "Қалатас";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 товарищество с ограниченной ответственностью "Центр городских услуг" акимата города Астаны;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 республиканское государственное предприятие на праве хозяйственного ведения "Центр поддержки цифрового правительства";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 республиканское государственное предприятие на праве хозяйственного ведения "Казахстанский институт стандартизации и метрологии";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 республиканское государственное казенное предприятие "Республиканский лесной селекционно-семеноводческий центр";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 республиканское государственное предприятие на праве хозяйственного ведения "Информационно-аналитический центр охраны окружающей среды";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 республиканское государственное казенное предприятие "Академия государственного управления при Президенте Республики Казахстан";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21) республиканские государственные предприятия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22) товарищество с ограниченной ответственностью "SK Water Solutions";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23) исключен от 14.04.2026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опубликования);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24) акционерное общество "Национальная компания "KAZAKH INVEST"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деятельность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7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некоммерческое акционерное общество "Фонд Отандастар";</w:t>
            </w:r>
          </w:p>
          <w:bookmarkEnd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некоммерческое акционерное общество Казахстанское агентство международного развития "KAZAID";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некоммерческое акционерное общество "Южно-Казахстанский университет имени М. Ауэзова";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акционерное общество "Казавиаспас";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акционерное общество "Управляющая компания специальной экономической зоны "Международный центр приграничного сотрудничества "Хоргос";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акционерное общество "Национальная компания "QazExpoCongress";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акционерное общество "Отель Алатау";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акционерное общество "Национальная атомная компания "Казатомпром";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акционерное общество "Государственная техническая служба";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республиканское государственное предприятие на праве хозяйственного ведения "Национальный ядерный центр Республики Казахстан";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республиканское государственное предприятие на праве хозяйственного ведения "Институт ядерной физики";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республиканское государственное предприятие на праве хозяйственного ведения "Казахстанский институт стандартизации и метрологии"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Оборонная деятельность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"Центр специального обеспечения"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юстиции и правосудия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республиканские государственные предприятия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обеспечению общественного порядка и безопасности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республиканские государственные предприятия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обеспечению безопасности в чрезвычайных ситуациях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8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"Казавиаспас";</w:t>
            </w:r>
          </w:p>
          <w:bookmarkEnd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акционерное общество "QAZAQGAZ AIMAQ";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акционерное общество "Национальная компания "Қазақстан темір жолы";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товарищество с ограниченной ответственностью "Казахстанские атомные электрические станции";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товарищество с ограниченной ответственностью "МАЭК";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республиканское государственное предприятие на праве хозяйственного ведения "Национальный ядерный центр Республики Казахстан";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республиканское государственное предприятие на праве хозяйственного ведения "Институт ядерной физики";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коммунальное государственное казенное предприятие "Авиационное подразделение Восточно-Казахстанской области";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республиканские государственные и коммунальные предприятия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обязательного социального страхования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"Государственный фонд социального страхования"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образование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6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"Центр обеспечения деятельности Национального Банка Республики Казахстан";</w:t>
            </w:r>
          </w:p>
          <w:bookmarkEnd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республиканские и коммунальные государственные предприятия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9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385.</w:t>
            </w:r>
          </w:p>
          <w:bookmarkEnd w:id="28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и общее среднее образование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7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некоммерческое акционерное общество "Атырауский университет</w:t>
            </w:r>
          </w:p>
          <w:bookmarkEnd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Х. Досмухамедова";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некоммерческое акционерное общество "Южно-Казахстанский педагогический университет имени Өзбекәлі Жәнібеков";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Некоммерческое акционерное общество "Таразский университет имени М.Х. Дулати";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некоммерческое акционерное общество "Казахский национальный исследовательский технический университет имени К.И. Сатпаева";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республиканские и коммунальные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предприятия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Некоммерческое акционерное общество "Казахский национальный университет водного хозяйства и ирригации"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Профессионально-техническое образование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3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некоммерческое акционерное общество "Таразский университет имени М.Х. Дулати";</w:t>
            </w:r>
          </w:p>
          <w:bookmarkEnd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товарищество с ограниченной ответственностью "Авиационный учебный центр";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государственное коммунальное казенное предприятие "Бейнеу политехникалық колледжі";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государственное коммунальное казенное предприятие "Каракиянский профессиональный колледж" акимата Мангистауской области;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коммунальные государственные предприятия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специальное образование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республиканские и коммунальные государственные предприятия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7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некоммерческое акционерное общество "Атырауский университет нефти и газа имени С. Утебаева";</w:t>
            </w:r>
          </w:p>
          <w:bookmarkEnd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некоммерческое акционерное общество "Южно-Казахстанский педагогический университет имени Өзбекәлі Жәнібеков";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некоммерческое акционерное общество "Международный университет туризма и гостеприимства";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некоммерческое акционерное общество "Медицинский университет Астана";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некоммерческое акционерное общество "Казахский национальный медицинский университет имени С.Д. Асфендиярова";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некоммерческое акционерное общество "Медицинский университет Караганды";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некоммерческое акционерное общество "Западно-Казахстанский медицинский университет имени Марата Оспанова";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некоммерческое акционерное общество "Медицинский университет Семей";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акционерное общество "Академия гражданской авиации";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акционерное общество "Центр международных программ";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товарищество с ограниченной ответственностью "R&amp;D центр "Казахстан инжиниринг";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12) исключен постановлением Правительства РК от 28.03.2025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180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
13) республиканские государственные предприятия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образование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9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некоммерческое акционерное общество "Казахский национальный медицинский университет имени С.Д. Асфендиярова";</w:t>
            </w:r>
          </w:p>
          <w:bookmarkEnd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акционерное общество "Национальный центр нейрохирургии";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акционерное общество "Научный центр педиатрии и детской хирургии";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акционерное общество "Казахский научно-исследовательский институт онкологии и радиологии";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акционерное общество "Национальный научный центр хирургии имени А.Н. Сызганова";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акционерное общество "Научно-исследовательский институт кардиологии и внутренних болезней";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акционерное общество "Научный центр акушерства, гинекологии и перинатологии";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8) исключен постановлением Правительства РК от 28.03.2025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180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9) республиканское государственное предприятие на праве хозяйственного ведения "Больница Медицинского центра Управления делами Президента Республики Казахстан";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
10) республиканское государственное предприятие на праве хозяйственного ведения "Национальный научный центр особо опасных инфекций имени Масгута Айкимбаева";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
11) некоммерческое акционерное общество "Национальный центр детской реабилитации";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
12) республиканское государственное предприятие на праве хозяйственного ведения "Республиканский центр первичной медико-санитарной помощи"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 в области спорта и отдыха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организации дополнительного образования для детей;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республиканское государственное казенное предприятие "Военно-техническая школа Министерства обороны Республики Казахстан"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постоянно, в отношении республиканского государственного казенного предприятия "Военно-техническая школа Министерства обороны Республики Казахстан" – 5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 в области культуры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республиканские и коммунальные государственные предприятия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школ подготовки водителей транспортных средств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"Военно-техническая школа Министерства обороны Республики Казахстан"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постоянно, в отношении республиканского государственного казенного предприятия "Военно-техническая школа Министерства обороны Республики Казахстан" – 5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образования, предоставляемые национальными компаниями и их дочерними организациями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8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"КазТрансОйл";</w:t>
            </w:r>
          </w:p>
          <w:bookmarkEnd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акционерное общество "QAZAQGAZ AIMAQ";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акционерное общество "Озенмунайгаз";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акционерное общество "Национальная компания "Қазақстан темір жолы";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товарищество с ограниченной ответственностью "Институт высоких технологий";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6) исключен постановлением Правительства РК от 20.02.2026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акционерное общество "Национальная компания "QazaqGaz"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деятельность в области образования, не включенная в другие группировки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3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некоммерческое акционерное общество "Talap";</w:t>
            </w:r>
          </w:p>
          <w:bookmarkEnd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некоммерческое акционерное общество "Национальный научно-практический центр благополучия детей "ӨРКЕН";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некоммерческое акционерное общество "Восточно-Казахстанский университет имени С. Аманжолова";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некоммерческое акционерное общество "Жетысуский университет имени И. Жансугурова";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некоммерческое акционерное общество "Казахстанский институт общественного развития "Рухани жанғыру";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некоммерческое акционерное общество "Фонд Отандастар";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акционерное общество "Национальный центр научных исследований, подготовки и обучения в сфере гражданской защиты";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акционерное общество "Центр международных программ";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акционерное общество "Национальный центр повышения квалификации "Өрлеу";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акционерное общество "Центр развития торговой политики "QazTrade";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акционерное общество "Казахский научно-исследовательский и проектный институт строительства и архитектуры";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акционерное общество "Центр медицинских технологий и информационных систем";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акционерное общество "Национальная компания "Kazakh Tourism";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акционерное общество "Национальный центр нейрохирургии";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 акционерное общество "Национальная платежная корпорация Национального Банка Республики Казахстан";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 акционерное общество "Центр развития трудовых ресурсов";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 товарищество с ограниченной ответственностью "Центр специального обеспечения";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 товарищество с ограниченной ответственностью "КМГ Инжиниринг";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 товарищество с ограниченной ответственностью "Астрофизический институт имени В.Г. Фесенкова";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20) товарищество с ограниченной ответственностью "QazaqGaz научно-технический центр";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21) товарищество с ограниченной ответственностью "МАЭК";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22) товарищество с ограниченной ответственностью "КМГ Инжиниринг";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23) товарищество с ограниченной ответственностью "Проектный офис "Рухани жаңғыру" по городу Астане";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24) товарищество с ограниченной ответственностью "Центр изучения религий";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25) товарищество с ограниченной ответственностью "Центр предпринимательства "Qolday";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26) товарищество с ограниченной ответственностью "Центр информатизации системы образования" акимата города Астаны;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27) товарищество с ограниченной ответственностью "Казак тулпары";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28) товарищество с ограниченной ответственностью "Казахский научно-исследовательский ветеринарный институт";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29) товарищество с ограниченной ответственностью "Казахский научно-исследовательский институт защиты и карантина растений им. Ж. Жиембаева";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30) товарищество с ограниченной ответственностью "Самрук-Казына Бизнес Сервис";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31) товарищество с ограниченной ответственностью "КТЖ-Грузовые перевозки";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32) республиканское государственное предприятие на праве хозяйственного ведения "Институт ядерной физики";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33) республиканское государственное предприятие на праве хозяйственного ведения "Казахстанский институт стандартизации и метрологии";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34) республиканское государственное предприятие на праве хозяйственного ведения "Телерадиокомплекс Президента Республики Казахстан" Управления делами Президента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35) республиканское государственное предприятие на праве хозяйственного ведения "Национальный научный центр развития здравоохранения имени Салидат Кайырбековой";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36) республиканское государственное предприятие на праве хозяйственного ведения "Научно-производственный центр трансфузиологии";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37) республиканское государственное предприятие на праве хозяйственного ведения "Национальный научный центр развития сферы социальной защиты";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38) республиканское государственное казенное предприятие "Академия государственного управления при Президенте Республики Казахстан";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39) республиканское государственное казенное предприятие "Военно-техническая школа Министерства обороны Республики Казахстан";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40) республиканские и коммунальные государственные предприятия;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41) товарищество с ограниченной ответственностью "SK Water Solutions";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42) акционерное общество "Казахстанский дорожный научно-исследовательский институт";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43) товарищество с ограниченной ответственностью "Научно-производственный центр машиностроения";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44) товарищество с ограниченной ответственностью "Decarbonize Solutions Group";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45) некоммерческое акционерное общество "Информационно-аналитический центр водных ресурсов";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46) республиканское государственное предприятие на праве хозяйственного ведения "Национальный центр аккредитации" Комитета технического регулирования и метрологии Министерства торговли и интеграции Республики Казахстан";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47) акционерное общество "Национальная компания "KAZAKH INVEST";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48) товарищество с ограниченной ответственностью "Республиканский центр "Казимпэкс";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49) товарищество с ограниченной ответственностью "Казахский научно-исследовательский институт культуры"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Казахстан, в отношении товарищества с ограниченной ответственностью "Республиканский центр "Казимпэкс" – на приграничных территориях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постоянно, в отношении республиканского государственного казенного предприятия "Военно-техническая школа Министерства обороны Республики Казахстан" – 5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Вспомогательная деятельность в области образования, предоставляемая национальными компаниями и их дочерними организациями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3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"Казахтелеком";</w:t>
            </w:r>
          </w:p>
          <w:bookmarkEnd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акционерное общество "Казахстанская компания по управлению электрическими сетями (Kazakhstan Electricity Grid Operating Company) "KEGOC";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акционерное общество "Озенмунайгаз";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акционерное общество "Национальная компания "Қазақстан темір жолы";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товарищество с ограниченной ответственностью "Институт высоких технологий";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товарищество с ограниченной ответственностью "Центр развития цифровой экономики";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товарищество с ограниченной ответственностью "КМГ-Кумколь"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вспомогательная деятельность в области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9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некоммерческое акционерное общество "Актюбинский региональный университет имени К. Жубанова";</w:t>
            </w:r>
          </w:p>
          <w:bookmarkEnd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некоммерческое акционерное общество "Северо-Казахстанский университет имени М. Козыбаева";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некоммерческое акционерное общество "Фонд Отандастар";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акционерное общество "Национальный центр исследований и оценки образования "Талдау" имени Ахмет Байтұрсынұлы";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товарищество с ограниченной ответственностью "МАЭК";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товарищество с ограниченной ответственностью "Авиационный учебный центр";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товарищество с ограниченной ответственностью "QazaqGaz научно-технический центр;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республиканское государственное предприятие на праве хозяйственного ведения "Научно-производственный центр трансфузиологии";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республиканское государственное казенное предприятие "Академия государственного управления при Президенте Республики Казахстан";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республиканские государственные предприятия;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акционерное общество "Казахстанский дорожный научно-исследовательский институт";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республиканское государственное предприятие на праве хозяйственного ведения "Национальный центр тестирования";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акционерное общество "Qazcontent";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товарищество с ограниченной ответственностью "Республиканский центр "Казимпэкс"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Казахстан, в отношении товарищества с ограниченной ответственностью "Республиканский центр "Казимпэкс" – на приграничных территориях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постоянно, в отношении республиканского государственного предприятия на праве хозяйственного ведения "Национальный центр тестирования" – до 11 августа 2030 года, товарищества с ограниченной ответственностью "Республиканский центр "Казимпэкс" – 5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больниц широкого профиля и специализированных больниц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8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некоммерческое акционерное общество "Национальный научный кардиохирургический центр";</w:t>
            </w:r>
          </w:p>
          <w:bookmarkEnd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некоммерческое акционерное общество "Медицинский университет Астана";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некоммерческое акционерное общество "Казахский национальный медицинский университет имени С.Д. Асфендиярова";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некоммерческое акционерное общество "Медицинский университет Караганды";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некоммерческое акционерное общество "Западно-Казахстанский медицинский университет имени Марата Оспанова";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некоммерческое акционерное общество "Медицинский университет Семей";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некоммерческое акционерное общество "Национальный центр детской реабилитации";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акционерное общество "Центральная клиническая больница" Управления делами Президента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акционерное общество "Национальный центр нейрохирургии";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акционерное общество "Научный центр педиатрии и детской хирургии";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акционерное общество "Казахский научно-исследовательский институт онкологии и радиологии";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акционерное общество "Национальный научный центр хирургии имени А.Н. Сызганова";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акционерное общество "Научно-исследовательский институт кардиологии и внутренних болезней";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14) исключен постановлением Правительства РК от 03.09.2025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714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15) товарищество с ограниченной ответственностью "Центральная дорожная больница";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16) республиканское государственное предприятие на праве хозяйственного ведения "Больница Медицинского центра Управления делами Президента Республики Казахстан";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17) республиканское государственное предприятие на праве хозяйственного ведения "Национальный госпиталь Медицинского центра Управления делами Президента Республики Казахстан";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18) республиканское государственное предприятие на праве хозяйственного ведения "Республиканский клинический госпиталь для ветеранов Отечественной войны";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19) республиканское государственное предприятие на праве хозяйственного ведения "Детский клинический санаторий "Алатау";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20) республиканское государственное предприятие на праве хозяйственного ведения "Центральный клинический госпиталь для ветеранов Отечественной войны";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21) республиканское государственное предприятие на праве хозяйственного ведения "Национальный научный центр травматологии и ортопедии им. академика Н.Д. Батпенова";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22) республиканское государственное предприятие на праве хозяйственного ведения "Казахский научный центр дерматологии и инфекционных заболеваний";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23) республиканское государственное предприятие на праве хозяйственного ведения "Республиканский научно-практический центр психического здоровья";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24) республиканское государственное предприятие на праве хозяйственного ведения "Национальный научный центр фтизиопульмонологии Республики Казахстан";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
25) республиканские и коммунальные государственные предприятия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родильных домов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коммунальные государственные предприятия;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республиканское государственное предприятие на праве хозяйственного ведения "Национальный координационный центр экстренной медицины"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санаторно-курортных организаций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2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"Санаторий Арман";</w:t>
            </w:r>
          </w:p>
          <w:bookmarkEnd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акционерное общество "Санаторий Казахстан";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товарищество с ограниченной ответственностью "РЦ Алтын Эмель";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товарищество с ограниченной ответственностью "КТЖ-Грузовые перевозки";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Государственное коммунальное казенное предприятие "Мангистауский областной противотуберкулезный санаторий имени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Оразакова" акимата Мангистауской области;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республиканские и коммунальные государственные предприятия;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акционерное общество "Национальная компания "QazaqGaz"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других лечебных учреждений, имеющих стационары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8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некоммерческое акционерное общество "Медицинский университет Астана";</w:t>
            </w:r>
          </w:p>
          <w:bookmarkEnd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некоммерческое акционерное общество "Казахский национальный медицинский университет имени С.Д. Асфендиярова";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некоммерческое акционерное общество "Медицинский университет Караганды";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некоммерческое акционерное общество "Западно-Казахстанский медицинский университет имени Марата Оспанова";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некоммерческое акционерное общество "Медицинский университет Семей";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акционерное общество "Лечебно-оздоровительный комплекс "Ок-Жетпес";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акционерное общество "Санаторий "Казахстан";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республиканское государственное предприятие на праве хозяйственного ведения "Больница Медицинского центра Управления делами Президента Республики Казахстан";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республиканские государственные и коммунальные предприятия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врачебная практика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6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1) исключен постановлением Правительства РК от 18.12.2025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1098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опубликования);</w:t>
            </w:r>
          </w:p>
          <w:bookmarkEnd w:id="29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акционерное общество "КазМунайГаз-сервис NS";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товарищество с ограниченной ответственностью "Медицинский центр "МУА";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республиканские государственные и коммунальные предприятия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Стоматологическая деятельность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9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республиканское государственное предприятие на праве хозяйственного ведения "Национальный госпиталь Медицинского центра Управления делами Президента Республики Казахстан";</w:t>
            </w:r>
          </w:p>
          <w:bookmarkEnd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республиканское государственное предприятие на праве хозяйственного ведения "Больница Медицинского центра Управления Делами Президента Республики Казахстан";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государственное коммунальное предприятие "Областной стоматологический центр" акимата Мангистауской области;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государственное коммунальное предприятие "Областная детская стоматологическая поликлиника Костанайской области"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401-1.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производству судебно-медицинских экспертиз и исследований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"Центр судебных экспертиз Министерства юстиции Республики Казахстан"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деятельность в области здравоохранения, не включенная в другие группировки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2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некоммерческое акционерное общество "Актюбинский региональный университет имени К. Жубанова";</w:t>
            </w:r>
          </w:p>
          <w:bookmarkEnd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некоммерческое акционерное общество "Южно-Казахстанский университет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М. Ауэзова";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некоммерческое акционерное общество "Восточно-Казахстанский технический университет имени Д. Серикбаева";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акционерное общество "Санаторий "Казахстан";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5) исключена постановлением Правительства РК от 08.12.2025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1062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6) акционерное общество "Центр медицинских технологий и информационных систем";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7) акционерное общество "Международный аэропорт Нурсултан Назарбаев";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8) акционерное общество "Центр обеспечения деятельности Национального Банка Республики Казахстан";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9) акционерное общество "Казавиаспас";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10) акционерное общество "Станция Экибастузская ГРЭС-2";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11) товарищество с ограниченной ответственностью "Национальный научный онкологический центр";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12) товарищество с ограниченной ответственностью "Центр специального обеспечения";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13) республиканское государственное предприятие на праве хозяйственного ведения "Национальный научный центр развития сферы социальной защиты";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
14) республиканские государственные и коммунальные предприятия;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
15) некоммерческое акционерное общество "Национальный центр детской реабилитации";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
16) республиканское государственное предприятие на праве хозяйственного ведения "Национальный координационный центр экстренной медицины"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Театральная деятельность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6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некоммерческое акционерное общество "Государственный театр оперы и балета "Астана опера";</w:t>
            </w:r>
          </w:p>
          <w:bookmarkEnd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товарищество с ограниченной ответственностью "Театр "Астана Балет";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республиканские государственные и коммунальные предприятия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Концертная деятельность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8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"Қазақ әуендері";</w:t>
            </w:r>
          </w:p>
          <w:bookmarkEnd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акционерное общество "Национальная компания "QazExpoCongress";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республиканские государственные и коммунальные предприятия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концертных и театральных залов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0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"Национальная компания "QazExpoCongress";</w:t>
            </w:r>
          </w:p>
          <w:bookmarkEnd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республиканские государственные и коммунальные предприятия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музеев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1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товарищество с ограниченной ответственностью "Бурабай даму" Управления делами Президента Республики Казахстан;</w:t>
            </w:r>
          </w:p>
          <w:bookmarkEnd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республиканские государственные и коммунальные предприятия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ботанических садов и зоопарков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республиканские государственные и коммунальные предприятия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спортивных сооружений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2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товарищество с ограниченной ответственностью "Профессиональный баскетбольный клуб "Каспий";</w:t>
            </w:r>
          </w:p>
          <w:bookmarkEnd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республиканские государственные и коммунальные предприятия;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товарищество с ограниченной ответственностью "Республиканский центр "Казимпэкс";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республиканское государственное казенное предприятие "Военно-техническая школа Министерства обороны Республики Казахстан"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постоянно, в отношении республиканского государственного казенного предприятия "Военно-техническая школа Министерства обороны Республики Казахстан" – 5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спортивных клубов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3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товарищество с ограниченной ответственностью "Профессиональный волейбольный клуб "Каспий";</w:t>
            </w:r>
          </w:p>
          <w:bookmarkEnd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товарищество с ограниченной ответственностью "Клуб бокса Мангистау" акимата Мангистауской области;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товарищество с ограниченной ответственностью "Республиканский центр "Казимпэкс"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постоянно, в отношении товарищества с ограниченной ответственностью "Республиканский центр "Казимпэкс" – 5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фитнес-клубов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"Дирекция административных зданий Администрации Президента и Правительства Республики Казахстан" Управления делами Президента Республики Казахстан"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деятельность в области спорта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4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некоммерческое акционерное общество "Восточно-Казахстанский технический университет имени Д. Серикбаева";</w:t>
            </w:r>
          </w:p>
          <w:bookmarkEnd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товарищество с ограниченной ответственностью "KMG EP-Catering";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республиканские государственные предприятия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развлекательных и тематических парков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6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товарищество с ограниченной ответственностью "SPK Astana Development";</w:t>
            </w:r>
          </w:p>
          <w:bookmarkEnd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товарищество с ограниченной ответственностью "Eco Almaty";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республиканские государственные и коммунальные предприятия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родео, тиров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"Центр специального обеспечения"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кукольных театров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"Мангистауский областной театр кукол" акимата Мангистауской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виды деятельности по организации отдыха и развлечений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8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товарищество с ограниченной ответственностью "Бурабай даму";</w:t>
            </w:r>
          </w:p>
          <w:bookmarkEnd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республиканские государственные и коммунальные предприятия;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товарищество с ограниченной ответственностью "Республиканский центр "Казимпэкс"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постоянно, в отношении товарищества с ограниченной ответственностью "Республиканский центр "Казимпэкс" – 5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коммерческих и предпринимательских общественных организаций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9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"Социально-предпринимательская корпорация "Актобе";</w:t>
            </w:r>
          </w:p>
          <w:bookmarkEnd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акционерное общество "Социально-предпринимательская корпорация" "Shymkent";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акционерное общество "Социально-предпринимательская корпорация "Тобол";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акционерное общество "Социально-предпринимательская корпорация "Солтүстік";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товарищество с ограниченной ответственностью "Городской центр развития инвестиций "AstanaInvest";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товарищество с ограниченной ответственностью "Елорда құрылыс компаниясы";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товарищество с ограниченной ответственностью "Центр координации и экспертизы проектов развития города Астаны";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товарищество с ограниченной ответственностью "Региональный центр развития Алматинской области";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товарищество с ограниченной ответственностью "Центр городских услуг" акимата города Астаны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коммуникационного оборудования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товарищество с ограниченной ответственностью "КТЖ-Грузовые перевозки";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республиканское государственное предприятие на праве хозяйственного ведения "Еңбек" учреждений уголовно-исполнительной (пенитенциарной) системы Комитета уголовно-исполнительной системы Министерства внутренних дел Республики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постоянно, в отношении республиканского государственного предприятия на праве хозяйственного ведения "Еңбек" учреждений уголовно-исполнительной (пенитенциарной) системы Комитета уголовно-исполнительной системы Министерства внутренних дел Республики Казахстан – 5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бытовых приборов, домашнего и садового оборудования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"МАЭК"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418-1.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Стирка и обработка белья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"Национальный центр детской реабилитации"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прочих индивидуальных услуг, не включенных в другие группировки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7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товарищество с ограниченной ответственностью "Отан Газ";</w:t>
            </w:r>
          </w:p>
          <w:bookmarkEnd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товарищество с ограниченной ответственностью "Energy Solution Center";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некоммерческое акционерное общество "Национальный центр детской реабилитации"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