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1a42" w14:textId="8381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оплаты деятельности частного судебного исполнителя, связанной с принятием принудительных мер по исполнительным документам о взыскании алиментов и заработной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2015 года № 1053.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117-1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оплату деятельности частного судебного исполнителя, связанной с принятием принудительных мер по исполнительным документам о взыскании алиментов и заработной платы, в размере 15 месячных расчетных показателей на одно исполнительное производство.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21.10.2017 </w:t>
      </w:r>
      <w:r>
        <w:rPr>
          <w:rFonts w:ascii="Times New Roman"/>
          <w:b w:val="false"/>
          <w:i w:val="false"/>
          <w:color w:val="00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