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ed71" w14:textId="f45e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 2020" и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2015 года № 1001. Утратило силу постановлением Правительства Республики Казахстан от 25 августа 2018 года № 522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25.08.2018 </w:t>
      </w:r>
      <w:r>
        <w:rPr>
          <w:rFonts w:ascii="Times New Roman"/>
          <w:b w:val="false"/>
          <w:i w:val="false"/>
          <w:color w:val="ff0000"/>
          <w:sz w:val="28"/>
        </w:rPr>
        <w:t>№ 522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утратил силу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
    <w:bookmarkStart w:name="z1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(САПП Республики Казахстан, 2015 г., № 16-17, ст.91):</w:t>
      </w:r>
    </w:p>
    <w:bookmarkEnd w:id="2"/>
    <w:bookmarkStart w:name="z1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программе</w:t>
      </w:r>
      <w:r>
        <w:rPr>
          <w:rFonts w:ascii="Times New Roman"/>
          <w:b w:val="false"/>
          <w:i w:val="false"/>
          <w:color w:val="000000"/>
          <w:sz w:val="28"/>
        </w:rPr>
        <w:t xml:space="preserve"> поддержки и развития бизнеса "Дорожная карта бизнеса 2020", утвержденной указанным постановлением:</w:t>
      </w:r>
    </w:p>
    <w:bookmarkEnd w:id="3"/>
    <w:bookmarkStart w:name="z1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p>
    <w:bookmarkEnd w:id="4"/>
    <w:bookmarkStart w:name="z20" w:id="5"/>
    <w:p>
      <w:pPr>
        <w:spacing w:after="0"/>
        <w:ind w:left="0"/>
        <w:jc w:val="both"/>
      </w:pPr>
      <w:r>
        <w:rPr>
          <w:rFonts w:ascii="Times New Roman"/>
          <w:b w:val="false"/>
          <w:i w:val="false"/>
          <w:color w:val="000000"/>
          <w:sz w:val="28"/>
        </w:rPr>
        <w:t>
      строку "Источники и объемы финансирования" изложить в следующей редакции:</w:t>
      </w:r>
    </w:p>
    <w:bookmarkEnd w:id="5"/>
    <w:p>
      <w:pPr>
        <w:spacing w:after="0"/>
        <w:ind w:left="0"/>
        <w:jc w:val="both"/>
      </w:pPr>
      <w:r>
        <w:rPr>
          <w:rFonts w:ascii="Times New Roman"/>
          <w:b w:val="false"/>
          <w:i w:val="false"/>
          <w:color w:val="000000"/>
          <w:sz w:val="28"/>
        </w:rPr>
        <w:t>
      "Источники и объемы финансирования:</w:t>
      </w:r>
    </w:p>
    <w:p>
      <w:pPr>
        <w:spacing w:after="0"/>
        <w:ind w:left="0"/>
        <w:jc w:val="both"/>
      </w:pPr>
      <w:r>
        <w:rPr>
          <w:rFonts w:ascii="Times New Roman"/>
          <w:b w:val="false"/>
          <w:i w:val="false"/>
          <w:color w:val="000000"/>
          <w:sz w:val="28"/>
        </w:rPr>
        <w:t>
      1) средства из республиканского бюджета:</w:t>
      </w:r>
    </w:p>
    <w:p>
      <w:pPr>
        <w:spacing w:after="0"/>
        <w:ind w:left="0"/>
        <w:jc w:val="both"/>
      </w:pPr>
      <w:r>
        <w:rPr>
          <w:rFonts w:ascii="Times New Roman"/>
          <w:b w:val="false"/>
          <w:i w:val="false"/>
          <w:color w:val="000000"/>
          <w:sz w:val="28"/>
        </w:rPr>
        <w:t>
      2015 – 45 353 595 тыс. тенге;</w:t>
      </w:r>
    </w:p>
    <w:p>
      <w:pPr>
        <w:spacing w:after="0"/>
        <w:ind w:left="0"/>
        <w:jc w:val="both"/>
      </w:pPr>
      <w:r>
        <w:rPr>
          <w:rFonts w:ascii="Times New Roman"/>
          <w:b w:val="false"/>
          <w:i w:val="false"/>
          <w:color w:val="000000"/>
          <w:sz w:val="28"/>
        </w:rPr>
        <w:t>
      2016 – 38 157 491 тыс. тенге;</w:t>
      </w:r>
    </w:p>
    <w:p>
      <w:pPr>
        <w:spacing w:after="0"/>
        <w:ind w:left="0"/>
        <w:jc w:val="both"/>
      </w:pPr>
      <w:r>
        <w:rPr>
          <w:rFonts w:ascii="Times New Roman"/>
          <w:b w:val="false"/>
          <w:i w:val="false"/>
          <w:color w:val="000000"/>
          <w:sz w:val="28"/>
        </w:rPr>
        <w:t>
      2017 – 41 345 919 тыс. тенге;</w:t>
      </w:r>
    </w:p>
    <w:p>
      <w:pPr>
        <w:spacing w:after="0"/>
        <w:ind w:left="0"/>
        <w:jc w:val="both"/>
      </w:pPr>
      <w:r>
        <w:rPr>
          <w:rFonts w:ascii="Times New Roman"/>
          <w:b w:val="false"/>
          <w:i w:val="false"/>
          <w:color w:val="000000"/>
          <w:sz w:val="28"/>
        </w:rPr>
        <w:t>
      2018 – 41 345 339 тыс. тенге;</w:t>
      </w:r>
    </w:p>
    <w:p>
      <w:pPr>
        <w:spacing w:after="0"/>
        <w:ind w:left="0"/>
        <w:jc w:val="both"/>
      </w:pPr>
      <w:r>
        <w:rPr>
          <w:rFonts w:ascii="Times New Roman"/>
          <w:b w:val="false"/>
          <w:i w:val="false"/>
          <w:color w:val="000000"/>
          <w:sz w:val="28"/>
        </w:rPr>
        <w:t>
      2019 – 66 922 683 тыс. тенге;</w:t>
      </w:r>
    </w:p>
    <w:p>
      <w:pPr>
        <w:spacing w:after="0"/>
        <w:ind w:left="0"/>
        <w:jc w:val="both"/>
      </w:pPr>
      <w:r>
        <w:rPr>
          <w:rFonts w:ascii="Times New Roman"/>
          <w:b w:val="false"/>
          <w:i w:val="false"/>
          <w:color w:val="000000"/>
          <w:sz w:val="28"/>
        </w:rPr>
        <w:t>
      2) средства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в 2015 году – 7 200 000 тыс. тенге, подведение недостающей инфраструктуры в 2015 году – 9 781 530 тыс. тенге.";</w:t>
      </w:r>
    </w:p>
    <w:bookmarkStart w:name="z2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"Основные направления Программы":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Субсидирование ставки вознаграждения осуществляется по новым кредитам/договорам финансового лизинга, выдаваемым для реализации новых инвестиционных проектов, а также направленных на модернизацию и расширение производства.</w:t>
      </w:r>
    </w:p>
    <w:p>
      <w:pPr>
        <w:spacing w:after="0"/>
        <w:ind w:left="0"/>
        <w:jc w:val="both"/>
      </w:pPr>
      <w:r>
        <w:rPr>
          <w:rFonts w:ascii="Times New Roman"/>
          <w:b w:val="false"/>
          <w:i w:val="false"/>
          <w:color w:val="000000"/>
          <w:sz w:val="28"/>
        </w:rPr>
        <w:t>
      Субсидирование ставки вознаграждения по кредитам, направленным на пополнение оборотных средств действующим предприятиям, также осуществляется в рамках лимитов, выделенных из Национального фонда Республики Казахстан.</w:t>
      </w:r>
    </w:p>
    <w:p>
      <w:pPr>
        <w:spacing w:after="0"/>
        <w:ind w:left="0"/>
        <w:jc w:val="both"/>
      </w:pPr>
      <w:r>
        <w:rPr>
          <w:rFonts w:ascii="Times New Roman"/>
          <w:b w:val="false"/>
          <w:i w:val="false"/>
          <w:color w:val="000000"/>
          <w:sz w:val="28"/>
        </w:rPr>
        <w:t>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вынесения проекта на РКС.";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Субсидирование не может осуществляться по кредитам, выдаваемым (выданным) на пополнение оборотных средств, за исключением случаев, когда финансирование оборотных средств осуществляется в рамках:</w:t>
      </w:r>
    </w:p>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от суммы кредита;</w:t>
      </w:r>
    </w:p>
    <w:p>
      <w:pPr>
        <w:spacing w:after="0"/>
        <w:ind w:left="0"/>
        <w:jc w:val="both"/>
      </w:pPr>
      <w:r>
        <w:rPr>
          <w:rFonts w:ascii="Times New Roman"/>
          <w:b w:val="false"/>
          <w:i w:val="false"/>
          <w:color w:val="000000"/>
          <w:sz w:val="28"/>
        </w:rPr>
        <w:t>
      2)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w:t>
      </w:r>
    </w:p>
    <w:p>
      <w:pPr>
        <w:spacing w:after="0"/>
        <w:ind w:left="0"/>
        <w:jc w:val="both"/>
      </w:pPr>
      <w:r>
        <w:rPr>
          <w:rFonts w:ascii="Times New Roman"/>
          <w:b w:val="false"/>
          <w:i w:val="false"/>
          <w:color w:val="000000"/>
          <w:sz w:val="28"/>
        </w:rPr>
        <w:t>
      Условие возможности возобновления по части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w:t>
      </w:r>
    </w:p>
    <w:bookmarkStart w:name="z24" w:id="7"/>
    <w:p>
      <w:pPr>
        <w:spacing w:after="0"/>
        <w:ind w:left="0"/>
        <w:jc w:val="both"/>
      </w:pPr>
      <w:r>
        <w:rPr>
          <w:rFonts w:ascii="Times New Roman"/>
          <w:b w:val="false"/>
          <w:i w:val="false"/>
          <w:color w:val="000000"/>
          <w:sz w:val="28"/>
        </w:rPr>
        <w:t>
      дополнить пунктом 14-1 следующего содержания:</w:t>
      </w:r>
    </w:p>
    <w:bookmarkEnd w:id="7"/>
    <w:p>
      <w:pPr>
        <w:spacing w:after="0"/>
        <w:ind w:left="0"/>
        <w:jc w:val="both"/>
      </w:pPr>
      <w:r>
        <w:rPr>
          <w:rFonts w:ascii="Times New Roman"/>
          <w:b w:val="false"/>
          <w:i w:val="false"/>
          <w:color w:val="000000"/>
          <w:sz w:val="28"/>
        </w:rPr>
        <w:t>
      "14-1.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(восемнадцати)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"Субсидирование ставки вознаграждения по кредитам, направленным на пополнение оборотных средств действующим предприятиям, также осуществляется в рамках лимитов, выделенных из Национального фонда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"96.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вынесения проекта на РКС.";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"98. Субсидирование не может осуществляться по кредитам, выдаваемым (выданным) на пополнение оборотных средств, за исключением следующих случаев, когда финансирование оборотных средств осуществляется в рамках:</w:t>
      </w:r>
    </w:p>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от суммы кредита;</w:t>
      </w:r>
    </w:p>
    <w:p>
      <w:pPr>
        <w:spacing w:after="0"/>
        <w:ind w:left="0"/>
        <w:jc w:val="both"/>
      </w:pPr>
      <w:r>
        <w:rPr>
          <w:rFonts w:ascii="Times New Roman"/>
          <w:b w:val="false"/>
          <w:i w:val="false"/>
          <w:color w:val="000000"/>
          <w:sz w:val="28"/>
        </w:rPr>
        <w:t xml:space="preserve">
      2)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 </w:t>
      </w:r>
    </w:p>
    <w:p>
      <w:pPr>
        <w:spacing w:after="0"/>
        <w:ind w:left="0"/>
        <w:jc w:val="both"/>
      </w:pPr>
      <w:r>
        <w:rPr>
          <w:rFonts w:ascii="Times New Roman"/>
          <w:b w:val="false"/>
          <w:i w:val="false"/>
          <w:color w:val="000000"/>
          <w:sz w:val="28"/>
        </w:rPr>
        <w:t>
      При этом допускается субсидирование по части кредита на пополнение оборотных средств, выданных на возобновляемой основе.";</w:t>
      </w:r>
    </w:p>
    <w:bookmarkStart w:name="z28" w:id="8"/>
    <w:p>
      <w:pPr>
        <w:spacing w:after="0"/>
        <w:ind w:left="0"/>
        <w:jc w:val="both"/>
      </w:pPr>
      <w:r>
        <w:rPr>
          <w:rFonts w:ascii="Times New Roman"/>
          <w:b w:val="false"/>
          <w:i w:val="false"/>
          <w:color w:val="000000"/>
          <w:sz w:val="28"/>
        </w:rPr>
        <w:t>
      дополнить пунктом 105-1 следующего содержания:</w:t>
      </w:r>
    </w:p>
    <w:bookmarkEnd w:id="8"/>
    <w:p>
      <w:pPr>
        <w:spacing w:after="0"/>
        <w:ind w:left="0"/>
        <w:jc w:val="both"/>
      </w:pPr>
      <w:r>
        <w:rPr>
          <w:rFonts w:ascii="Times New Roman"/>
          <w:b w:val="false"/>
          <w:i w:val="false"/>
          <w:color w:val="000000"/>
          <w:sz w:val="28"/>
        </w:rPr>
        <w:t>
      "105-1.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(восемнадцати)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"267. Возмещение части затрат субъектов индустриально-инновационной деятельности производится по видам затрат, определенным </w:t>
      </w:r>
      <w:r>
        <w:rPr>
          <w:rFonts w:ascii="Times New Roman"/>
          <w:b w:val="false"/>
          <w:i w:val="false"/>
          <w:color w:val="000000"/>
          <w:sz w:val="28"/>
        </w:rPr>
        <w:t>Правилами</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услуг, утверждаемыми уполномоченным органом в области государственной поддержки индустриально-инновационной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415</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"При выделении средств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Уполномоченный орган определяет общий лимит финансирования для каждой области, столицы, города республиканского значения на основании заявок местных исполнительных органов.";</w:t>
      </w:r>
    </w:p>
    <w:bookmarkStart w:name="z3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"Необходимые ресурсы":</w:t>
      </w:r>
    </w:p>
    <w:bookmarkEnd w:id="9"/>
    <w:bookmarkStart w:name="z32"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"На реализацию Программы:</w:t>
      </w:r>
    </w:p>
    <w:p>
      <w:pPr>
        <w:spacing w:after="0"/>
        <w:ind w:left="0"/>
        <w:jc w:val="both"/>
      </w:pPr>
      <w:r>
        <w:rPr>
          <w:rFonts w:ascii="Times New Roman"/>
          <w:b w:val="false"/>
          <w:i w:val="false"/>
          <w:color w:val="000000"/>
          <w:sz w:val="28"/>
        </w:rPr>
        <w:t xml:space="preserve">
      1) из республиканского бюджета в 2015 году предусматривается </w:t>
      </w:r>
    </w:p>
    <w:p>
      <w:pPr>
        <w:spacing w:after="0"/>
        <w:ind w:left="0"/>
        <w:jc w:val="both"/>
      </w:pPr>
      <w:r>
        <w:rPr>
          <w:rFonts w:ascii="Times New Roman"/>
          <w:b w:val="false"/>
          <w:i w:val="false"/>
          <w:color w:val="000000"/>
          <w:sz w:val="28"/>
        </w:rPr>
        <w:t>
      45 353 595 тыс. тенге, в 2016 году – 38 157 491 тыс. тенге, в 2017 году – 41 345 919 тыс. тенге, в 2018 году – 41 345 339 тыс. тенге, в 2019 году – 66 967 833 тыс. тенге;</w:t>
      </w:r>
    </w:p>
    <w:p>
      <w:pPr>
        <w:spacing w:after="0"/>
        <w:ind w:left="0"/>
        <w:jc w:val="both"/>
      </w:pPr>
      <w:r>
        <w:rPr>
          <w:rFonts w:ascii="Times New Roman"/>
          <w:b w:val="false"/>
          <w:i w:val="false"/>
          <w:color w:val="000000"/>
          <w:sz w:val="28"/>
        </w:rPr>
        <w:t>
      2)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в 2015 году – 7 200 000 тыс. тенге, подведение недостающей инфраструктуры в 2015 году – 9 781 530 тыс.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