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617" w14:textId="6e58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2015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присоединении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к Соглашению о единых принципах и правилах обращения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в рамках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 Протокол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года 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Соглашению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лекарственных средств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 статьи 1 Договора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10 октября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Армения присоединяется к Соглашению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силу, но не ранее даты вступления в силу Соглашения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 ___ __________ 2015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58"/>
        <w:gridCol w:w="2413"/>
        <w:gridCol w:w="1871"/>
        <w:gridCol w:w="2035"/>
        <w:gridCol w:w="1776"/>
        <w:gridCol w:w="2216"/>
        <w:gridCol w:w="91"/>
        <w:gridCol w:w="1640"/>
      </w:tblGrid>
      <w:tr>
        <w:trPr>
          <w:trHeight w:val="18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</w:tr>
      <w:tr>
        <w:trPr>
          <w:trHeight w:val="555" w:hRule="atLeast"/>
        </w:trPr>
        <w:tc>
          <w:tcPr>
            <w:tcW w:w="2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