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cf72" w14:textId="7e8c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органа Республики Казахстан, ответственного за реализацию Соглашения о сотрудничестве инженерных войск вооруженных сил государств-участников Содружества Независимых Государств в области гуманитарного разминирования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2015 года № 879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инженерных войск вооруженных сил государств-участников Содружества Независимых Государств в области гуманитарного разминирования, совершенного в Минске 30 мая 2014 года (далее –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обороны Республики Казахстан уполномоченным органом, ответственным за реализацию указанного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