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2805" w14:textId="714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неблагоприятными природно-климатическими условиями в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Республике Таджикистан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Республику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861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материальных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оказания официальной гуманитарной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Республике Таджикистан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5175"/>
        <w:gridCol w:w="3634"/>
        <w:gridCol w:w="3589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материальных ценностей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консервы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банка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57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192005,20</w:t>
            </w:r>
          </w:p>
        </w:tc>
      </w:tr>
      <w:tr>
        <w:trPr>
          <w:trHeight w:val="57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рисовая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консервы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банка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7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7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Металлопрокат диаметром 12 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Шифер металлический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