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08eb" w14:textId="8060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794.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794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2"/>
    <w:p>
      <w:pPr>
        <w:spacing w:after="0"/>
        <w:ind w:left="0"/>
        <w:jc w:val="both"/>
      </w:pPr>
      <w:bookmarkStart w:name="z5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2015 года № 40 "О некоторых вопросах передачи государственного имущества из республиканской собственности в коммунальную собственность":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строку, порядковый номер 4,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вносится изменение на казахском языке, текст на русском языке не изменяется.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