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2504" w14:textId="0bd2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2015 года № 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«Об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Казахстан» (САПП Республики Казахстан, 2014 г., № 7, ст.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