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804c8" w14:textId="a8804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индустриально-инновационной политики"</w:t>
      </w:r>
    </w:p>
    <w:p>
      <w:pPr>
        <w:spacing w:after="0"/>
        <w:ind w:left="0"/>
        <w:jc w:val="both"/>
      </w:pPr>
      <w:r>
        <w:rPr>
          <w:rFonts w:ascii="Times New Roman"/>
          <w:b w:val="false"/>
          <w:i w:val="false"/>
          <w:color w:val="000000"/>
          <w:sz w:val="28"/>
        </w:rPr>
        <w:t>Постановление Правительства Республики Казахстан от 29 августа 2015 года № 700</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индустриально-инновационной политики».</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w:t>
      </w:r>
      <w:r>
        <w:br/>
      </w:r>
      <w:r>
        <w:rPr>
          <w:rFonts w:ascii="Times New Roman"/>
          <w:b/>
          <w:i w:val="false"/>
          <w:color w:val="000000"/>
        </w:rPr>
        <w:t>
индустриально-инновационной политики</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p>
    <w:p>
      <w:pPr>
        <w:spacing w:after="0"/>
        <w:ind w:left="0"/>
        <w:jc w:val="both"/>
      </w:pPr>
      <w:r>
        <w:rPr>
          <w:rFonts w:ascii="Times New Roman"/>
          <w:b w:val="false"/>
          <w:i w:val="false"/>
          <w:color w:val="000000"/>
          <w:sz w:val="28"/>
        </w:rPr>
        <w:t>      1.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 18, ст. 84; № 23, ст. 100; 2010 г., № 1-2, ст. 5; № 5, ст. 23; № 24, ст. 146; 2011 г., № 1, ст. 2, 3, 7; № 5, ст. 43; № 11, ст. 102; № 12, ст. 111; № 16, ст. 129; № 21, ст. 161; 2012 г., № 3, ст. 27; № 8, ст. 64; № 14, ст. 92, 95; № 15, ст. 97; № 21-22, ст. 124; 2013 г., № 9, ст. 51; № 12, ст. 57; № 14, ст. 72, 75; 2014 г., № 1, ст. 4; № 2, ст. 10; № 7, ст. 37; № 10, ст. 52; № 12, ст. 82; № 14, ст. 84; № 19-I, 19-II, ст. 96; № 21, ст. 122; № 23, ст. 143; № 24, ст. 145; 2015 г., № 8, ст. 42; № 11, cт. 57):</w:t>
      </w:r>
      <w:r>
        <w:br/>
      </w:r>
      <w:r>
        <w:rPr>
          <w:rFonts w:ascii="Times New Roman"/>
          <w:b w:val="false"/>
          <w:i w:val="false"/>
          <w:color w:val="000000"/>
          <w:sz w:val="28"/>
        </w:rPr>
        <w:t>
      1) оглавление:</w:t>
      </w:r>
      <w:r>
        <w:br/>
      </w:r>
      <w:r>
        <w:rPr>
          <w:rFonts w:ascii="Times New Roman"/>
          <w:b w:val="false"/>
          <w:i w:val="false"/>
          <w:color w:val="000000"/>
          <w:sz w:val="28"/>
        </w:rPr>
        <w:t>
      дополнить главу 41 заголовками статей 283-1 и 283-2 следующего содержания:</w:t>
      </w:r>
      <w:r>
        <w:br/>
      </w:r>
      <w:r>
        <w:rPr>
          <w:rFonts w:ascii="Times New Roman"/>
          <w:b w:val="false"/>
          <w:i w:val="false"/>
          <w:color w:val="000000"/>
          <w:sz w:val="28"/>
        </w:rPr>
        <w:t>
      «Статья 283-1. Расширенные обязательства производителей (импортеров)</w:t>
      </w:r>
      <w:r>
        <w:br/>
      </w:r>
      <w:r>
        <w:rPr>
          <w:rFonts w:ascii="Times New Roman"/>
          <w:b w:val="false"/>
          <w:i w:val="false"/>
          <w:color w:val="000000"/>
          <w:sz w:val="28"/>
        </w:rPr>
        <w:t>
      Статья 283-2. Направления деятельности оператора расширенного обязательства производителей (импортеров)»;</w:t>
      </w:r>
      <w:r>
        <w:br/>
      </w:r>
      <w:r>
        <w:rPr>
          <w:rFonts w:ascii="Times New Roman"/>
          <w:b w:val="false"/>
          <w:i w:val="false"/>
          <w:color w:val="000000"/>
          <w:sz w:val="28"/>
        </w:rPr>
        <w:t>
      2) статью 1 дополнить подпунктами 61-1) и 61-2) следующего содержания:</w:t>
      </w:r>
      <w:r>
        <w:br/>
      </w:r>
      <w:r>
        <w:rPr>
          <w:rFonts w:ascii="Times New Roman"/>
          <w:b w:val="false"/>
          <w:i w:val="false"/>
          <w:color w:val="000000"/>
          <w:sz w:val="28"/>
        </w:rPr>
        <w:t>
      «61-1) расширенные обязательства производителей (импортеров) – обязательства физических и юридических лиц, осуществляющих производство и (или) ввоз продукции (товаров) на территорию Республики Казахстан, по обеспечению сбора, временного хранения, транспортировки, переработки, обезвреживания, использования и (или) утилизации отходов, образующихся после утраты потребительских свойств продукции (товаров), и их упаковки, на которую распространяются расширенные обязательства производителей (импортеров);</w:t>
      </w:r>
      <w:r>
        <w:br/>
      </w:r>
      <w:r>
        <w:rPr>
          <w:rFonts w:ascii="Times New Roman"/>
          <w:b w:val="false"/>
          <w:i w:val="false"/>
          <w:color w:val="000000"/>
          <w:sz w:val="28"/>
        </w:rPr>
        <w:t>
      61-2) оператор расширенных обязательств производителей (импортеров) – созданная негосударственным юридическим лицом (негосударственными юридическими лицами) организация, осуществляющая организацию сбора, временного хранения, транспортировки, переработки, обезвреживания, использования и (или) утилизации отходов, образующихся после утраты потребительских свойств продукции (товаров), и их упаковки, на которые распространяются расширенные обязательства производителей (импортеров);»;</w:t>
      </w:r>
      <w:r>
        <w:br/>
      </w:r>
      <w:r>
        <w:rPr>
          <w:rFonts w:ascii="Times New Roman"/>
          <w:b w:val="false"/>
          <w:i w:val="false"/>
          <w:color w:val="000000"/>
          <w:sz w:val="28"/>
        </w:rPr>
        <w:t xml:space="preserve">
      3) в статье 17: </w:t>
      </w:r>
      <w:r>
        <w:br/>
      </w:r>
      <w:r>
        <w:rPr>
          <w:rFonts w:ascii="Times New Roman"/>
          <w:b w:val="false"/>
          <w:i w:val="false"/>
          <w:color w:val="000000"/>
          <w:sz w:val="28"/>
        </w:rPr>
        <w:t>
      подпункт 29) дополнить абзацами тридцать вторым, тридцать третьим, тридцать четвертым и тридцать пятым следующего содержания:</w:t>
      </w:r>
      <w:r>
        <w:br/>
      </w:r>
      <w:r>
        <w:rPr>
          <w:rFonts w:ascii="Times New Roman"/>
          <w:b w:val="false"/>
          <w:i w:val="false"/>
          <w:color w:val="000000"/>
          <w:sz w:val="28"/>
        </w:rPr>
        <w:t>
      «перечень продукции, на которую распространяются расширенные обязательства производителя (импортеров);</w:t>
      </w:r>
      <w:r>
        <w:br/>
      </w:r>
      <w:r>
        <w:rPr>
          <w:rFonts w:ascii="Times New Roman"/>
          <w:b w:val="false"/>
          <w:i w:val="false"/>
          <w:color w:val="000000"/>
          <w:sz w:val="28"/>
        </w:rPr>
        <w:t>
      правила реализации расширенных обязательств производителя (импортеров);</w:t>
      </w:r>
      <w:r>
        <w:br/>
      </w:r>
      <w:r>
        <w:rPr>
          <w:rFonts w:ascii="Times New Roman"/>
          <w:b w:val="false"/>
          <w:i w:val="false"/>
          <w:color w:val="000000"/>
          <w:sz w:val="28"/>
        </w:rPr>
        <w:t>
      методику расчета платы за сбор, временное хранение, транспортировку, переработку, обезвреживание, использование и (или) утилизацию отходов, образующихся после утраты потребительских свойств продукции (товаров), и их упаковки;</w:t>
      </w:r>
      <w:r>
        <w:br/>
      </w:r>
      <w:r>
        <w:rPr>
          <w:rFonts w:ascii="Times New Roman"/>
          <w:b w:val="false"/>
          <w:i w:val="false"/>
          <w:color w:val="000000"/>
          <w:sz w:val="28"/>
        </w:rPr>
        <w:t>
      порядок стимулирования производства экологически чистых автомобильных транспортных средств и их компонентов совместно с уполномоченным органом в области индустриально-инновационного развития;»;</w:t>
      </w:r>
      <w:r>
        <w:br/>
      </w:r>
      <w:r>
        <w:rPr>
          <w:rFonts w:ascii="Times New Roman"/>
          <w:b w:val="false"/>
          <w:i w:val="false"/>
          <w:color w:val="000000"/>
          <w:sz w:val="28"/>
        </w:rPr>
        <w:t xml:space="preserve">
      4) дополнить статьями 283-1 и 283-2 следующего содержания: </w:t>
      </w:r>
      <w:r>
        <w:br/>
      </w:r>
      <w:r>
        <w:rPr>
          <w:rFonts w:ascii="Times New Roman"/>
          <w:b w:val="false"/>
          <w:i w:val="false"/>
          <w:color w:val="000000"/>
          <w:sz w:val="28"/>
        </w:rPr>
        <w:t>
      «Статья 283-1. Расширенные обязательства</w:t>
      </w:r>
      <w:r>
        <w:br/>
      </w:r>
      <w:r>
        <w:rPr>
          <w:rFonts w:ascii="Times New Roman"/>
          <w:b w:val="false"/>
          <w:i w:val="false"/>
          <w:color w:val="000000"/>
          <w:sz w:val="28"/>
        </w:rPr>
        <w:t>
                     производителей (импортеров)</w:t>
      </w:r>
      <w:r>
        <w:br/>
      </w:r>
      <w:r>
        <w:rPr>
          <w:rFonts w:ascii="Times New Roman"/>
          <w:b w:val="false"/>
          <w:i w:val="false"/>
          <w:color w:val="000000"/>
          <w:sz w:val="28"/>
        </w:rPr>
        <w:t>
      1. Физические и юридические лица, осуществляющие производство и (или) ввоз продукции (товаров) на территорию Республики Казахстан согласно перечню продукции, на которую распространяются расширенные обязательства производителей (импортеров), обязаны обеспечивать сбор, временное хранение, транспортировку, переработку, обезвреживание, использование и (или) утилизацию отходов, образующихся после утраты потребительских свойств продукции (товаров), и их упаковки, на которые распространяются расширенные обязательства производителей (импортеров), путем:</w:t>
      </w:r>
      <w:r>
        <w:br/>
      </w:r>
      <w:r>
        <w:rPr>
          <w:rFonts w:ascii="Times New Roman"/>
          <w:b w:val="false"/>
          <w:i w:val="false"/>
          <w:color w:val="000000"/>
          <w:sz w:val="28"/>
        </w:rPr>
        <w:t>
      1) применения собственной системы сбора отходов товаров и отходов упаковки из отходов потребления, включающей находящиеся на праве собственности, хозяйственного ведения и (или) оперативного управления, аренды, безвозмездного пользования сеть стационарных и (или) передвижных приемных заготовительных пунктов и (или) специальные контейнеры для сбора и удаления отходов потребления, производственные линии (цехи, заводы) для их разделения по видам и самостоятельное или с привлечением иных лиц обезвреживание и (или) использование собранных отходов товаров и отходов упаковки (далее – собственная система сбора отходов);</w:t>
      </w:r>
      <w:r>
        <w:br/>
      </w:r>
      <w:r>
        <w:rPr>
          <w:rFonts w:ascii="Times New Roman"/>
          <w:b w:val="false"/>
          <w:i w:val="false"/>
          <w:color w:val="000000"/>
          <w:sz w:val="28"/>
        </w:rPr>
        <w:t xml:space="preserve">
      2) заключения с оператором расширенных обязательств производителей (импортеров) договора сбора, временного хранения, транспортировки, переработки, обезвреживания, использования и (или) утилизации отходов, образующихся после утраты потребительских свойств продукции (товаров), и их упаковки, и внесения на банковский счет оператора расширенных обязательств производителей (импортеров) платы за организацию сбора, временного хранения, транспортировки, переработки, обезвреживания, использования и (или) утилизации отходов, образующихся после утраты потребительских свойств продукции (товаров) и их упаковки. Методика расчета платы за сбор, временное хранение, транспортировку, переработку, обезвреживание, использование и (или) утилизацию отходов, образующихся после утраты потребительских свойств продукции (товаров) и их упаковки, утверждается уполномоченным органом в области охраны окружающей среды. </w:t>
      </w:r>
      <w:r>
        <w:br/>
      </w:r>
      <w:r>
        <w:rPr>
          <w:rFonts w:ascii="Times New Roman"/>
          <w:b w:val="false"/>
          <w:i w:val="false"/>
          <w:color w:val="000000"/>
          <w:sz w:val="28"/>
        </w:rPr>
        <w:t>
      Требование подпункта 1) настоящего пункта не распространяется на производителей и импортеров автомобильных транспортных средств.</w:t>
      </w:r>
      <w:r>
        <w:br/>
      </w:r>
      <w:r>
        <w:rPr>
          <w:rFonts w:ascii="Times New Roman"/>
          <w:b w:val="false"/>
          <w:i w:val="false"/>
          <w:color w:val="000000"/>
          <w:sz w:val="28"/>
        </w:rPr>
        <w:t>
      2. Требования по расширенным обязательствам производителей (импортера) не распространяются на:</w:t>
      </w:r>
      <w:r>
        <w:br/>
      </w:r>
      <w:r>
        <w:rPr>
          <w:rFonts w:ascii="Times New Roman"/>
          <w:b w:val="false"/>
          <w:i w:val="false"/>
          <w:color w:val="000000"/>
          <w:sz w:val="28"/>
        </w:rPr>
        <w:t>
      1) производителей в части произведенных масел, полимерной, стеклянной, бумажной и (или) картонной упаковок при условии использования для их производства не менее тридцати процентов отработанных масел, отходов пластмасс, стекла, бумаги и картона соответственно;</w:t>
      </w:r>
      <w:r>
        <w:br/>
      </w:r>
      <w:r>
        <w:rPr>
          <w:rFonts w:ascii="Times New Roman"/>
          <w:b w:val="false"/>
          <w:i w:val="false"/>
          <w:color w:val="000000"/>
          <w:sz w:val="28"/>
        </w:rPr>
        <w:t xml:space="preserve">
      2) производителей и импортеров в части произведенных и (или) ввезенных на территорию Республики Казахстан продукции (товаров), реализованных за ее пределами; </w:t>
      </w:r>
      <w:r>
        <w:br/>
      </w:r>
      <w:r>
        <w:rPr>
          <w:rFonts w:ascii="Times New Roman"/>
          <w:b w:val="false"/>
          <w:i w:val="false"/>
          <w:color w:val="000000"/>
          <w:sz w:val="28"/>
        </w:rPr>
        <w:t>
      3) производителей и импортеров в части произведенных и (или) ввезенных на территорию Республики Казахстан полимерной, стеклянной, бумажной и (или) картонной упаковок, упаковки из комбинированных материалов, предназначенных для упаковки, и (или) в которые упакованы товары, реализованные за ее пределами.</w:t>
      </w:r>
      <w:r>
        <w:br/>
      </w:r>
      <w:r>
        <w:rPr>
          <w:rFonts w:ascii="Times New Roman"/>
          <w:b w:val="false"/>
          <w:i w:val="false"/>
          <w:color w:val="000000"/>
          <w:sz w:val="28"/>
        </w:rPr>
        <w:t>
      3. Юридические лица, осуществляющие производство и (или) ввоз продукции (товаров) на территорию Республики Казахстан, вправе создавать оператора расширенных обязательств производителей (импортеров) в форме некоммерческого юридического лица.</w:t>
      </w:r>
      <w:r>
        <w:br/>
      </w:r>
      <w:r>
        <w:rPr>
          <w:rFonts w:ascii="Times New Roman"/>
          <w:b w:val="false"/>
          <w:i w:val="false"/>
          <w:color w:val="000000"/>
          <w:sz w:val="28"/>
        </w:rPr>
        <w:t>
      Статья 283-2. Направления деятельности оператора расширенных</w:t>
      </w:r>
      <w:r>
        <w:br/>
      </w:r>
      <w:r>
        <w:rPr>
          <w:rFonts w:ascii="Times New Roman"/>
          <w:b w:val="false"/>
          <w:i w:val="false"/>
          <w:color w:val="000000"/>
          <w:sz w:val="28"/>
        </w:rPr>
        <w:t>
                    обязательств производителей (импортеров)</w:t>
      </w:r>
      <w:r>
        <w:br/>
      </w:r>
      <w:r>
        <w:rPr>
          <w:rFonts w:ascii="Times New Roman"/>
          <w:b w:val="false"/>
          <w:i w:val="false"/>
          <w:color w:val="000000"/>
          <w:sz w:val="28"/>
        </w:rPr>
        <w:t>
      Оператор расширенных обязательств производителей (импортеров) направляет средства, поступившие на его банковский счет в виде платы на:</w:t>
      </w:r>
      <w:r>
        <w:br/>
      </w:r>
      <w:r>
        <w:rPr>
          <w:rFonts w:ascii="Times New Roman"/>
          <w:b w:val="false"/>
          <w:i w:val="false"/>
          <w:color w:val="000000"/>
          <w:sz w:val="28"/>
        </w:rPr>
        <w:t>
      1) компенсацию физическим и юридическим лицам расходов по раздельному сбору и переработке отходов, образующихся после утраты потребительских свойств продукции (товаров), и их упаковки, на которую распространяются расширенные обязательства производителей (импортеров) (за исключением отходов, образующихся после утраты потребительских свойств продукции (товаров), и их упаковки, полученных из отходов производства и (или) переданных юридическим лицам или индивидуальным предпринимателям от юридических лиц или индивидуальных предпринимателей, у которых данные отходы образовались в результате производственной деятельности) при условии передачи этих отходов для обезвреживания и (или) утилизации на территории Республики Казахстан;</w:t>
      </w:r>
      <w:r>
        <w:br/>
      </w:r>
      <w:r>
        <w:rPr>
          <w:rFonts w:ascii="Times New Roman"/>
          <w:b w:val="false"/>
          <w:i w:val="false"/>
          <w:color w:val="000000"/>
          <w:sz w:val="28"/>
        </w:rPr>
        <w:t>
      2) стимулирование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путем выделения финансирования их производителям по следующим направлениям:</w:t>
      </w:r>
      <w:r>
        <w:br/>
      </w:r>
      <w:r>
        <w:rPr>
          <w:rFonts w:ascii="Times New Roman"/>
          <w:b w:val="false"/>
          <w:i w:val="false"/>
          <w:color w:val="000000"/>
          <w:sz w:val="28"/>
        </w:rPr>
        <w:t>
      на содержание рабочих мест;</w:t>
      </w:r>
      <w:r>
        <w:br/>
      </w:r>
      <w:r>
        <w:rPr>
          <w:rFonts w:ascii="Times New Roman"/>
          <w:b w:val="false"/>
          <w:i w:val="false"/>
          <w:color w:val="000000"/>
          <w:sz w:val="28"/>
        </w:rPr>
        <w:t>
      на использование энергоресурсов;</w:t>
      </w:r>
      <w:r>
        <w:br/>
      </w:r>
      <w:r>
        <w:rPr>
          <w:rFonts w:ascii="Times New Roman"/>
          <w:b w:val="false"/>
          <w:i w:val="false"/>
          <w:color w:val="000000"/>
          <w:sz w:val="28"/>
        </w:rPr>
        <w:t>
      на осуществление научно-исследовательских и опытно-конструкторских разработок;</w:t>
      </w:r>
      <w:r>
        <w:br/>
      </w:r>
      <w:r>
        <w:rPr>
          <w:rFonts w:ascii="Times New Roman"/>
          <w:b w:val="false"/>
          <w:i w:val="false"/>
          <w:color w:val="000000"/>
          <w:sz w:val="28"/>
        </w:rPr>
        <w:t>
      на проведение испытаний, связанных с выпуском продукции;</w:t>
      </w:r>
      <w:r>
        <w:br/>
      </w:r>
      <w:r>
        <w:rPr>
          <w:rFonts w:ascii="Times New Roman"/>
          <w:b w:val="false"/>
          <w:i w:val="false"/>
          <w:color w:val="000000"/>
          <w:sz w:val="28"/>
        </w:rPr>
        <w:t>
      на поддержку гарантийных обязательств.</w:t>
      </w:r>
      <w:r>
        <w:br/>
      </w:r>
      <w:r>
        <w:rPr>
          <w:rFonts w:ascii="Times New Roman"/>
          <w:b w:val="false"/>
          <w:i w:val="false"/>
          <w:color w:val="000000"/>
          <w:sz w:val="28"/>
        </w:rPr>
        <w:t>
      Порядок стимулирования производства экологически чистых автомобильных транспортных средств и их компонентов определяется уполномоченным органом в области охраны окружающей среды совместно с уполномоченным органом в области индустриально-инновационного развития, которым устанавливаются:</w:t>
      </w:r>
      <w:r>
        <w:br/>
      </w:r>
      <w:r>
        <w:rPr>
          <w:rFonts w:ascii="Times New Roman"/>
          <w:b w:val="false"/>
          <w:i w:val="false"/>
          <w:color w:val="000000"/>
          <w:sz w:val="28"/>
        </w:rPr>
        <w:t xml:space="preserve">
      форма типового договора между производителями экологически чистых автомобильных транспортных средств и оператором расширенных обязательств производителей с указанием сроков и объемов финансирования, </w:t>
      </w:r>
      <w:r>
        <w:br/>
      </w:r>
      <w:r>
        <w:rPr>
          <w:rFonts w:ascii="Times New Roman"/>
          <w:b w:val="false"/>
          <w:i w:val="false"/>
          <w:color w:val="000000"/>
          <w:sz w:val="28"/>
        </w:rPr>
        <w:t>
      формы отчетности о производстве экологически чистых автомобильных транспортных средств и сроки их предоставления оператору расширенных обязательств производителей;</w:t>
      </w:r>
      <w:r>
        <w:br/>
      </w:r>
      <w:r>
        <w:rPr>
          <w:rFonts w:ascii="Times New Roman"/>
          <w:b w:val="false"/>
          <w:i w:val="false"/>
          <w:color w:val="000000"/>
          <w:sz w:val="28"/>
        </w:rPr>
        <w:t>
      требования к производителям экологически чистых автомобильных транспортных средств;</w:t>
      </w:r>
      <w:r>
        <w:br/>
      </w:r>
      <w:r>
        <w:rPr>
          <w:rFonts w:ascii="Times New Roman"/>
          <w:b w:val="false"/>
          <w:i w:val="false"/>
          <w:color w:val="000000"/>
          <w:sz w:val="28"/>
        </w:rPr>
        <w:t>
      3) организацию хранения и передачи для обезвреживания и (или) использования за пределами Республики Казахстан отходов, образующихся после утраты потребительских свойств продукции (товаров), и их упаковки, на которую распространяются расширенные обязательства производителей (импортеров), для которых на территории Республики Казахстан отсутствуют объекты по обезвреживанию и (или) использованию;</w:t>
      </w:r>
      <w:r>
        <w:br/>
      </w:r>
      <w:r>
        <w:rPr>
          <w:rFonts w:ascii="Times New Roman"/>
          <w:b w:val="false"/>
          <w:i w:val="false"/>
          <w:color w:val="000000"/>
          <w:sz w:val="28"/>
        </w:rPr>
        <w:t>
      4) организационно-техническое и информационное обеспечение системы сбора, переработки, обезвреживания и (или) утилизации отходов, финансирование рекламной деятельности, образовательной, маркетинговых исследований в сфере обращения с отходами и вторичными ресурсами;</w:t>
      </w:r>
      <w:r>
        <w:br/>
      </w:r>
      <w:r>
        <w:rPr>
          <w:rFonts w:ascii="Times New Roman"/>
          <w:b w:val="false"/>
          <w:i w:val="false"/>
          <w:color w:val="000000"/>
          <w:sz w:val="28"/>
        </w:rPr>
        <w:t>
      5) финансирование экспериментальных, опытных, проектных, научно-исследовательских работ в сфере сбора, переработки, обезвреживания и (или) утилизации отходов;</w:t>
      </w:r>
      <w:r>
        <w:br/>
      </w:r>
      <w:r>
        <w:rPr>
          <w:rFonts w:ascii="Times New Roman"/>
          <w:b w:val="false"/>
          <w:i w:val="false"/>
          <w:color w:val="000000"/>
          <w:sz w:val="28"/>
        </w:rPr>
        <w:t>
      6) внедрение новых технологий сбора и использования отходов в качестве вторичного сырья, строительство заводов (производств) по сортировке и (или) использованию твердых бытовых отходов и вторичных ресурсов, совершенствование материально-технической базы организаций, осуществляющих сбор и (или) использование вторичных ресурсов, сбор, сортировку и (или) использование коммунальных отходов;</w:t>
      </w:r>
      <w:r>
        <w:br/>
      </w:r>
      <w:r>
        <w:rPr>
          <w:rFonts w:ascii="Times New Roman"/>
          <w:b w:val="false"/>
          <w:i w:val="false"/>
          <w:color w:val="000000"/>
          <w:sz w:val="28"/>
        </w:rPr>
        <w:t>
      7) финансирование деятельности, связанной с осуществлением оператором расширенных обязательств производителей (импортеров) своих функций;</w:t>
      </w:r>
      <w:r>
        <w:br/>
      </w:r>
      <w:r>
        <w:rPr>
          <w:rFonts w:ascii="Times New Roman"/>
          <w:b w:val="false"/>
          <w:i w:val="false"/>
          <w:color w:val="000000"/>
          <w:sz w:val="28"/>
        </w:rPr>
        <w:t>
      8) иную деятельность, определяемую уполномоченным органом в области охраны окружающей среды и законодательством Республики Казахстан.».</w:t>
      </w:r>
    </w:p>
    <w:p>
      <w:pPr>
        <w:spacing w:after="0"/>
        <w:ind w:left="0"/>
        <w:jc w:val="both"/>
      </w:pPr>
      <w:r>
        <w:rPr>
          <w:rFonts w:ascii="Times New Roman"/>
          <w:b w:val="false"/>
          <w:i w:val="false"/>
          <w:color w:val="000000"/>
          <w:sz w:val="28"/>
        </w:rPr>
        <w:t>      2.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 6; № 2, ст. 10, 12; № 4-5, ст. 24; № 7, ст. 37; № 8, ст. 44; № 11, ст. 63, 69; № 12, ст. 82; № 14, ст. 84, 86; № 16, ст. 90; № 19-I, 19-II, ст. 96; № 21, ст. 122; № 22, ст. 128, 131; № 23, ст. 143; 2015 г., № 2, ст. 3; № 11, cт. 57; Закон Республики Казахстан от 21 июля 2015 года «О внесении изменений и дополнений в некоторые законодательные акты Республики Казахстан по вопросам регулирования деятельности автономных организаций образования», опубликованный в газетах «Егемен Қазақстан» и «Казахстанская правда» 22 июля 2015 г.;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5 августа 2015 г.): </w:t>
      </w:r>
      <w:r>
        <w:br/>
      </w:r>
      <w:r>
        <w:rPr>
          <w:rFonts w:ascii="Times New Roman"/>
          <w:b w:val="false"/>
          <w:i w:val="false"/>
          <w:color w:val="000000"/>
          <w:sz w:val="28"/>
        </w:rPr>
        <w:t xml:space="preserve">
      1) в статье 39-2: </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Целевым перечислением являются безвозмездные и безвозвратные платежи из республиканского бюджета в:</w:t>
      </w:r>
      <w:r>
        <w:br/>
      </w:r>
      <w:r>
        <w:rPr>
          <w:rFonts w:ascii="Times New Roman"/>
          <w:b w:val="false"/>
          <w:i w:val="false"/>
          <w:color w:val="000000"/>
          <w:sz w:val="28"/>
        </w:rPr>
        <w:t>
      1) некоммерческую организацию, создаваемую в организационно-правовой форме фонда исключительно для обеспечения финансирования деятельности организаций, осуществляющих деятельность по организации и проведению международной специализированной выставки на территории Республики Казахстан;</w:t>
      </w:r>
      <w:r>
        <w:br/>
      </w:r>
      <w:r>
        <w:rPr>
          <w:rFonts w:ascii="Times New Roman"/>
          <w:b w:val="false"/>
          <w:i w:val="false"/>
          <w:color w:val="000000"/>
          <w:sz w:val="28"/>
        </w:rPr>
        <w:t>
      2) автономный кластерный фонд исключительно для создания совместного предприятия с участием транснациональных корпораций, а также для долевого участия в зарубежных инвестиционных фондах.»;</w:t>
      </w:r>
      <w:r>
        <w:br/>
      </w:r>
      <w:r>
        <w:rPr>
          <w:rFonts w:ascii="Times New Roman"/>
          <w:b w:val="false"/>
          <w:i w:val="false"/>
          <w:color w:val="000000"/>
          <w:sz w:val="28"/>
        </w:rPr>
        <w:t>
      часть вторую пункта 4 изложить в следующей редакции:</w:t>
      </w:r>
      <w:r>
        <w:br/>
      </w:r>
      <w:r>
        <w:rPr>
          <w:rFonts w:ascii="Times New Roman"/>
          <w:b w:val="false"/>
          <w:i w:val="false"/>
          <w:color w:val="000000"/>
          <w:sz w:val="28"/>
        </w:rPr>
        <w:t>
      «Автономный кластерный фонд, организации, осуществляющие деятельность по организации и проведению международной специализированной выставки на территории Республики Казахстан, несут ответственность за достижение показателей результативности целевого перечисления в их деятельность, определенных в стратегических планах и (или) бюджетных программах соответствующих администраторов бюджетных программ.»;</w:t>
      </w:r>
      <w:r>
        <w:br/>
      </w:r>
      <w:r>
        <w:rPr>
          <w:rFonts w:ascii="Times New Roman"/>
          <w:b w:val="false"/>
          <w:i w:val="false"/>
          <w:color w:val="000000"/>
          <w:sz w:val="28"/>
        </w:rPr>
        <w:t xml:space="preserve">
      2) часть третью пункта 12-1 статьи 67 изложить в следующей редакции: </w:t>
      </w:r>
      <w:r>
        <w:br/>
      </w:r>
      <w:r>
        <w:rPr>
          <w:rFonts w:ascii="Times New Roman"/>
          <w:b w:val="false"/>
          <w:i w:val="false"/>
          <w:color w:val="000000"/>
          <w:sz w:val="28"/>
        </w:rPr>
        <w:t>
      «Ответственность за обоснованность бюджетной заявки и достоверность расчетов к бюджетной заявке по бюджетным программам, направленным на целевое перечисление, несут руководители автономного кластерного фонда, организаций, осуществляющих деятельность по организации и проведению международной специализированной выставки на территории Республики Казахстан, в соответствии с законами Республики Казахстан.».</w:t>
      </w:r>
    </w:p>
    <w:p>
      <w:pPr>
        <w:spacing w:after="0"/>
        <w:ind w:left="0"/>
        <w:jc w:val="both"/>
      </w:pPr>
      <w:r>
        <w:rPr>
          <w:rFonts w:ascii="Times New Roman"/>
          <w:b w:val="false"/>
          <w:i w:val="false"/>
          <w:color w:val="000000"/>
          <w:sz w:val="28"/>
        </w:rPr>
        <w:t>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19-I, 19-II, ст. 96; № 21, ст. 122; № 22, ст. 128, 131; № 23, ст. 143; № 24, ст. 145; 2015 г., № 7, cт. 34; № 8, cт. 44; № 8, cт. 45; № 11, cт. 52; Закон Республики Казахстан от 21 июля 2015 года «О внесении изменений и дополнений в некоторые законодательные акты Республики Казахстан по вопросам регулирования деятельности автономных организаций образования», опубликованный в газетах «Егемен Қазақстан» и «Казахстанская правда» 22 июля 2015 г.; Закон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опубликованный в газетах «Егемен Қазақстан» и «Казахстанская правда» 5 августа 2015 г.): </w:t>
      </w:r>
      <w:r>
        <w:br/>
      </w:r>
      <w:r>
        <w:rPr>
          <w:rFonts w:ascii="Times New Roman"/>
          <w:b w:val="false"/>
          <w:i w:val="false"/>
          <w:color w:val="000000"/>
          <w:sz w:val="28"/>
        </w:rPr>
        <w:t xml:space="preserve">
      1) пункт 1 статьи 99 дополнить подпунктом 17) следующего содержания: </w:t>
      </w:r>
      <w:r>
        <w:br/>
      </w:r>
      <w:r>
        <w:rPr>
          <w:rFonts w:ascii="Times New Roman"/>
          <w:b w:val="false"/>
          <w:i w:val="false"/>
          <w:color w:val="000000"/>
          <w:sz w:val="28"/>
        </w:rPr>
        <w:t>
      «17) доход автономного кластерного фонда, определенного законодательством Республики Казахстан об инновационном кластере, полученный из бюджета в виде целевого перечисления исключительно для создания совместного предприятия с участием транснациональных корпораций, а также для долевого участия в зарубежных инвестиционных фондах.»;</w:t>
      </w:r>
      <w:r>
        <w:br/>
      </w:r>
      <w:r>
        <w:rPr>
          <w:rFonts w:ascii="Times New Roman"/>
          <w:b w:val="false"/>
          <w:i w:val="false"/>
          <w:color w:val="000000"/>
          <w:sz w:val="28"/>
        </w:rPr>
        <w:t xml:space="preserve">
      2) заголовок раздела 5 изложить в следующей редакции: </w:t>
      </w:r>
      <w:r>
        <w:br/>
      </w:r>
      <w:r>
        <w:rPr>
          <w:rFonts w:ascii="Times New Roman"/>
          <w:b w:val="false"/>
          <w:i w:val="false"/>
          <w:color w:val="000000"/>
          <w:sz w:val="28"/>
        </w:rPr>
        <w:t xml:space="preserve">
      «Раздел 5. Налогообложение организаций, осуществляющих деятельность на территории специальных экономических зон, и организации, реализующей инвестиционный приоритетный проект»; </w:t>
      </w:r>
      <w:r>
        <w:br/>
      </w:r>
      <w:r>
        <w:rPr>
          <w:rFonts w:ascii="Times New Roman"/>
          <w:b w:val="false"/>
          <w:i w:val="false"/>
          <w:color w:val="000000"/>
          <w:sz w:val="28"/>
        </w:rPr>
        <w:t xml:space="preserve">
      3) пункт 3 статьи 231 дополнить подпунктом 23) следующего содержания: </w:t>
      </w:r>
      <w:r>
        <w:br/>
      </w:r>
      <w:r>
        <w:rPr>
          <w:rFonts w:ascii="Times New Roman"/>
          <w:b w:val="false"/>
          <w:i w:val="false"/>
          <w:color w:val="000000"/>
          <w:sz w:val="28"/>
        </w:rPr>
        <w:t>
      «23) получение автономным кластерным фондом, определенным законодательством Республики Казахстан об инновационном кластере, платежей из бюджета в рамках бюджетной программы, направленной на целевое перечисление, исключительно для создания совместного предприятия с участием транснациональных корпораций, а также для долевого участия в зарубежных инвестиционных фондах.»;</w:t>
      </w:r>
      <w:r>
        <w:br/>
      </w:r>
      <w:r>
        <w:rPr>
          <w:rFonts w:ascii="Times New Roman"/>
          <w:b w:val="false"/>
          <w:i w:val="false"/>
          <w:color w:val="000000"/>
          <w:sz w:val="28"/>
        </w:rPr>
        <w:t xml:space="preserve">
      4) в статье 255: </w:t>
      </w:r>
      <w:r>
        <w:br/>
      </w:r>
      <w:r>
        <w:rPr>
          <w:rFonts w:ascii="Times New Roman"/>
          <w:b w:val="false"/>
          <w:i w:val="false"/>
          <w:color w:val="000000"/>
          <w:sz w:val="28"/>
        </w:rPr>
        <w:t>
      часть первую пункта 1 дополнить подпунктами 14) и 15) следующего содержания:</w:t>
      </w:r>
      <w:r>
        <w:br/>
      </w:r>
      <w:r>
        <w:rPr>
          <w:rFonts w:ascii="Times New Roman"/>
          <w:b w:val="false"/>
          <w:i w:val="false"/>
          <w:color w:val="000000"/>
          <w:sz w:val="28"/>
        </w:rPr>
        <w:t>
      «14) автокомпонентов, используемых налогоплательщиком, заключившим соглашение о промышленной сборке моторных транспортных средств с уполномоченным органом по инвестициям, при одновременном соответствии следующим условиям:</w:t>
      </w:r>
      <w:r>
        <w:br/>
      </w:r>
      <w:r>
        <w:rPr>
          <w:rFonts w:ascii="Times New Roman"/>
          <w:b w:val="false"/>
          <w:i w:val="false"/>
          <w:color w:val="000000"/>
          <w:sz w:val="28"/>
        </w:rPr>
        <w:t>
      автокомпонент включен в перечень, установленный уполномоченным органом по инвестициям, по согласованию с уполномоченным органом по государственному планированию и уполномоченным органом по бюджетному планированию;</w:t>
      </w:r>
      <w:r>
        <w:br/>
      </w:r>
      <w:r>
        <w:rPr>
          <w:rFonts w:ascii="Times New Roman"/>
          <w:b w:val="false"/>
          <w:i w:val="false"/>
          <w:color w:val="000000"/>
          <w:sz w:val="28"/>
        </w:rPr>
        <w:t>
      ввоз такого автокомпонента оформлен документами, предусмотренными таможенным законодательством Таможенного союза и (или) таможенным законодательством Республики Казахстан;</w:t>
      </w:r>
      <w:r>
        <w:br/>
      </w:r>
      <w:r>
        <w:rPr>
          <w:rFonts w:ascii="Times New Roman"/>
          <w:b w:val="false"/>
          <w:i w:val="false"/>
          <w:color w:val="000000"/>
          <w:sz w:val="28"/>
        </w:rPr>
        <w:t>
      плательщиком налога на добавленную стоимость представлено в таможенный орган обязательство об использовании ввозимых автокомпонентов в пределах срока исковой давности, исключительно в целях промышленной сборки моторных транспортных средств. Обязательство заполняется в трех экземплярах по форме, установленной уполномоченным органом.</w:t>
      </w:r>
      <w:r>
        <w:br/>
      </w:r>
      <w:r>
        <w:rPr>
          <w:rFonts w:ascii="Times New Roman"/>
          <w:b w:val="false"/>
          <w:i w:val="false"/>
          <w:color w:val="000000"/>
          <w:sz w:val="28"/>
        </w:rPr>
        <w:t>
      В случае нарушения в течение пяти лет с даты выпуска товаров для свободного обращения либо внутреннего потребления на территорию Республики Казахстан требований, установленных настоящим подпунктом, налог на добавленную стоимость по импортируемым автокомпонентам подлежит уплате с начислением пени со срока, установленного для уплаты налога на добавленную стоимость на импортируемые товары при их ввозе, в порядке и размере, которые определены таможенным законодательством Таможенного союза и (или) таможенным законодательством Республики Казахстан;</w:t>
      </w:r>
      <w:r>
        <w:br/>
      </w:r>
      <w:r>
        <w:rPr>
          <w:rFonts w:ascii="Times New Roman"/>
          <w:b w:val="false"/>
          <w:i w:val="false"/>
          <w:color w:val="000000"/>
          <w:sz w:val="28"/>
        </w:rPr>
        <w:t>
      15) сырья и (или) материалов в рамках инвестиционного контракта при одновременном соответствии следующим условиям:</w:t>
      </w:r>
      <w:r>
        <w:br/>
      </w:r>
      <w:r>
        <w:rPr>
          <w:rFonts w:ascii="Times New Roman"/>
          <w:b w:val="false"/>
          <w:i w:val="false"/>
          <w:color w:val="000000"/>
          <w:sz w:val="28"/>
        </w:rPr>
        <w:t>
      сырье и (или) материалы включены в перечень сырья и (или) материалов, импорт которых освобождается от налога на добавленную стоимость в рамках инвестиционного контракта, утвержденный уполномоченным органом по инвестициям по согласованию с уполномоченным органом по государственному планированию и уполномоченным органом по бюджетному планированию;</w:t>
      </w:r>
      <w:r>
        <w:br/>
      </w:r>
      <w:r>
        <w:rPr>
          <w:rFonts w:ascii="Times New Roman"/>
          <w:b w:val="false"/>
          <w:i w:val="false"/>
          <w:color w:val="000000"/>
          <w:sz w:val="28"/>
        </w:rPr>
        <w:t>
      ввоз сырья и (или) материалов оформлен документами, предусмотренными таможенным законодательством Таможенного союза и (или) таможенным законодательством Республики Казахстан;</w:t>
      </w:r>
      <w:r>
        <w:br/>
      </w:r>
      <w:r>
        <w:rPr>
          <w:rFonts w:ascii="Times New Roman"/>
          <w:b w:val="false"/>
          <w:i w:val="false"/>
          <w:color w:val="000000"/>
          <w:sz w:val="28"/>
        </w:rPr>
        <w:t>
      плательщиком налога на добавленную стоимость представлено в таможенный орган обязательство об использовании ввозимых сырья и (или) материалов в пределах срока исковой давности исключительно при осуществлении деятельности в рамках инвестиционного контракта. Обязательство заполняется в трех экземплярах по форме, установленной уполномоченным органом.</w:t>
      </w:r>
      <w:r>
        <w:br/>
      </w:r>
      <w:r>
        <w:rPr>
          <w:rFonts w:ascii="Times New Roman"/>
          <w:b w:val="false"/>
          <w:i w:val="false"/>
          <w:color w:val="000000"/>
          <w:sz w:val="28"/>
        </w:rPr>
        <w:t>
      Освобождение от налога на добавленную стоимость импорта сырья и (или) материалов в рамках инвестиционного контракта предоставляется юридическим лицам Республики Казахстан на срок в течение пяти последовательных лет, начиная с 1 числа месяца, в котором введены в эксплуатацию фиксированные активы, предусмотренные в рабочей программе, являющейся приложением к инвестиционному контракту, заключенному в соответствии с законодательством Республики Казахстан об инвестициях. В случае, если рабочей программой предусматривается ввод двух и более фиксированных активов, исчисление срока освобождения от уплаты от налога на добавленную стоимость импорта сырья и (или) материалов в рамках инвестиционного контракта производится начиная с 1 числа месяца, в котором введен в эксплуатацию первый фиксированный актив по рабочей программе.</w:t>
      </w:r>
      <w:r>
        <w:br/>
      </w:r>
      <w:r>
        <w:rPr>
          <w:rFonts w:ascii="Times New Roman"/>
          <w:b w:val="false"/>
          <w:i w:val="false"/>
          <w:color w:val="000000"/>
          <w:sz w:val="28"/>
        </w:rPr>
        <w:t>
      В случае нарушения в течение пяти лет с даты выпуска товаров для свободного обращения либо внутреннего потребления на территорию Республики Казахстан требований, установленных настоящим подпунктом, налог на добавленную стоимость по импортируемым сырью и (или) материалам подлежит уплате с начислением пени со срока, установленного для уплаты налога на добавленную стоимость на импортируемые товары при их ввозе, в порядке и размере, которые определены таможенным законодательством Таможенного союза и (или) таможенным законодательством Республики Казахстан.»;</w:t>
      </w:r>
      <w:r>
        <w:br/>
      </w:r>
      <w:r>
        <w:rPr>
          <w:rFonts w:ascii="Times New Roman"/>
          <w:b w:val="false"/>
          <w:i w:val="false"/>
          <w:color w:val="000000"/>
          <w:sz w:val="28"/>
        </w:rPr>
        <w:t>
      пункт 2 изложить следующей редакции:</w:t>
      </w:r>
      <w:r>
        <w:br/>
      </w:r>
      <w:r>
        <w:rPr>
          <w:rFonts w:ascii="Times New Roman"/>
          <w:b w:val="false"/>
          <w:i w:val="false"/>
          <w:color w:val="000000"/>
          <w:sz w:val="28"/>
        </w:rPr>
        <w:t>
      «2. Порядок освобождения от налога на добавленную стоимость импорта товаров, указанных в подпунктах 1)-13) пункта 1 настоящей статьи определяется Правительством Республики Казахстан.»;</w:t>
      </w:r>
      <w:r>
        <w:br/>
      </w:r>
      <w:r>
        <w:rPr>
          <w:rFonts w:ascii="Times New Roman"/>
          <w:b w:val="false"/>
          <w:i w:val="false"/>
          <w:color w:val="000000"/>
          <w:sz w:val="28"/>
        </w:rPr>
        <w:t xml:space="preserve">
      5) пункт 2 статьи 276-15 дополнить подпунктами 3) и 4) следующего содержания: </w:t>
      </w:r>
      <w:r>
        <w:br/>
      </w:r>
      <w:r>
        <w:rPr>
          <w:rFonts w:ascii="Times New Roman"/>
          <w:b w:val="false"/>
          <w:i w:val="false"/>
          <w:color w:val="000000"/>
          <w:sz w:val="28"/>
        </w:rPr>
        <w:t>
      «3) автокомпонентов, используемых налогоплательщиком, заключившим соглашение о промышленной сборке моторных транспортных средств с уполномоченным органом по инвестициям, при одновременном соответствии следующим условиям:</w:t>
      </w:r>
      <w:r>
        <w:br/>
      </w:r>
      <w:r>
        <w:rPr>
          <w:rFonts w:ascii="Times New Roman"/>
          <w:b w:val="false"/>
          <w:i w:val="false"/>
          <w:color w:val="000000"/>
          <w:sz w:val="28"/>
        </w:rPr>
        <w:t>
      автокомпонент включен в перечень, установленный уполномоченным органом по инвестициям, по согласованию с уполномоченным органом по государственному планированию и уполномоченным органом по бюджетному планированию;</w:t>
      </w:r>
      <w:r>
        <w:br/>
      </w:r>
      <w:r>
        <w:rPr>
          <w:rFonts w:ascii="Times New Roman"/>
          <w:b w:val="false"/>
          <w:i w:val="false"/>
          <w:color w:val="000000"/>
          <w:sz w:val="28"/>
        </w:rPr>
        <w:t>
      плательщиком налога на добавленную стоимость представлено в налоговый орган обязательство об использовании ввозимых автокомпонентов в пределах срока исковой давности, исключительно в целях промышленной сборки моторных транспортных средств. Обязательство заполняется в трех экземплярах по форме, установленной уполномоченным органом.</w:t>
      </w:r>
      <w:r>
        <w:br/>
      </w:r>
      <w:r>
        <w:rPr>
          <w:rFonts w:ascii="Times New Roman"/>
          <w:b w:val="false"/>
          <w:i w:val="false"/>
          <w:color w:val="000000"/>
          <w:sz w:val="28"/>
        </w:rPr>
        <w:t>
      В случае нарушения в течение пяти лет с даты принятия налогоплательщиком на учет импортированных товаров требований, установленных настоящим подпунктом, налог на добавленную стоимость по импортируемым автокомпонентам подлежит уплате с начислением пени со срока, установленного для уплаты налога на добавленную стоимость на импортируемые товары, в порядке и размере, которые определены налоговым законодательством Республики Казахстан;</w:t>
      </w:r>
      <w:r>
        <w:br/>
      </w:r>
      <w:r>
        <w:rPr>
          <w:rFonts w:ascii="Times New Roman"/>
          <w:b w:val="false"/>
          <w:i w:val="false"/>
          <w:color w:val="000000"/>
          <w:sz w:val="28"/>
        </w:rPr>
        <w:t>
      4) сырья и (или) материалов в рамках инвестиционного контракта при одновременном соответствии следующим условиям:</w:t>
      </w:r>
      <w:r>
        <w:br/>
      </w:r>
      <w:r>
        <w:rPr>
          <w:rFonts w:ascii="Times New Roman"/>
          <w:b w:val="false"/>
          <w:i w:val="false"/>
          <w:color w:val="000000"/>
          <w:sz w:val="28"/>
        </w:rPr>
        <w:t>
      сырье и (или) материалы включены в перечень сырья и (или) материалов, импорт которых освобождается от налога на добавленную стоимость в рамках инвестиционного контракта, утвержденный уполномоченным органом по инвестициям по согласованию с уполномоченным органом по государственному планированию и уполномоченным органом по бюджетному планированию;</w:t>
      </w:r>
      <w:r>
        <w:br/>
      </w:r>
      <w:r>
        <w:rPr>
          <w:rFonts w:ascii="Times New Roman"/>
          <w:b w:val="false"/>
          <w:i w:val="false"/>
          <w:color w:val="000000"/>
          <w:sz w:val="28"/>
        </w:rPr>
        <w:t>
      плательщиком налога на добавленную стоимость представлено в налоговый орган обязательство об использовании ввозимых сырья и (или) материалов в пределах срока исковой давности исключительно в рамках инвестиционного контракта. Обязательство заполняется в трех экземплярах по форме, установленной уполномоченным органом.</w:t>
      </w:r>
      <w:r>
        <w:br/>
      </w:r>
      <w:r>
        <w:rPr>
          <w:rFonts w:ascii="Times New Roman"/>
          <w:b w:val="false"/>
          <w:i w:val="false"/>
          <w:color w:val="000000"/>
          <w:sz w:val="28"/>
        </w:rPr>
        <w:t>
      Освобождение от налога на добавленную стоимость импорта сырья и (или) материалов в рамках инвестиционного контракта предоставляется юридическим лицам Республики Казахстан на срок в течение пяти последовательных лет, начиная с 1 числа месяца, в котором введены в эксплуатацию фиксированные активы, предусмотренные в рабочей программе, являющейся приложением к инвестиционному контракту, заключенному в соответствии с законодательством Республики Казахстан об инвестициях. В случае, если рабочей программой предусматривается ввод двух и более фиксированных активов, исчисление срока освобождения от уплаты от налога на добавленную стоимость импорта сырья и (или) материалов в рамках инвестиционного контракта ведется с 1 числа месяца, в котором введен в эксплуатацию первый фиксированный актив по рабочей программе.</w:t>
      </w:r>
      <w:r>
        <w:br/>
      </w:r>
      <w:r>
        <w:rPr>
          <w:rFonts w:ascii="Times New Roman"/>
          <w:b w:val="false"/>
          <w:i w:val="false"/>
          <w:color w:val="000000"/>
          <w:sz w:val="28"/>
        </w:rPr>
        <w:t>
      В случае нарушения в течение пяти лет с даты принятия налогоплательщиком на учет импортированных товаров требований, установленных настоящим подпунктом, налог на добавленную стоимость по импортируемым сырью и (или) материалам подлежит уплате с начислением пени со срока, установленного для уплаты налога на добавленную стоимость на импортируемые товары при их ввозе, в порядке и размере, которые определены налоговым законодательством Республики Казахстан.».</w:t>
      </w:r>
    </w:p>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(Ведомости Парламента Республики Казахстан, 1998 г., № 16, ст. 214; 1999 г., № 19, ст. 646; 2000 г., № 3-4, ст. 66; 2001 г., № 23, ст. 309; 2002 г., № 23-24, ст. 193; 2004 г., № 14, ст. 82; № 23, ст. 138, 142; 2006 г., № 2, ст. 17; № 3, ст. 22; № 4, ст. 24; № 8, ст. 45; № 13, ст. 87; 2007 г., № 3, ст. 20; № 19, ст. 148; 2008 г., № 15-16, ст. 64; № 24, ст. 129; 2009 г., № 11-12, ст. 54; № 13-14, ст. 62; № 18, ст. 84; 2010 г., № 5, ст. 20, 23; 2011 г., № 1, ст. 2; № 11, ст. 102; № 12, ст. 111; № 13, ст. 112; № 16, ст. 129; 2012 г., № 2, ст. 9, 15; № 3, ст. 21; № 4, ст. 30; № 11, ст. 80; № 12, ст. 85; № 15, ст. 97; 2013 г., № 4, ст. 21; № 10-11, ст. 56; № 15, ст. 79, 82; № 16, ст. 83; 2014 г., № 1, ст. 4; № 4-5, ст. 24; № 10, ст. 52; № 11, ст. 64; № 14, ст. 87; № 16, ст. 90; № 19-I, 19-II, ст. 96; № 23, ст. 143; 2015 г., № 9, cт. 46): </w:t>
      </w:r>
      <w:r>
        <w:br/>
      </w:r>
      <w:r>
        <w:rPr>
          <w:rFonts w:ascii="Times New Roman"/>
          <w:b w:val="false"/>
          <w:i w:val="false"/>
          <w:color w:val="000000"/>
          <w:sz w:val="28"/>
        </w:rPr>
        <w:t xml:space="preserve">
      1) подпункт 5-2) статьи 6 изложить в следующей редакции: </w:t>
      </w:r>
      <w:r>
        <w:br/>
      </w:r>
      <w:r>
        <w:rPr>
          <w:rFonts w:ascii="Times New Roman"/>
          <w:b w:val="false"/>
          <w:i w:val="false"/>
          <w:color w:val="000000"/>
          <w:sz w:val="28"/>
        </w:rPr>
        <w:t>
      «5-2) самостоятельно распоряжаться недоиспользованной частью затрат, заложенных в тарифной смете, возникшей в результате экономии затрат в связи с применением более эффективных методов и технологий, а также в результате реализации плана мероприятий по энергосбережению и повышению энергоэффективности, разработанного по итогам энергоаудита, проведением мероприятий по снижению нормативных технических потерь или сокращением объемов оказываемых регулируемых услуг по причинам, не зависящим от субъекта естественной монополии, или результатам проведения конкурсных (тендерных) процедур, за исключением средств, используемых в соответствии с подпунктом 4-1) части первой статьи 7 настоящего Закона;»;</w:t>
      </w:r>
      <w:r>
        <w:br/>
      </w:r>
      <w:r>
        <w:rPr>
          <w:rFonts w:ascii="Times New Roman"/>
          <w:b w:val="false"/>
          <w:i w:val="false"/>
          <w:color w:val="000000"/>
          <w:sz w:val="28"/>
        </w:rPr>
        <w:t xml:space="preserve">
      2) часть третью пункта 2 статьи 15-3 изложить в следующей редакции: </w:t>
      </w:r>
      <w:r>
        <w:br/>
      </w:r>
      <w:r>
        <w:rPr>
          <w:rFonts w:ascii="Times New Roman"/>
          <w:b w:val="false"/>
          <w:i w:val="false"/>
          <w:color w:val="000000"/>
          <w:sz w:val="28"/>
        </w:rPr>
        <w:t>
      «В инвестиционной программе (проекте) определяются средства, направленные на реализацию мероприятии по энергосбережению и повышению энергоэффективности, при условии, что они не повлекут за собой повышения тарифов (цен, ставок сборов) или их предельных уровней на регулируемые услуги (товары, работы) субъекта естественной монополии, а также расширение, восстановление, обновление, поддержку существующих активов, реконструкцию, техническое перевооружение основных средств, создание новых активов субъекта естественной монополии на краткосрочный, среднесрочный или долгосрочный периоды с целью получения технико-экономического эффекта, включающей в себя один или несколько инвестиционных проектов.».</w:t>
      </w:r>
    </w:p>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2001 года «О туристской деятельности в Республике Казахстан» (Ведомости Парламента Республики Казахстан, 2001 г., № 13-14, ст. 175; 2002 г., № 4, ст. 33; 2003 г., № 23, ст. 168; 2004 г., № 23, ст. 142; 2006 г., № 3, ст. 22; 2007 г., № 2, ст. 18; № 17, ст. 139; 2008 г., № 13-14, ст. 57; 2009 г., № 18, ст. 84; 2010 г., № 5, ст. 23; 2011 г., № 1, ст. 2; № 11, ст. 102; № 12, ст. 111; 2012 г., № 15, ст. 97; 2013 г., № 14, ст. 75; 2014 г., № 1, ст. 4; № 7, ст. 37; № 10, ст. 52; № 19-I, 19-II, ст. 96; № 23, cт. 143): </w:t>
      </w:r>
      <w:r>
        <w:br/>
      </w:r>
      <w:r>
        <w:rPr>
          <w:rFonts w:ascii="Times New Roman"/>
          <w:b w:val="false"/>
          <w:i w:val="false"/>
          <w:color w:val="000000"/>
          <w:sz w:val="28"/>
        </w:rPr>
        <w:t xml:space="preserve">
      1) в статье 1: </w:t>
      </w:r>
      <w:r>
        <w:br/>
      </w:r>
      <w:r>
        <w:rPr>
          <w:rFonts w:ascii="Times New Roman"/>
          <w:b w:val="false"/>
          <w:i w:val="false"/>
          <w:color w:val="000000"/>
          <w:sz w:val="28"/>
        </w:rPr>
        <w:t>
      дополнить подпунктом 25-1) следующего содержания:</w:t>
      </w:r>
      <w:r>
        <w:br/>
      </w:r>
      <w:r>
        <w:rPr>
          <w:rFonts w:ascii="Times New Roman"/>
          <w:b w:val="false"/>
          <w:i w:val="false"/>
          <w:color w:val="000000"/>
          <w:sz w:val="28"/>
        </w:rPr>
        <w:t>
      «25-1) туроператор-фрахтователь – туристская операторская компания, заключившая договор фрахтования (чартера) с воздушным перевозчиком (фрахтовщиком) о передаче в его пользование всей вместимости или части вместимости одного воздушного судна (или нескольких судов) с экипажем на один или несколько рейсов для перевозки пассажиров и багажа в соответствии с законодательством Республики Казахстан об использовании воздушного пространства;»;</w:t>
      </w:r>
      <w:r>
        <w:br/>
      </w:r>
      <w:r>
        <w:rPr>
          <w:rFonts w:ascii="Times New Roman"/>
          <w:b w:val="false"/>
          <w:i w:val="false"/>
          <w:color w:val="000000"/>
          <w:sz w:val="28"/>
        </w:rPr>
        <w:t xml:space="preserve">
      2) статью 10 дополнить подпунктами 10-1) и 10-2) следующего содержания: </w:t>
      </w:r>
      <w:r>
        <w:br/>
      </w:r>
      <w:r>
        <w:rPr>
          <w:rFonts w:ascii="Times New Roman"/>
          <w:b w:val="false"/>
          <w:i w:val="false"/>
          <w:color w:val="000000"/>
          <w:sz w:val="28"/>
        </w:rPr>
        <w:t>
      «10-1) определяет на основе проведенного уполномоченным органом конкурса юридическое лицо, осуществляющее функции администратора системы гарантирования прав граждан Республики Казахстан в сфере выездного туризма;</w:t>
      </w:r>
      <w:r>
        <w:br/>
      </w:r>
      <w:r>
        <w:rPr>
          <w:rFonts w:ascii="Times New Roman"/>
          <w:b w:val="false"/>
          <w:i w:val="false"/>
          <w:color w:val="000000"/>
          <w:sz w:val="28"/>
        </w:rPr>
        <w:t>
      10-2) утверждает правила функционирования системы гарантирования прав граждан Республики Казахстан в сфере выездного туризма, суммы банковских гарантий для туроператоров и туроператоров-фрахтователей, осуществляющих деятельность в сфере выездного туризма, суммы, подлежащие перечислению на специальный счет администратора системы гарантирования прав граждан Республики Казахстан в сфере выездного туризма;»;</w:t>
      </w:r>
      <w:r>
        <w:br/>
      </w:r>
      <w:r>
        <w:rPr>
          <w:rFonts w:ascii="Times New Roman"/>
          <w:b w:val="false"/>
          <w:i w:val="false"/>
          <w:color w:val="000000"/>
          <w:sz w:val="28"/>
        </w:rPr>
        <w:t xml:space="preserve">
      3) дополнить главой 4-1 следующего содержания: </w:t>
      </w:r>
      <w:r>
        <w:br/>
      </w:r>
      <w:r>
        <w:rPr>
          <w:rFonts w:ascii="Times New Roman"/>
          <w:b w:val="false"/>
          <w:i w:val="false"/>
          <w:color w:val="000000"/>
          <w:sz w:val="28"/>
        </w:rPr>
        <w:t>
      «Глава 4-1. Система гарантирования прав граждан Республики Казахстан в сфере выездного туризма</w:t>
      </w:r>
      <w:r>
        <w:br/>
      </w:r>
      <w:r>
        <w:rPr>
          <w:rFonts w:ascii="Times New Roman"/>
          <w:b w:val="false"/>
          <w:i w:val="false"/>
          <w:color w:val="000000"/>
          <w:sz w:val="28"/>
        </w:rPr>
        <w:t xml:space="preserve">
      Статья 27-1. Общие положения </w:t>
      </w:r>
      <w:r>
        <w:br/>
      </w:r>
      <w:r>
        <w:rPr>
          <w:rFonts w:ascii="Times New Roman"/>
          <w:b w:val="false"/>
          <w:i w:val="false"/>
          <w:color w:val="000000"/>
          <w:sz w:val="28"/>
        </w:rPr>
        <w:t>
      Система гарантирования прав граждан Республики Казахстан в сфере выездного туризма представляет собой совокупность правоотношений между гражданами Республики Казахстан, турагентами, туроператорами, туроператорами-фрахтователями, администратором системы гарантирования прав граждан Республики Казахстан в сфере выездного туризма и уполномоченным органом, обеспечивающих защиту прав и законных интересов граждан Республики Казахстан.</w:t>
      </w:r>
      <w:r>
        <w:br/>
      </w:r>
      <w:r>
        <w:rPr>
          <w:rFonts w:ascii="Times New Roman"/>
          <w:b w:val="false"/>
          <w:i w:val="false"/>
          <w:color w:val="000000"/>
          <w:sz w:val="28"/>
        </w:rPr>
        <w:t>
      Статья 27-2. Субъекты системы гарантирования прав граждан</w:t>
      </w:r>
      <w:r>
        <w:br/>
      </w:r>
      <w:r>
        <w:rPr>
          <w:rFonts w:ascii="Times New Roman"/>
          <w:b w:val="false"/>
          <w:i w:val="false"/>
          <w:color w:val="000000"/>
          <w:sz w:val="28"/>
        </w:rPr>
        <w:t>
                   Республики Казахстан в сфере выездного туризма.</w:t>
      </w:r>
      <w:r>
        <w:br/>
      </w:r>
      <w:r>
        <w:rPr>
          <w:rFonts w:ascii="Times New Roman"/>
          <w:b w:val="false"/>
          <w:i w:val="false"/>
          <w:color w:val="000000"/>
          <w:sz w:val="28"/>
        </w:rPr>
        <w:t>
      1. Субъектами системы гарантирования прав граждан Республики Казахстан в сфере выездного туризма являются:</w:t>
      </w:r>
      <w:r>
        <w:br/>
      </w:r>
      <w:r>
        <w:rPr>
          <w:rFonts w:ascii="Times New Roman"/>
          <w:b w:val="false"/>
          <w:i w:val="false"/>
          <w:color w:val="000000"/>
          <w:sz w:val="28"/>
        </w:rPr>
        <w:t>
      1) туроператоры, осуществляющие деятельность в сфере выездного туризма;</w:t>
      </w:r>
      <w:r>
        <w:br/>
      </w:r>
      <w:r>
        <w:rPr>
          <w:rFonts w:ascii="Times New Roman"/>
          <w:b w:val="false"/>
          <w:i w:val="false"/>
          <w:color w:val="000000"/>
          <w:sz w:val="28"/>
        </w:rPr>
        <w:t>
      2) туроператоры-фрахтователи, осуществляющие деятельность в сфере выездного туризма;</w:t>
      </w:r>
      <w:r>
        <w:br/>
      </w:r>
      <w:r>
        <w:rPr>
          <w:rFonts w:ascii="Times New Roman"/>
          <w:b w:val="false"/>
          <w:i w:val="false"/>
          <w:color w:val="000000"/>
          <w:sz w:val="28"/>
        </w:rPr>
        <w:t>
      3) турагенты, осуществляющие деятельность в сфере выездного туризма;</w:t>
      </w:r>
      <w:r>
        <w:br/>
      </w:r>
      <w:r>
        <w:rPr>
          <w:rFonts w:ascii="Times New Roman"/>
          <w:b w:val="false"/>
          <w:i w:val="false"/>
          <w:color w:val="000000"/>
          <w:sz w:val="28"/>
        </w:rPr>
        <w:t>
      4) администратор системы гарантирования прав граждан Республики Казахстан в сфере выездного туризма.</w:t>
      </w:r>
      <w:r>
        <w:br/>
      </w:r>
      <w:r>
        <w:rPr>
          <w:rFonts w:ascii="Times New Roman"/>
          <w:b w:val="false"/>
          <w:i w:val="false"/>
          <w:color w:val="000000"/>
          <w:sz w:val="28"/>
        </w:rPr>
        <w:t xml:space="preserve">
      2. Администратором системы гарантирования прав граждан Республики Казахстан в сфере выездного туризма является юридическое лицо, определенное Правительством Республики Казахстан, единственным видом деятельности которого является осуществление функций администратора системы гарантирования прав граждан Республики Казахстан в сфере выездного туризма. </w:t>
      </w:r>
      <w:r>
        <w:br/>
      </w:r>
      <w:r>
        <w:rPr>
          <w:rFonts w:ascii="Times New Roman"/>
          <w:b w:val="false"/>
          <w:i w:val="false"/>
          <w:color w:val="000000"/>
          <w:sz w:val="28"/>
        </w:rPr>
        <w:t>
      3. Администратор системы гарантирования прав граждан Республики Казахстан в сфере выездного туризма не вправе осуществлять предпринимательскую и иные виды деятельности, получать займы, выступать поручителем по займам третьих лиц, передавать имущество в залог.</w:t>
      </w:r>
      <w:r>
        <w:br/>
      </w:r>
      <w:r>
        <w:rPr>
          <w:rFonts w:ascii="Times New Roman"/>
          <w:b w:val="false"/>
          <w:i w:val="false"/>
          <w:color w:val="000000"/>
          <w:sz w:val="28"/>
        </w:rPr>
        <w:t>
      4. Деятельность администратора системы гарантирования прав граждан Республики Казахстан в сфере выездного туризма финансируется за счет комиссионного сбора, удерживаемого из сумм отчислений, осуществляемых в соответствии с подпунктом 2) пункта 1 статьи 27-3 настоящего Закона, в размере, установленном Правительством Республики Казахстан.</w:t>
      </w:r>
      <w:r>
        <w:br/>
      </w:r>
      <w:r>
        <w:rPr>
          <w:rFonts w:ascii="Times New Roman"/>
          <w:b w:val="false"/>
          <w:i w:val="false"/>
          <w:color w:val="000000"/>
          <w:sz w:val="28"/>
        </w:rPr>
        <w:t>
      5. Выгодоприобретателями системы гарантирования прав граждан Республики Казахстан в сфере выездного туризма являются граждане Республики Казахстан, являющиеся туристами.</w:t>
      </w:r>
      <w:r>
        <w:br/>
      </w:r>
      <w:r>
        <w:rPr>
          <w:rFonts w:ascii="Times New Roman"/>
          <w:b w:val="false"/>
          <w:i w:val="false"/>
          <w:color w:val="000000"/>
          <w:sz w:val="28"/>
        </w:rPr>
        <w:t>
      Статья 27-3. Обязательства субъектов системы гарантирования</w:t>
      </w:r>
      <w:r>
        <w:br/>
      </w:r>
      <w:r>
        <w:rPr>
          <w:rFonts w:ascii="Times New Roman"/>
          <w:b w:val="false"/>
          <w:i w:val="false"/>
          <w:color w:val="000000"/>
          <w:sz w:val="28"/>
        </w:rPr>
        <w:t>
                   прав граждан Республики Казахстан в сфере</w:t>
      </w:r>
      <w:r>
        <w:br/>
      </w:r>
      <w:r>
        <w:rPr>
          <w:rFonts w:ascii="Times New Roman"/>
          <w:b w:val="false"/>
          <w:i w:val="false"/>
          <w:color w:val="000000"/>
          <w:sz w:val="28"/>
        </w:rPr>
        <w:t>
                   выездного туризма</w:t>
      </w:r>
      <w:r>
        <w:br/>
      </w:r>
      <w:r>
        <w:rPr>
          <w:rFonts w:ascii="Times New Roman"/>
          <w:b w:val="false"/>
          <w:i w:val="false"/>
          <w:color w:val="000000"/>
          <w:sz w:val="28"/>
        </w:rPr>
        <w:t>
      1. На туроператоров и туроператоров-фрахтователей, осуществляющих деятельность в сфере выездного туризма, возлагаются следующие обязательства:</w:t>
      </w:r>
      <w:r>
        <w:br/>
      </w:r>
      <w:r>
        <w:rPr>
          <w:rFonts w:ascii="Times New Roman"/>
          <w:b w:val="false"/>
          <w:i w:val="false"/>
          <w:color w:val="000000"/>
          <w:sz w:val="28"/>
        </w:rPr>
        <w:t>
      1) до начала осуществления туроператорской деятельности в сфере выездного туризма представление подлинника либо нотариально засвидетельствованной копии договора банковской гарантии, заключенного между туроператором и банком второго уровня в соответствии с банковским законодательством Республики Казахстан, предусматривающего оплату в пользу администратора системы гарантирования прав граждан Республики Казахстан в сфере выездного туризма, денежных сумм в размере, установленном Правительством Республики Казахстан;</w:t>
      </w:r>
      <w:r>
        <w:br/>
      </w:r>
      <w:r>
        <w:rPr>
          <w:rFonts w:ascii="Times New Roman"/>
          <w:b w:val="false"/>
          <w:i w:val="false"/>
          <w:color w:val="000000"/>
          <w:sz w:val="28"/>
        </w:rPr>
        <w:t xml:space="preserve">
      2) перечисление на специальный счет администратора системы гарантирования прав граждан Республики Казахстан в сфере выездного туризма денежной суммы в размере, установленном Правительством Республики Казахстан, с каждого туристского продукта, сформированного туроператором и реализованного турагентом гражданину Республики Казахстан. </w:t>
      </w:r>
      <w:r>
        <w:br/>
      </w:r>
      <w:r>
        <w:rPr>
          <w:rFonts w:ascii="Times New Roman"/>
          <w:b w:val="false"/>
          <w:i w:val="false"/>
          <w:color w:val="000000"/>
          <w:sz w:val="28"/>
        </w:rPr>
        <w:t>
      2. Обеспечение исполнения субъектами системы гарантирования прав граждан Республики Казахстан в сфере выездного туризма обязательств, перечисленных в настоящей статье, возлагается на администратора системы гарантирования прав граждан Республики Казахстан в сфере выездного туризма и уполномоченный орган.</w:t>
      </w:r>
      <w:r>
        <w:br/>
      </w:r>
      <w:r>
        <w:rPr>
          <w:rFonts w:ascii="Times New Roman"/>
          <w:b w:val="false"/>
          <w:i w:val="false"/>
          <w:color w:val="000000"/>
          <w:sz w:val="28"/>
        </w:rPr>
        <w:t>
      3. Уполномоченный орган, в случае выявления оказания гражданам Республики Казахстан туристских услуг в сфере выездного туризма туроператором или туроператором-фрахтователем, не исполняющим обязательства, предусмотренные настоящей статьей, или исполняющим их ненадлежащим образом, обязан в течение трех рабочих дней, с момента выявления такого обстоятельства, осуществить приостановление лицензии в соответствии с законодательством о разрешениях и уведомлениях.</w:t>
      </w:r>
      <w:r>
        <w:br/>
      </w:r>
      <w:r>
        <w:rPr>
          <w:rFonts w:ascii="Times New Roman"/>
          <w:b w:val="false"/>
          <w:i w:val="false"/>
          <w:color w:val="000000"/>
          <w:sz w:val="28"/>
        </w:rPr>
        <w:t>
      Статья 27-4. Механизм защиты прав граждан Республики Казахстан</w:t>
      </w:r>
      <w:r>
        <w:br/>
      </w:r>
      <w:r>
        <w:rPr>
          <w:rFonts w:ascii="Times New Roman"/>
          <w:b w:val="false"/>
          <w:i w:val="false"/>
          <w:color w:val="000000"/>
          <w:sz w:val="28"/>
        </w:rPr>
        <w:t>
                   в сфере выездного туризма.</w:t>
      </w:r>
      <w:r>
        <w:br/>
      </w:r>
      <w:r>
        <w:rPr>
          <w:rFonts w:ascii="Times New Roman"/>
          <w:b w:val="false"/>
          <w:i w:val="false"/>
          <w:color w:val="000000"/>
          <w:sz w:val="28"/>
        </w:rPr>
        <w:t>
      1. Решение об осуществлении действий по защите прав граждан Республики Казахстан принимается администратором системы гарантирования прав граждан Республики Казахстан в сфере выездного туризма по согласованию с уполномоченным органом в следующих случаях:</w:t>
      </w:r>
      <w:r>
        <w:br/>
      </w:r>
      <w:r>
        <w:rPr>
          <w:rFonts w:ascii="Times New Roman"/>
          <w:b w:val="false"/>
          <w:i w:val="false"/>
          <w:color w:val="000000"/>
          <w:sz w:val="28"/>
        </w:rPr>
        <w:t>
      1) письменного или устного обращения гражданина Республики Казахстан в случае нарушения его прав в сфере выездного туризма;</w:t>
      </w:r>
      <w:r>
        <w:br/>
      </w:r>
      <w:r>
        <w:rPr>
          <w:rFonts w:ascii="Times New Roman"/>
          <w:b w:val="false"/>
          <w:i w:val="false"/>
          <w:color w:val="000000"/>
          <w:sz w:val="28"/>
        </w:rPr>
        <w:t>
      2) обращения государственных органов по фактам нарушения законодательства Республики Казахстан о туристкой деятельности в сфере выездного туризма;</w:t>
      </w:r>
      <w:r>
        <w:br/>
      </w:r>
      <w:r>
        <w:rPr>
          <w:rFonts w:ascii="Times New Roman"/>
          <w:b w:val="false"/>
          <w:i w:val="false"/>
          <w:color w:val="000000"/>
          <w:sz w:val="28"/>
        </w:rPr>
        <w:t>
      3) в иных случаях возникновения угрозы причинения ущерба жизни и здоровью граждан Республики Казахстан в сфере выездного туризма.</w:t>
      </w:r>
      <w:r>
        <w:br/>
      </w:r>
      <w:r>
        <w:rPr>
          <w:rFonts w:ascii="Times New Roman"/>
          <w:b w:val="false"/>
          <w:i w:val="false"/>
          <w:color w:val="000000"/>
          <w:sz w:val="28"/>
        </w:rPr>
        <w:t>
      2. Администратор системы гарантирования прав граждан Республики Казахстан в сфере выездного туризма уведомляет о принятом решении в течение суток руководителя туроператора или туроператора-фрахтователя, консульство (посольство) Республики Казахстан в стране нахождения туристов, а также информирует граждан Республики Казахстан через средства массовой информации.</w:t>
      </w:r>
      <w:r>
        <w:br/>
      </w:r>
      <w:r>
        <w:rPr>
          <w:rFonts w:ascii="Times New Roman"/>
          <w:b w:val="false"/>
          <w:i w:val="false"/>
          <w:color w:val="000000"/>
          <w:sz w:val="28"/>
        </w:rPr>
        <w:t>
      3. Порядок осуществления мероприятий по защите прав граждан Республики Казахстан в сфере выездного туризма устанавливается в правилах функционирования системы гарантирования прав граждан Республики Казахстан в сфере выездного туризма, утверждаемых Правительством Республики Казахстан.».</w:t>
      </w:r>
    </w:p>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января 2003 года «Об инвестициях» (Ведомости Парламента Республики Казахстан, 2003 г., № 1-2, ст. 4; 2005 г., № 9, ст. 26; 2006 г., № 3, ст. 22; 2007 г., № 4, ст. 28; 2008 г., № 15-16, ст. 64; № 23, ст. 114; 2009 г., № 2-3, ст. 18; 2010 г., № 5, ст. 23; 2012 г., № 2, ст. 11; № 6, ст. 46; № 15, ст. 97; № 21-22, ст. 124; 2013 г., № 15, ст. 82; 2014 г., № 11, ст. 64; № 21, cт. 122; № 23, cт. 143): </w:t>
      </w:r>
      <w:r>
        <w:br/>
      </w:r>
      <w:r>
        <w:rPr>
          <w:rFonts w:ascii="Times New Roman"/>
          <w:b w:val="false"/>
          <w:i w:val="false"/>
          <w:color w:val="000000"/>
          <w:sz w:val="28"/>
        </w:rPr>
        <w:t xml:space="preserve">
      1) статью 1 дополнить подпунктом 17) следующего содержания: </w:t>
      </w:r>
      <w:r>
        <w:br/>
      </w:r>
      <w:r>
        <w:rPr>
          <w:rFonts w:ascii="Times New Roman"/>
          <w:b w:val="false"/>
          <w:i w:val="false"/>
          <w:color w:val="000000"/>
          <w:sz w:val="28"/>
        </w:rPr>
        <w:t>
      «17) сырье и (или) материал – любое полезное ископаемое, компонент, деталь или иной товар, используемый для реализации инвестиционного проекта, в том числе получения готовой продукции посредством технологического процесса инвестиционного проекта.»;</w:t>
      </w:r>
      <w:r>
        <w:br/>
      </w:r>
      <w:r>
        <w:rPr>
          <w:rFonts w:ascii="Times New Roman"/>
          <w:b w:val="false"/>
          <w:i w:val="false"/>
          <w:color w:val="000000"/>
          <w:sz w:val="28"/>
        </w:rPr>
        <w:t xml:space="preserve">
      2) статью 12 дополнить пунктом 2-3 следующего содержания: </w:t>
      </w:r>
      <w:r>
        <w:br/>
      </w:r>
      <w:r>
        <w:rPr>
          <w:rFonts w:ascii="Times New Roman"/>
          <w:b w:val="false"/>
          <w:i w:val="false"/>
          <w:color w:val="000000"/>
          <w:sz w:val="28"/>
        </w:rPr>
        <w:t>
      «2-3. Уполномоченный орган выдает ходатайства на получение инвесторской визы для лиц, являющихся нерезидентами Республики Казахстан, осуществляющими инвестиционную деятельность на территории Республики Казахстан в порядке, установленном уполномоченным органом.»;</w:t>
      </w:r>
      <w:r>
        <w:br/>
      </w:r>
      <w:r>
        <w:rPr>
          <w:rFonts w:ascii="Times New Roman"/>
          <w:b w:val="false"/>
          <w:i w:val="false"/>
          <w:color w:val="000000"/>
          <w:sz w:val="28"/>
        </w:rPr>
        <w:t xml:space="preserve">
      3) подпункт 1) пункта 1 статьи 13 изложить в следующей редакции: </w:t>
      </w:r>
      <w:r>
        <w:br/>
      </w:r>
      <w:r>
        <w:rPr>
          <w:rFonts w:ascii="Times New Roman"/>
          <w:b w:val="false"/>
          <w:i w:val="false"/>
          <w:color w:val="000000"/>
          <w:sz w:val="28"/>
        </w:rPr>
        <w:t>
      «1) освобождение от обложения таможенными пошлинами и налогом на добавленную стоимость на импорт;»;</w:t>
      </w:r>
      <w:r>
        <w:br/>
      </w:r>
      <w:r>
        <w:rPr>
          <w:rFonts w:ascii="Times New Roman"/>
          <w:b w:val="false"/>
          <w:i w:val="false"/>
          <w:color w:val="000000"/>
          <w:sz w:val="28"/>
        </w:rPr>
        <w:t xml:space="preserve">
      4) в статье 15: </w:t>
      </w:r>
      <w:r>
        <w:br/>
      </w:r>
      <w:r>
        <w:rPr>
          <w:rFonts w:ascii="Times New Roman"/>
          <w:b w:val="false"/>
          <w:i w:val="false"/>
          <w:color w:val="000000"/>
          <w:sz w:val="28"/>
        </w:rPr>
        <w:t>
      подпункт 1) части второй пункта 1 изложить в следующей редакции:</w:t>
      </w:r>
      <w:r>
        <w:br/>
      </w:r>
      <w:r>
        <w:rPr>
          <w:rFonts w:ascii="Times New Roman"/>
          <w:b w:val="false"/>
          <w:i w:val="false"/>
          <w:color w:val="000000"/>
          <w:sz w:val="28"/>
        </w:rPr>
        <w:t>
      «1) государственная регистрация юридического лица осуществлена не ранее двадцати четырех календарных месяцев до дня подачи заявки на предоставление инвестиционных преференций;»;</w:t>
      </w:r>
      <w:r>
        <w:br/>
      </w:r>
      <w:r>
        <w:rPr>
          <w:rFonts w:ascii="Times New Roman"/>
          <w:b w:val="false"/>
          <w:i w:val="false"/>
          <w:color w:val="000000"/>
          <w:sz w:val="28"/>
        </w:rPr>
        <w:t>
      часть третью пункта 2 исключить;</w:t>
      </w:r>
      <w:r>
        <w:br/>
      </w:r>
      <w:r>
        <w:rPr>
          <w:rFonts w:ascii="Times New Roman"/>
          <w:b w:val="false"/>
          <w:i w:val="false"/>
          <w:color w:val="000000"/>
          <w:sz w:val="28"/>
        </w:rPr>
        <w:t>
      подпункт 5) пункта 3 исключить;</w:t>
      </w:r>
      <w:r>
        <w:br/>
      </w:r>
      <w:r>
        <w:rPr>
          <w:rFonts w:ascii="Times New Roman"/>
          <w:b w:val="false"/>
          <w:i w:val="false"/>
          <w:color w:val="000000"/>
          <w:sz w:val="28"/>
        </w:rPr>
        <w:t xml:space="preserve">
      5) пункт 3 статьи 17 изложить в следующей редакции: </w:t>
      </w:r>
      <w:r>
        <w:br/>
      </w:r>
      <w:r>
        <w:rPr>
          <w:rFonts w:ascii="Times New Roman"/>
          <w:b w:val="false"/>
          <w:i w:val="false"/>
          <w:color w:val="000000"/>
          <w:sz w:val="28"/>
        </w:rPr>
        <w:t>
      «3. Освобождение от обложения таможенной пошлиной при импорте запасных частей к технологическому оборудованию сроком до 5 лет предоставляется юридическим лицам Республики Казахстан в зависимости от объема инвестиций в фиксированные активы и в случае соответствия инвестиционного проекта перечню приоритетных видов деятельности, утвержденному Правительством Республики Казахстан.</w:t>
      </w:r>
      <w:r>
        <w:br/>
      </w:r>
      <w:r>
        <w:rPr>
          <w:rFonts w:ascii="Times New Roman"/>
          <w:b w:val="false"/>
          <w:i w:val="false"/>
          <w:color w:val="000000"/>
          <w:sz w:val="28"/>
        </w:rPr>
        <w:t>
      Освобождение от обложения таможенной пошлиной при импорте сырья и (или) материалов предоставляется сроком на 5 лет со дня ввода в эксплуатацию фиксированных активов по рабочей программе.</w:t>
      </w:r>
      <w:r>
        <w:br/>
      </w:r>
      <w:r>
        <w:rPr>
          <w:rFonts w:ascii="Times New Roman"/>
          <w:b w:val="false"/>
          <w:i w:val="false"/>
          <w:color w:val="000000"/>
          <w:sz w:val="28"/>
        </w:rPr>
        <w:t>
      Освобождение от обложения таможенными пошлинами предоставляется на срок действия инвестиционного контракта, но не более 5 лет со дня ввода в эксплуатацию фиксированных активов по рабочей программе. В случае, если рабочей программой предусматривается ввод двух и более фиксированных активов, исчисление срока освобождения от уплаты таможенной пошлины на ввоз запасных частей к технологическому оборудованию, сырья и (или) материалов ведется с даты, когда введен в эксплуатацию первый фиксированный актив по рабочей программе.»;</w:t>
      </w:r>
      <w:r>
        <w:br/>
      </w:r>
      <w:r>
        <w:rPr>
          <w:rFonts w:ascii="Times New Roman"/>
          <w:b w:val="false"/>
          <w:i w:val="false"/>
          <w:color w:val="000000"/>
          <w:sz w:val="28"/>
        </w:rPr>
        <w:t xml:space="preserve">
      6) в статье 18-4: </w:t>
      </w:r>
      <w:r>
        <w:br/>
      </w:r>
      <w:r>
        <w:rPr>
          <w:rFonts w:ascii="Times New Roman"/>
          <w:b w:val="false"/>
          <w:i w:val="false"/>
          <w:color w:val="000000"/>
          <w:sz w:val="28"/>
        </w:rPr>
        <w:t>
      пункты 1 и 2 изложить в следующей редакции:</w:t>
      </w:r>
      <w:r>
        <w:br/>
      </w:r>
      <w:r>
        <w:rPr>
          <w:rFonts w:ascii="Times New Roman"/>
          <w:b w:val="false"/>
          <w:i w:val="false"/>
          <w:color w:val="000000"/>
          <w:sz w:val="28"/>
        </w:rPr>
        <w:t xml:space="preserve">
      «1. Преференции по налогам предоставляются юридическим лицам Республики Казахстан, реализующим инвестиционные проекты (включая инвестиционные приоритетные проекты), в порядке и на условиях, предусмотренных налоговым законодательством Республики Казахстан. </w:t>
      </w:r>
      <w:r>
        <w:br/>
      </w:r>
      <w:r>
        <w:rPr>
          <w:rFonts w:ascii="Times New Roman"/>
          <w:b w:val="false"/>
          <w:i w:val="false"/>
          <w:color w:val="000000"/>
          <w:sz w:val="28"/>
        </w:rPr>
        <w:t>
      2. Виды преференций по налогам:</w:t>
      </w:r>
      <w:r>
        <w:br/>
      </w:r>
      <w:r>
        <w:rPr>
          <w:rFonts w:ascii="Times New Roman"/>
          <w:b w:val="false"/>
          <w:i w:val="false"/>
          <w:color w:val="000000"/>
          <w:sz w:val="28"/>
        </w:rPr>
        <w:t>
      1) для инвестиционных приоритетных проектов:</w:t>
      </w:r>
      <w:r>
        <w:br/>
      </w:r>
      <w:r>
        <w:rPr>
          <w:rFonts w:ascii="Times New Roman"/>
          <w:b w:val="false"/>
          <w:i w:val="false"/>
          <w:color w:val="000000"/>
          <w:sz w:val="28"/>
        </w:rPr>
        <w:t>
      уменьшение суммы исчисленного корпоративного подоходного налога на 100 процентов;</w:t>
      </w:r>
      <w:r>
        <w:br/>
      </w:r>
      <w:r>
        <w:rPr>
          <w:rFonts w:ascii="Times New Roman"/>
          <w:b w:val="false"/>
          <w:i w:val="false"/>
          <w:color w:val="000000"/>
          <w:sz w:val="28"/>
        </w:rPr>
        <w:t>
      применение коэффициента 0 к ставкам земельного налога;</w:t>
      </w:r>
      <w:r>
        <w:br/>
      </w:r>
      <w:r>
        <w:rPr>
          <w:rFonts w:ascii="Times New Roman"/>
          <w:b w:val="false"/>
          <w:i w:val="false"/>
          <w:color w:val="000000"/>
          <w:sz w:val="28"/>
        </w:rPr>
        <w:t>
      исчисление налога на имущество по ставке 0 процента к налоговой базе;</w:t>
      </w:r>
      <w:r>
        <w:br/>
      </w:r>
      <w:r>
        <w:rPr>
          <w:rFonts w:ascii="Times New Roman"/>
          <w:b w:val="false"/>
          <w:i w:val="false"/>
          <w:color w:val="000000"/>
          <w:sz w:val="28"/>
        </w:rPr>
        <w:t>
      2) для инвестиционных проектов (кроме инвестиционных приоритетных проектов) - освобождение от налога на добавленную стоимость импорта сырья и (или) материалов в рамках инвестиционного контракта.»;</w:t>
      </w:r>
      <w:r>
        <w:br/>
      </w:r>
      <w:r>
        <w:rPr>
          <w:rFonts w:ascii="Times New Roman"/>
          <w:b w:val="false"/>
          <w:i w:val="false"/>
          <w:color w:val="000000"/>
          <w:sz w:val="28"/>
        </w:rPr>
        <w:t xml:space="preserve">
      7) в статье 19: </w:t>
      </w:r>
      <w:r>
        <w:br/>
      </w:r>
      <w:r>
        <w:rPr>
          <w:rFonts w:ascii="Times New Roman"/>
          <w:b w:val="false"/>
          <w:i w:val="false"/>
          <w:color w:val="000000"/>
          <w:sz w:val="28"/>
        </w:rPr>
        <w:t>
      подпункт 5) части первой исключить;</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«В случае, если заявка на предоставление инвестиционных преференций предусматривает предоставление инвестиционной субсидии, в течение периода реализации инвестиционного приоритетного проекта инвестор представляет заключение экспертизы предпроектной и (или) проектной документации в порядке, установленном законодательством Республики Казахстан, заверенное подписью руководителя, печатью юридического лица.».</w:t>
      </w:r>
    </w:p>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2012 года «Об энергосбережении и повышении энергоэффективности» (Ведомости Парламента Республики Казахстан, 2012 г., № 3, ст. 20; № 15, ст. 97; 2013 г., № 14, ст. 75; 2014 г., № 1, ст. 4; № 19-I, 19-II, ст. 96; № 23, ст. 143; 2015 г., № 2, ст. 6; № 11, cт. 57): </w:t>
      </w:r>
      <w:r>
        <w:br/>
      </w:r>
      <w:r>
        <w:rPr>
          <w:rFonts w:ascii="Times New Roman"/>
          <w:b w:val="false"/>
          <w:i w:val="false"/>
          <w:color w:val="000000"/>
          <w:sz w:val="28"/>
        </w:rPr>
        <w:t xml:space="preserve">
      1) в статье 1: </w:t>
      </w:r>
      <w:r>
        <w:br/>
      </w:r>
      <w:r>
        <w:rPr>
          <w:rFonts w:ascii="Times New Roman"/>
          <w:b w:val="false"/>
          <w:i w:val="false"/>
          <w:color w:val="000000"/>
          <w:sz w:val="28"/>
        </w:rPr>
        <w:t xml:space="preserve">
      подпункты 1-1) и 4) исключить; </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субъекты Государственного энергетического реестра – индивидуальные предприниматели и юридические лица, потребляющие энергетические ресурсы в объеме, эквивалентном тысяче пятистам и более тонн условного топлива в год, а также государственные учреждения, субъекты квазигосударственного сектора и естественных монополий, потребляющие энергетические ресурсы в объеме, эквивалентном ста и более тонн условного топлива в год;»;</w:t>
      </w:r>
      <w:r>
        <w:br/>
      </w:r>
      <w:r>
        <w:rPr>
          <w:rFonts w:ascii="Times New Roman"/>
          <w:b w:val="false"/>
          <w:i w:val="false"/>
          <w:color w:val="000000"/>
          <w:sz w:val="28"/>
        </w:rPr>
        <w:t>
      подпункт 12-2) изложить в следующей редакции:</w:t>
      </w:r>
      <w:r>
        <w:br/>
      </w:r>
      <w:r>
        <w:rPr>
          <w:rFonts w:ascii="Times New Roman"/>
          <w:b w:val="false"/>
          <w:i w:val="false"/>
          <w:color w:val="000000"/>
          <w:sz w:val="28"/>
        </w:rPr>
        <w:t>
      «12-2) энергоаудитор – физическое лицо, имеющее аттестат энергоаудитора в области энергосбережения и повышения энергоэффективности;»;</w:t>
      </w:r>
      <w:r>
        <w:br/>
      </w:r>
      <w:r>
        <w:rPr>
          <w:rFonts w:ascii="Times New Roman"/>
          <w:b w:val="false"/>
          <w:i w:val="false"/>
          <w:color w:val="000000"/>
          <w:sz w:val="28"/>
        </w:rPr>
        <w:t>
      подпункт 16-1) исключить;</w:t>
      </w:r>
      <w:r>
        <w:br/>
      </w:r>
      <w:r>
        <w:rPr>
          <w:rFonts w:ascii="Times New Roman"/>
          <w:b w:val="false"/>
          <w:i w:val="false"/>
          <w:color w:val="000000"/>
          <w:sz w:val="28"/>
        </w:rPr>
        <w:t>
      дополнить подпунктами 17-1) и 17-2) следующего содержания:</w:t>
      </w:r>
      <w:r>
        <w:br/>
      </w:r>
      <w:r>
        <w:rPr>
          <w:rFonts w:ascii="Times New Roman"/>
          <w:b w:val="false"/>
          <w:i w:val="false"/>
          <w:color w:val="000000"/>
          <w:sz w:val="28"/>
        </w:rPr>
        <w:t>
      «17-1) Национальный институт развития в области энергосбережения и повышения энергоэффективности – организация, осуществляющая формирование и ведение Государственного энергетического реестра и карты энергоэффективности;</w:t>
      </w:r>
      <w:r>
        <w:br/>
      </w:r>
      <w:r>
        <w:rPr>
          <w:rFonts w:ascii="Times New Roman"/>
          <w:b w:val="false"/>
          <w:i w:val="false"/>
          <w:color w:val="000000"/>
          <w:sz w:val="28"/>
        </w:rPr>
        <w:t>
      17-2) карта энергоэффективности – единый республиканский перечень проектов в области энергосбережения и повышения энергоэффективности с указанием источников финансирования, графиками и планами мероприятий по их реализации;»;</w:t>
      </w:r>
      <w:r>
        <w:br/>
      </w:r>
      <w:r>
        <w:rPr>
          <w:rFonts w:ascii="Times New Roman"/>
          <w:b w:val="false"/>
          <w:i w:val="false"/>
          <w:color w:val="000000"/>
          <w:sz w:val="28"/>
        </w:rPr>
        <w:t xml:space="preserve">
      2) в статье 5: </w:t>
      </w:r>
      <w:r>
        <w:br/>
      </w:r>
      <w:r>
        <w:rPr>
          <w:rFonts w:ascii="Times New Roman"/>
          <w:b w:val="false"/>
          <w:i w:val="false"/>
          <w:color w:val="000000"/>
          <w:sz w:val="28"/>
        </w:rPr>
        <w:t>
      подпункт 6-4) изложить в следующей редакции:</w:t>
      </w:r>
      <w:r>
        <w:br/>
      </w:r>
      <w:r>
        <w:rPr>
          <w:rFonts w:ascii="Times New Roman"/>
          <w:b w:val="false"/>
          <w:i w:val="false"/>
          <w:color w:val="000000"/>
          <w:sz w:val="28"/>
        </w:rPr>
        <w:t xml:space="preserve">
      «6-4) определяет Национальный институт развития в области энергосбережения и повышения энергоэффективности;»; </w:t>
      </w:r>
      <w:r>
        <w:br/>
      </w:r>
      <w:r>
        <w:rPr>
          <w:rFonts w:ascii="Times New Roman"/>
          <w:b w:val="false"/>
          <w:i w:val="false"/>
          <w:color w:val="000000"/>
          <w:sz w:val="28"/>
        </w:rPr>
        <w:t>
      подпункт 10) изложить в следующей редакции:</w:t>
      </w:r>
      <w:r>
        <w:br/>
      </w:r>
      <w:r>
        <w:rPr>
          <w:rFonts w:ascii="Times New Roman"/>
          <w:b w:val="false"/>
          <w:i w:val="false"/>
          <w:color w:val="000000"/>
          <w:sz w:val="28"/>
        </w:rPr>
        <w:t>
      «10) координирует формирование и реализацию карты энергоэффективности, проведение научно-исследовательских и опытно-конструкторских работ, а также технологических разработок в области энергосбережения и повышения энергоэффективности;»;</w:t>
      </w:r>
      <w:r>
        <w:br/>
      </w:r>
      <w:r>
        <w:rPr>
          <w:rFonts w:ascii="Times New Roman"/>
          <w:b w:val="false"/>
          <w:i w:val="false"/>
          <w:color w:val="000000"/>
          <w:sz w:val="28"/>
        </w:rPr>
        <w:t>
      подпункты 13-1), 13-2) и 13-3) изложить в следующей редакции:</w:t>
      </w:r>
      <w:r>
        <w:br/>
      </w:r>
      <w:r>
        <w:rPr>
          <w:rFonts w:ascii="Times New Roman"/>
          <w:b w:val="false"/>
          <w:i w:val="false"/>
          <w:color w:val="000000"/>
          <w:sz w:val="28"/>
        </w:rPr>
        <w:t>
      «13-1) разрабатывает и утверждает квалификационные требования к учебным центрам и энергоаудиторам;</w:t>
      </w:r>
      <w:r>
        <w:br/>
      </w:r>
      <w:r>
        <w:rPr>
          <w:rFonts w:ascii="Times New Roman"/>
          <w:b w:val="false"/>
          <w:i w:val="false"/>
          <w:color w:val="000000"/>
          <w:sz w:val="28"/>
        </w:rPr>
        <w:t>
      13-2) ведет реестр энергоаудиторов;</w:t>
      </w:r>
      <w:r>
        <w:br/>
      </w:r>
      <w:r>
        <w:rPr>
          <w:rFonts w:ascii="Times New Roman"/>
          <w:b w:val="false"/>
          <w:i w:val="false"/>
          <w:color w:val="000000"/>
          <w:sz w:val="28"/>
        </w:rPr>
        <w:t>
      13-3) разрабатывает и утверждает порядок проведения аттестации кандидатов в энергоаудиторы;»;</w:t>
      </w:r>
      <w:r>
        <w:br/>
      </w:r>
      <w:r>
        <w:rPr>
          <w:rFonts w:ascii="Times New Roman"/>
          <w:b w:val="false"/>
          <w:i w:val="false"/>
          <w:color w:val="000000"/>
          <w:sz w:val="28"/>
        </w:rPr>
        <w:t>
      подпункты 13-4) и 13-5) исключить;</w:t>
      </w:r>
      <w:r>
        <w:br/>
      </w:r>
      <w:r>
        <w:rPr>
          <w:rFonts w:ascii="Times New Roman"/>
          <w:b w:val="false"/>
          <w:i w:val="false"/>
          <w:color w:val="000000"/>
          <w:sz w:val="28"/>
        </w:rPr>
        <w:t>
      дополнить подпунктами 13-6) и 13-7) следующего содержания:</w:t>
      </w:r>
      <w:r>
        <w:br/>
      </w:r>
      <w:r>
        <w:rPr>
          <w:rFonts w:ascii="Times New Roman"/>
          <w:b w:val="false"/>
          <w:i w:val="false"/>
          <w:color w:val="000000"/>
          <w:sz w:val="28"/>
        </w:rPr>
        <w:t>
      «13-6) утверждает форму аттестата энергоаудитора в области энергосбережения и повышения энергоэффективности;</w:t>
      </w:r>
      <w:r>
        <w:br/>
      </w:r>
      <w:r>
        <w:rPr>
          <w:rFonts w:ascii="Times New Roman"/>
          <w:b w:val="false"/>
          <w:i w:val="false"/>
          <w:color w:val="000000"/>
          <w:sz w:val="28"/>
        </w:rPr>
        <w:t xml:space="preserve">
      13-7) утверждает форму маркировки зданий, строений, сооружений по энергоэффективности;»; </w:t>
      </w:r>
      <w:r>
        <w:br/>
      </w:r>
      <w:r>
        <w:rPr>
          <w:rFonts w:ascii="Times New Roman"/>
          <w:b w:val="false"/>
          <w:i w:val="false"/>
          <w:color w:val="000000"/>
          <w:sz w:val="28"/>
        </w:rPr>
        <w:t>
      дополнить подпунктами 17-2), 17-3) и 17-4) следующего содержания:</w:t>
      </w:r>
      <w:r>
        <w:br/>
      </w:r>
      <w:r>
        <w:rPr>
          <w:rFonts w:ascii="Times New Roman"/>
          <w:b w:val="false"/>
          <w:i w:val="false"/>
          <w:color w:val="000000"/>
          <w:sz w:val="28"/>
        </w:rPr>
        <w:t xml:space="preserve">
      «17-2) утверждает карту энергоэффективности; </w:t>
      </w:r>
      <w:r>
        <w:br/>
      </w:r>
      <w:r>
        <w:rPr>
          <w:rFonts w:ascii="Times New Roman"/>
          <w:b w:val="false"/>
          <w:i w:val="false"/>
          <w:color w:val="000000"/>
          <w:sz w:val="28"/>
        </w:rPr>
        <w:t>
      17-3) определяет порядок создания и ведения карты энергоэффективности, отбора и включения проектов в карту энергоэффективности;</w:t>
      </w:r>
      <w:r>
        <w:br/>
      </w:r>
      <w:r>
        <w:rPr>
          <w:rFonts w:ascii="Times New Roman"/>
          <w:b w:val="false"/>
          <w:i w:val="false"/>
          <w:color w:val="000000"/>
          <w:sz w:val="28"/>
        </w:rPr>
        <w:t>
      17-4) утверждает порядок проведения анализа заключений энергоаудита;»;</w:t>
      </w:r>
      <w:r>
        <w:br/>
      </w:r>
      <w:r>
        <w:rPr>
          <w:rFonts w:ascii="Times New Roman"/>
          <w:b w:val="false"/>
          <w:i w:val="false"/>
          <w:color w:val="000000"/>
          <w:sz w:val="28"/>
        </w:rPr>
        <w:t xml:space="preserve">
      3) подпункт 4-1) пункта 1 статьи 7 исключить; </w:t>
      </w:r>
      <w:r>
        <w:br/>
      </w:r>
      <w:r>
        <w:rPr>
          <w:rFonts w:ascii="Times New Roman"/>
          <w:b w:val="false"/>
          <w:i w:val="false"/>
          <w:color w:val="000000"/>
          <w:sz w:val="28"/>
        </w:rPr>
        <w:t xml:space="preserve">
      4) в статье 9: </w:t>
      </w:r>
      <w:r>
        <w:br/>
      </w:r>
      <w:r>
        <w:rPr>
          <w:rFonts w:ascii="Times New Roman"/>
          <w:b w:val="false"/>
          <w:i w:val="false"/>
          <w:color w:val="000000"/>
          <w:sz w:val="28"/>
        </w:rPr>
        <w:t>
      подпункт 6-1) пункта 1 исключить;</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Информация, указанная в пункте 1 настоящей статьи, предоставляется субъектами Государственного энергетического реестра, за исключением подпунктов 3), 4), 6) и 6-1) для государственных учреждений, Национальному институту развития в области энергосбережения и повышения энергоэффективности на бумажном и электронном носителях ежегодно в срок до первого апреля.»;</w:t>
      </w:r>
      <w:r>
        <w:br/>
      </w:r>
      <w:r>
        <w:rPr>
          <w:rFonts w:ascii="Times New Roman"/>
          <w:b w:val="false"/>
          <w:i w:val="false"/>
          <w:color w:val="000000"/>
          <w:sz w:val="28"/>
        </w:rPr>
        <w:t xml:space="preserve">
      5) статью 11 дополнить пунктом 6 следующего содержания: </w:t>
      </w:r>
      <w:r>
        <w:br/>
      </w:r>
      <w:r>
        <w:rPr>
          <w:rFonts w:ascii="Times New Roman"/>
          <w:b w:val="false"/>
          <w:i w:val="false"/>
          <w:color w:val="000000"/>
          <w:sz w:val="28"/>
        </w:rPr>
        <w:t>
      «6. Маркировка существующих зданий, строений, сооружений по энергоэффективности устанавливается по итогам проведения энергоаудита и указывается в заключение энергоаудита.»;</w:t>
      </w:r>
      <w:r>
        <w:br/>
      </w:r>
      <w:r>
        <w:rPr>
          <w:rFonts w:ascii="Times New Roman"/>
          <w:b w:val="false"/>
          <w:i w:val="false"/>
          <w:color w:val="000000"/>
          <w:sz w:val="28"/>
        </w:rPr>
        <w:t xml:space="preserve">
      6) статью 17 дополнить подпунктами 8) и 9) следующего содержания: </w:t>
      </w:r>
      <w:r>
        <w:br/>
      </w:r>
      <w:r>
        <w:rPr>
          <w:rFonts w:ascii="Times New Roman"/>
          <w:b w:val="false"/>
          <w:i w:val="false"/>
          <w:color w:val="000000"/>
          <w:sz w:val="28"/>
        </w:rPr>
        <w:t>
      «8) содействие в реализации проектов в рамках энергосервисных договоров;</w:t>
      </w:r>
      <w:r>
        <w:br/>
      </w:r>
      <w:r>
        <w:rPr>
          <w:rFonts w:ascii="Times New Roman"/>
          <w:b w:val="false"/>
          <w:i w:val="false"/>
          <w:color w:val="000000"/>
          <w:sz w:val="28"/>
        </w:rPr>
        <w:t>
      9) содействие в реализации проектов в рамках карты энергоэффективности.»;</w:t>
      </w:r>
      <w:r>
        <w:br/>
      </w:r>
      <w:r>
        <w:rPr>
          <w:rFonts w:ascii="Times New Roman"/>
          <w:b w:val="false"/>
          <w:i w:val="false"/>
          <w:color w:val="000000"/>
          <w:sz w:val="28"/>
        </w:rPr>
        <w:t xml:space="preserve">
      7) пункт 1 статьи 18-1 изложить в следующей редакции: </w:t>
      </w:r>
      <w:r>
        <w:br/>
      </w:r>
      <w:r>
        <w:rPr>
          <w:rFonts w:ascii="Times New Roman"/>
          <w:b w:val="false"/>
          <w:i w:val="false"/>
          <w:color w:val="000000"/>
          <w:sz w:val="28"/>
        </w:rPr>
        <w:t>
      «1. В целях энергосбережения и повышения энергоэффективности используемых энергетических ресурсов физическими и юридическими лицами, в том числе государственными учреждениями и субъектами квазигосударственного сектора могут заключаться энергосервисные договоры с энергосервисными компаниями.</w:t>
      </w:r>
      <w:r>
        <w:br/>
      </w:r>
      <w:r>
        <w:rPr>
          <w:rFonts w:ascii="Times New Roman"/>
          <w:b w:val="false"/>
          <w:i w:val="false"/>
          <w:color w:val="000000"/>
          <w:sz w:val="28"/>
        </w:rPr>
        <w:t>
      Государственные учреждения заключают энергосервисные договора в соответствии с типовым энергосервисным договором для государственных учреждений со сроком не более 6 лет.»;</w:t>
      </w:r>
      <w:r>
        <w:br/>
      </w:r>
      <w:r>
        <w:rPr>
          <w:rFonts w:ascii="Times New Roman"/>
          <w:b w:val="false"/>
          <w:i w:val="false"/>
          <w:color w:val="000000"/>
          <w:sz w:val="28"/>
        </w:rPr>
        <w:t xml:space="preserve">
      8) статью 20 изложить в следующей редакции: </w:t>
      </w:r>
      <w:r>
        <w:br/>
      </w:r>
      <w:r>
        <w:rPr>
          <w:rFonts w:ascii="Times New Roman"/>
          <w:b w:val="false"/>
          <w:i w:val="false"/>
          <w:color w:val="000000"/>
          <w:sz w:val="28"/>
        </w:rPr>
        <w:t>
      «Статья 20. Национальный институт развития в области</w:t>
      </w:r>
      <w:r>
        <w:br/>
      </w:r>
      <w:r>
        <w:rPr>
          <w:rFonts w:ascii="Times New Roman"/>
          <w:b w:val="false"/>
          <w:i w:val="false"/>
          <w:color w:val="000000"/>
          <w:sz w:val="28"/>
        </w:rPr>
        <w:t>
                  энергосбережения и повышения энергоэффективности</w:t>
      </w:r>
      <w:r>
        <w:br/>
      </w:r>
      <w:r>
        <w:rPr>
          <w:rFonts w:ascii="Times New Roman"/>
          <w:b w:val="false"/>
          <w:i w:val="false"/>
          <w:color w:val="000000"/>
          <w:sz w:val="28"/>
        </w:rPr>
        <w:t>
      Национальный институт развития в области энергосбережения и повышения энергоэффективности:</w:t>
      </w:r>
      <w:r>
        <w:br/>
      </w:r>
      <w:r>
        <w:rPr>
          <w:rFonts w:ascii="Times New Roman"/>
          <w:b w:val="false"/>
          <w:i w:val="false"/>
          <w:color w:val="000000"/>
          <w:sz w:val="28"/>
        </w:rPr>
        <w:t>
      1) формирует Государственный энергетический реестр и обеспечивает его ведение в порядке, установленном уполномоченным органом;</w:t>
      </w:r>
      <w:r>
        <w:br/>
      </w:r>
      <w:r>
        <w:rPr>
          <w:rFonts w:ascii="Times New Roman"/>
          <w:b w:val="false"/>
          <w:i w:val="false"/>
          <w:color w:val="000000"/>
          <w:sz w:val="28"/>
        </w:rPr>
        <w:t>
      2) формирует карту энергоэффективности и обеспечивает его ведение, в том числе отбор и включение проектов в карту энергоэффективности в порядке, установленном уполномоченным органом;</w:t>
      </w:r>
      <w:r>
        <w:br/>
      </w:r>
      <w:r>
        <w:rPr>
          <w:rFonts w:ascii="Times New Roman"/>
          <w:b w:val="false"/>
          <w:i w:val="false"/>
          <w:color w:val="000000"/>
          <w:sz w:val="28"/>
        </w:rPr>
        <w:t>
      3) передает в уполномоченный орган информацию о субъектах Государственного энергетического реестра, уклоняющихся от предоставления информации или предоставляющих недостоверную информацию;</w:t>
      </w:r>
      <w:r>
        <w:br/>
      </w:r>
      <w:r>
        <w:rPr>
          <w:rFonts w:ascii="Times New Roman"/>
          <w:b w:val="false"/>
          <w:i w:val="false"/>
          <w:color w:val="000000"/>
          <w:sz w:val="28"/>
        </w:rPr>
        <w:t>
      4) запрашивает и получает информацию, необходимую для формирования и ведения Государственного энергетического реестра и карты энергоэффективности, от субъектов Государственного энергетического реестра и юридических лиц, имеющих свидетельство об аккредитации, а также от энергосервисных компаний;</w:t>
      </w:r>
      <w:r>
        <w:br/>
      </w:r>
      <w:r>
        <w:rPr>
          <w:rFonts w:ascii="Times New Roman"/>
          <w:b w:val="false"/>
          <w:i w:val="false"/>
          <w:color w:val="000000"/>
          <w:sz w:val="28"/>
        </w:rPr>
        <w:t>
      5) вносит в уполномоченный орган предложения по формированию Государственного энергетического реестра и карты энергоэффективности;</w:t>
      </w:r>
      <w:r>
        <w:br/>
      </w:r>
      <w:r>
        <w:rPr>
          <w:rFonts w:ascii="Times New Roman"/>
          <w:b w:val="false"/>
          <w:i w:val="false"/>
          <w:color w:val="000000"/>
          <w:sz w:val="28"/>
        </w:rPr>
        <w:t>
      6) проводит оценку и анализ эффективности мероприятий по энергосбережению и повышению энергоэффективности, осуществляемых субъектами Государственного энергетического реестра, анализ потребления энергетических ресурсов субъектов Государственного энергетического реестра, сравнительный анализ с предыдущим годом, аналитическое исследование по энергоемкости внутреннего валового продукта и эффективности использования энергетических ресурсов в Республике Казахстан, анализ по удельным расходам и нормативам энергопотребления субъектов Государственного энергетического реестра, анализ практической реализации настоящего Закона, рекомендации по продвижению политики энергосбережения и повышения энергоэффективности и предоставлять сводную информацию уполномоченному органу;</w:t>
      </w:r>
      <w:r>
        <w:br/>
      </w:r>
      <w:r>
        <w:rPr>
          <w:rFonts w:ascii="Times New Roman"/>
          <w:b w:val="false"/>
          <w:i w:val="false"/>
          <w:color w:val="000000"/>
          <w:sz w:val="28"/>
        </w:rPr>
        <w:t>
      7) проводит анализ заключений энергоаудитов в порядке, установленном уполномоченным органом и предоставляет информацию уполномоченному органу;</w:t>
      </w:r>
      <w:r>
        <w:br/>
      </w:r>
      <w:r>
        <w:rPr>
          <w:rFonts w:ascii="Times New Roman"/>
          <w:b w:val="false"/>
          <w:i w:val="false"/>
          <w:color w:val="000000"/>
          <w:sz w:val="28"/>
        </w:rPr>
        <w:t>
      8) проводит информационные, аналитические и консультационные услуги в рамках реализации карты энергоэффективности;</w:t>
      </w:r>
      <w:r>
        <w:br/>
      </w:r>
      <w:r>
        <w:rPr>
          <w:rFonts w:ascii="Times New Roman"/>
          <w:b w:val="false"/>
          <w:i w:val="false"/>
          <w:color w:val="000000"/>
          <w:sz w:val="28"/>
        </w:rPr>
        <w:t>
      9) сотрудничает с международными организациями с целью привлечения информационных, образовательных и финансовых ресурсов для стимулирования развития энергосбережения;</w:t>
      </w:r>
      <w:r>
        <w:br/>
      </w:r>
      <w:r>
        <w:rPr>
          <w:rFonts w:ascii="Times New Roman"/>
          <w:b w:val="false"/>
          <w:i w:val="false"/>
          <w:color w:val="000000"/>
          <w:sz w:val="28"/>
        </w:rPr>
        <w:t>
      10) выдает экспертные заключения и (или) рекомендации в области энергосбережения и повышения энергоэффективности уполномоченному органу.».</w:t>
      </w:r>
    </w:p>
    <w:p>
      <w:pPr>
        <w:spacing w:after="0"/>
        <w:ind w:left="0"/>
        <w:jc w:val="both"/>
      </w:pPr>
      <w:r>
        <w:rPr>
          <w:rFonts w:ascii="Times New Roman"/>
          <w:b w:val="false"/>
          <w:i w:val="false"/>
          <w:color w:val="000000"/>
          <w:sz w:val="28"/>
        </w:rPr>
        <w:t xml:space="preserve">      8. В Закон Республики Казахстан от 16 мая 2014 года «О разрешениях и уведомлениях» (Ведомости Парламента Республики Казахстан, 2014 г., № 9, ст. 51; № 19-I, 19-II, ст. 96; № 23, ст. 143; 2015 г., № 2, ст. 3; № 8, ст. 45; № 11, cт. 57): </w:t>
      </w:r>
      <w:r>
        <w:br/>
      </w:r>
      <w:r>
        <w:rPr>
          <w:rFonts w:ascii="Times New Roman"/>
          <w:b w:val="false"/>
          <w:i w:val="false"/>
          <w:color w:val="000000"/>
          <w:sz w:val="28"/>
        </w:rPr>
        <w:t>
      приложение 2:</w:t>
      </w:r>
      <w:r>
        <w:br/>
      </w:r>
      <w:r>
        <w:rPr>
          <w:rFonts w:ascii="Times New Roman"/>
          <w:b w:val="false"/>
          <w:i w:val="false"/>
          <w:color w:val="000000"/>
          <w:sz w:val="28"/>
        </w:rPr>
        <w:t>
      дополнить строкой 369-2 следующего содержания: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5"/>
        <w:gridCol w:w="4201"/>
        <w:gridCol w:w="4202"/>
        <w:gridCol w:w="4202"/>
      </w:tblGrid>
      <w:tr>
        <w:trPr>
          <w:trHeight w:val="12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 кандидатов в энергоаудиторы</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 энергоаудитора в области энергосбержения и повышения энергоэффективности</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2014 года «Об инновационном кластере «Парк инновационных технологий» (Ведомости Парламента Республики Казахстан, 2014 г., № 11, ст. 62, № 23, ст. 143): </w:t>
      </w:r>
      <w:r>
        <w:br/>
      </w:r>
      <w:r>
        <w:rPr>
          <w:rFonts w:ascii="Times New Roman"/>
          <w:b w:val="false"/>
          <w:i w:val="false"/>
          <w:color w:val="000000"/>
          <w:sz w:val="28"/>
        </w:rPr>
        <w:t xml:space="preserve">
      1) статью 1 дополнить подпунктами 5), 6) и 7) следующего содержания: </w:t>
      </w:r>
      <w:r>
        <w:br/>
      </w:r>
      <w:r>
        <w:rPr>
          <w:rFonts w:ascii="Times New Roman"/>
          <w:b w:val="false"/>
          <w:i w:val="false"/>
          <w:color w:val="000000"/>
          <w:sz w:val="28"/>
        </w:rPr>
        <w:t>
      «5) центр технологического развития – центр, содействующий развитию и созданию инновационных технологий, а также занимающийся обучением по совершенствованию производственных технологий, включая его содержание и реализацию;</w:t>
      </w:r>
      <w:r>
        <w:br/>
      </w:r>
      <w:r>
        <w:rPr>
          <w:rFonts w:ascii="Times New Roman"/>
          <w:b w:val="false"/>
          <w:i w:val="false"/>
          <w:color w:val="000000"/>
          <w:sz w:val="28"/>
        </w:rPr>
        <w:t>
      6) транснациональная корпорация – юридическое лицо (совокупность юридических лиц), состоящее из основной организации и филиалов, дочерних организаций на территории нескольких стран;</w:t>
      </w:r>
      <w:r>
        <w:br/>
      </w:r>
      <w:r>
        <w:rPr>
          <w:rFonts w:ascii="Times New Roman"/>
          <w:b w:val="false"/>
          <w:i w:val="false"/>
          <w:color w:val="000000"/>
          <w:sz w:val="28"/>
        </w:rPr>
        <w:t>
      7) зарубежный инвестиционный фонд – юридическое лицо нерезидент, исключительным видом деятельности которого являются аккумулирование и инвестирование субъектов индустриально-инновационной деятельности в Республике Казахстан.»;</w:t>
      </w:r>
      <w:r>
        <w:br/>
      </w:r>
      <w:r>
        <w:rPr>
          <w:rFonts w:ascii="Times New Roman"/>
          <w:b w:val="false"/>
          <w:i w:val="false"/>
          <w:color w:val="000000"/>
          <w:sz w:val="28"/>
        </w:rPr>
        <w:t xml:space="preserve">
      2) пункт 2 статьи 7 дополнить подпунктом 4) следующего содержания: </w:t>
      </w:r>
      <w:r>
        <w:br/>
      </w:r>
      <w:r>
        <w:rPr>
          <w:rFonts w:ascii="Times New Roman"/>
          <w:b w:val="false"/>
          <w:i w:val="false"/>
          <w:color w:val="000000"/>
          <w:sz w:val="28"/>
        </w:rPr>
        <w:t>
      «4) Фонд также включает в перечень участников инновационного кластера зарубежные инвестиционные фонды.»;</w:t>
      </w:r>
      <w:r>
        <w:br/>
      </w:r>
      <w:r>
        <w:rPr>
          <w:rFonts w:ascii="Times New Roman"/>
          <w:b w:val="false"/>
          <w:i w:val="false"/>
          <w:color w:val="000000"/>
          <w:sz w:val="28"/>
        </w:rPr>
        <w:t xml:space="preserve">
      3) пункт 3 статьи 8 дополнить подпунктами 5-1) и 5-2) следующего содержания: </w:t>
      </w:r>
      <w:r>
        <w:br/>
      </w:r>
      <w:r>
        <w:rPr>
          <w:rFonts w:ascii="Times New Roman"/>
          <w:b w:val="false"/>
          <w:i w:val="false"/>
          <w:color w:val="000000"/>
          <w:sz w:val="28"/>
        </w:rPr>
        <w:t>
      «5-1) участие в создании, управлении и координации совместных предприятий в форме центров технологического развития с транснациональными корпорациями;</w:t>
      </w:r>
      <w:r>
        <w:br/>
      </w:r>
      <w:r>
        <w:rPr>
          <w:rFonts w:ascii="Times New Roman"/>
          <w:b w:val="false"/>
          <w:i w:val="false"/>
          <w:color w:val="000000"/>
          <w:sz w:val="28"/>
        </w:rPr>
        <w:t>
      5-2) участие в зарубежных инвестиционных фондах;»;</w:t>
      </w:r>
      <w:r>
        <w:br/>
      </w:r>
      <w:r>
        <w:rPr>
          <w:rFonts w:ascii="Times New Roman"/>
          <w:b w:val="false"/>
          <w:i w:val="false"/>
          <w:color w:val="000000"/>
          <w:sz w:val="28"/>
        </w:rPr>
        <w:t xml:space="preserve">
      4) в статье 10: </w:t>
      </w:r>
      <w:r>
        <w:br/>
      </w:r>
      <w:r>
        <w:rPr>
          <w:rFonts w:ascii="Times New Roman"/>
          <w:b w:val="false"/>
          <w:i w:val="false"/>
          <w:color w:val="000000"/>
          <w:sz w:val="28"/>
        </w:rPr>
        <w:t>
      пункт 1 дополнить подпунктом 4-1) следующего содержания:</w:t>
      </w:r>
      <w:r>
        <w:br/>
      </w:r>
      <w:r>
        <w:rPr>
          <w:rFonts w:ascii="Times New Roman"/>
          <w:b w:val="false"/>
          <w:i w:val="false"/>
          <w:color w:val="000000"/>
          <w:sz w:val="28"/>
        </w:rPr>
        <w:t>
      «4-1) целевого перечисления из бюджета;»;</w:t>
      </w:r>
      <w:r>
        <w:br/>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Целевое перечисление, полученное Фондом из бюджета в соответствии с подпунктом 4-1) пункта 1 настоящей статьи, используется для целей:</w:t>
      </w:r>
      <w:r>
        <w:br/>
      </w:r>
      <w:r>
        <w:rPr>
          <w:rFonts w:ascii="Times New Roman"/>
          <w:b w:val="false"/>
          <w:i w:val="false"/>
          <w:color w:val="000000"/>
          <w:sz w:val="28"/>
        </w:rPr>
        <w:t>
      1) создания совместного предприятия в форме центра технологического развития с участием транснациональных корпораций при софинансировании Фонда в размере до пятидесяти процентов уставного капитала совместного предприятия;</w:t>
      </w:r>
      <w:r>
        <w:br/>
      </w:r>
      <w:r>
        <w:rPr>
          <w:rFonts w:ascii="Times New Roman"/>
          <w:b w:val="false"/>
          <w:i w:val="false"/>
          <w:color w:val="000000"/>
          <w:sz w:val="28"/>
        </w:rPr>
        <w:t>
      2) долевого участия Фонда в зарубежных инвестиционных фондах.».</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по истечении десяти календарных дней после дня его первого официального опубликования, за исключением пунктов 1, 2, 3, 5, подпунктов 3) и 6) пункта 6 статьи 1, которые вводятся в действие с 1 января 2016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