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d229" w14:textId="12fd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24 февраля 2014 года № 136 "О вопросах оказания Министерством транспорта и коммуникаций Республики Казахстан государственных услуг в cфере информатизации" и от 19 июня 2014 года № 676 "Об утверждении стандарта государственной услуги "Аттестация государственных информационных систем и негосударственных информационных систем, интегрируемых с государственными информационными системами, на соответствие их требованиям информационной безопасности и принятым на территории Республики Казахстан стандартам"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2015 года № 684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136 «О вопросах оказания Министерством транспорта и коммуникаций Республики Казахстан государственных услуг в cфере информатизации» (САПП Республики Казахстан, 2014 г., № 9, ст. 89);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2014 года № 676 «Об утверждении стандарта государственной услуги «Аттестация государственных информационных систем и негосударственных информационных систем, интегрируемых с государственными информационными системами, на соответствие их требованиям информационной безопасности и принятым на территории Республики Казахстан стандартам» (САПП Республики Казахстан, 2014 г., № 42, ст. 401).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