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283a14" w14:textId="f283a1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утратившими силу некоторых решений Правительства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21 августа 2015 года № 656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Признать утратившими силу некоторые решения Правительства Республики Казахстан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 К. Масимов</w:t>
      </w:r>
    </w:p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постановлению Правительства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21 августа 2015 года № 656</w:t>
      </w:r>
    </w:p>
    <w:bookmarkEnd w:id="1"/>
    <w:bookmarkStart w:name="z4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Перечень</w:t>
      </w:r>
      <w:r>
        <w:br/>
      </w:r>
      <w:r>
        <w:rPr>
          <w:rFonts w:ascii="Times New Roman"/>
          <w:b/>
          <w:i w:val="false"/>
          <w:color w:val="000000"/>
        </w:rPr>
        <w:t>
утративших силу некоторых решений</w:t>
      </w:r>
      <w:r>
        <w:br/>
      </w:r>
      <w:r>
        <w:rPr>
          <w:rFonts w:ascii="Times New Roman"/>
          <w:b/>
          <w:i w:val="false"/>
          <w:color w:val="000000"/>
        </w:rPr>
        <w:t>
Правительства Республики Казахстан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31 августа 2012 года № 1117 «Об утверждении Правил определения и пересмотра классов энергоэффективности зданий, строений, сооружений» (САПП Республики Казахстан, 2012 г., № 68, ст. 982).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11 сентября 2012 года № 1179 «Об утверждении Правил деятельности учебных центров по переподготовке и повышению квалификации кадров, осуществляющих энергоаудит и (или) экспертизу энергосбережения и повышения энергоэффективности, а также созданию, внедрению и организации системы энергоменеджмента» (САПП Республики Казахстан, 2012 г., № 70, ст. 1016).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11 сентября 2012 года № 1181 «Об установлении требований по энергоэффективности зданий, строений, сооружений и их элементов, являющихся частью ограждающих конструкций» (САПП Республики Казахстан, 2012 г., № 70, ст. 1018).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24 октября 2012 года № 1346 «Об утверждении нормативов энергопотребления и признании утратившим силу постановления Правительства Республики Казахстан от 26 января 2009 года № 50 «Об утверждении нормативов энергопотребления»» (САПП Республики Казахстан, 2012 г., № 75-76, ст. 1104). </w:t>
      </w:r>
    </w:p>
    <w:bookmarkEnd w:id="3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