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f22b" w14:textId="469f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намерении Правительства Республики Казахстан не становиться участником Соглашения о социальной защите и охране здоровья граждан, подвергшихся воздействию радиации в результате Чернобыльской и других радиационных катастроф и аварий, а также ядерных испытаний и Протокола о внесении изменений и дополнений в Соглашение о социальной защите и охране здоровья граждан, подвергшихся воздействию радиации в результате Чернобыльской и других радиационных катастроф и аварий, а также ядерных испытаний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2015 года № 608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в установленном законодательством порядке уведомить Исполнительный Комитет Содружества Независимых Государств о намерении Правительства Республики Казахстан не становиться участником Соглашения о социальной защите и охране здоровья граждан, подвергшихся воздействию радиации в результате Чернобыльской и других радиационных катастроф и аварий, а также ядерных испытаний, совершенного в Москве 9 сентября 1994 года, и Протокола о внесении изменений и дополнений в Соглашение о социальной защите и охране здоровья граждан, подвергшихся воздействию радиации в результате Чернобыльской и других радиационных катастроф и аварий, а также ядерных испытаний, совершенного в Санкт-Петербурге 18 октября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