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44ae" w14:textId="ae54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июля 2015 года № 573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июля 2015 года № 573 </w:t>
      </w:r>
    </w:p>
    <w:bookmarkEnd w:id="1"/>
    <w:bookmarkStart w:name="z5"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Правительства</w:t>
      </w:r>
      <w:r>
        <w:br/>
      </w:r>
      <w:r>
        <w:rPr>
          <w:rFonts w:ascii="Times New Roman"/>
          <w:b/>
          <w:i w:val="false"/>
          <w:color w:val="000000"/>
        </w:rPr>
        <w:t>
Республики Казахстан</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2008 года № 1349 «О маркировке (перемаркировке) отдельных видов подакцизных товаров учетно-контрольными марками и акцизными марками» (САПП Республики Казахстан, 2008 г., № 49, ст. 560).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8 декабря 2009 года № 2041 «О некоторых вопросах маркировки (перемаркировки) алкогольной продукции учетно-контрольными марками» (САПП Республики Казахстан, 2009 г., № 57, ст. 497).</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сентября 2010 года № 912 «Об утверждении форм решений по классификации товаров, о классификации товара в несобранном виде и принятия предварительного решения относительно определения страны происхождения товара при применении преференциального и непреференциального режимов» (САПП Республики Казахстан, 2010 г., № 51, ст. 475).</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октября 2010 года № 1016 «Об утверждении Правил отбора проб и образцов товаров должностными лицами таможенных органов» (САПП Республики Казахстан, 2010 г., № 54, ст. 514).</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декабря 2010 года № 1418 «Об утверждении Правил выдачи квалификационного аттестата специалиста по таможенному декларированию» (САПП Республики Казахстан, 2011 г., № 7, ст. 90).</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января 2011 года № 8 «О внесении изменений и дополнения в постановление Правительства Республики Казахстан от 31 декабря 2008 года № 1349» (САПП Республики Казахстан, 2011 г., № 13, ст. 160).</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июля 2011 года № 807 «Об утверждении формы, Правил и сроков представления деклараций по обороту биотоплива» (САПП Республики Казахстан, 2011 г., № 47, ст. 636).</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октября 2011 года № 1174 «Об утверждении формы налоговой учетной политики для налогоплательщиков, применяющих специальный налоговый режим для субъектов малого бизнеса, специальный налоговый режим для крестьянских или фермерских хозяйств» (САПП Республики Казахстан, 2011 г., № 57, ст. 813).</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ноября 2011 года № 1293 «Об утверждении Правил представления деклараций по производству и обороту этилового спирта и алкогольной продукции» (САПП Республики Казахстан, 2012 г., № 1, ст. 11).</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ноября 2011 года № 1294 «Об утверждении формы, правил и сроков представления декларации об остатках и (или) обороте табачных изделий» (САПП Республики Казахстан, 2012 г., № 1, ст. 12).</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ноября 2011 года № 1300 «Об утверждении формы и правил представления сведений, необходимых для осуществления мониторинга» (САПП Республики Казахстан, 2012 г., № 1, ст. 15).</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ноября 2011 года № 1382 «Об утверждении перечня необходимых сведений для паспорта производства этилового спирта и алкогольной продукции» (САПП Республики Казахстан, 2012 г., № 3, ст. 70).</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декабря 2011 года № 1442 «Об утверждении Правил предоставления в налоговый орган акимами поселков, аулов (сел), аульных (сельских) округов отчетов об использовании квитанций по сбору налогов на имущество, транспортные средства и земельного налога, уплачиваемых налогоплательщиком – физическим лицом, а также о сдаче сумм налогов в банк или организацию, осуществляющую отдельные виды банковских операций» (САПП Республики Казахстан, 2012 г., № 5, ст. 103).</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2011 года № 1571 «Об утверждении Правил оформления и использования сопроводительных накладных на этиловый спирт и (или) алкогольную продукцию» (САПП Республики Казахстан, 2012 г., № 9, ст. 172).</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2011 года № 1572 «Об утверждении Правил хранения и реализации (отгрузки, приемки) этилового спирта» (САПП Республики Казахстан, 2012 г., № 9, ст. 173).</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1657 «Об утверждении Правил отзыва заявления о ввозе товаров и уплате косвенных налогов» (САПП Республики Казахстан, 2012 г., № 14, ст. 240).</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1705 «Об утверждении Правил применения уплаты налога на добавленную стоимость методом зачета по товарам, импортируемым на территорию Республики Казахстан с территории государств–членов Таможенного союза» (САПП Республики Казахстан, 2012 г., № 17, ст. 269).</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1706 «Об утверждении Правил подтверждения налоговыми органами факта уплаты налога на добавленную стоимость по импортированным товарам и акциза по импортированным подакцизным товарам с территории государств-членов Таможенного союза либо мотивированного отказа в подтверждении» (САПП Республики Казахстан, 2012 г., № 17, ст. 270).</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1709 «Об утверждении Правил присвоения персональных идентификационных номеров-кодов» (САПП Республики Казахстан, 2012 г., № 17, ст. 272).</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1710 «Об утверждении формы и Правил ведения журнала учета движения нефтепродуктов на автозаправочной станции» (САПП Республики Казахстан, 2012 г., № 17, ст. 273).</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1713 «Об утверждении Правил контроля за уплатой налога на добавленную стоимость по выставочно-ярмарочной торговле» (САПП Республики Казахстан, 2012 г., № 17, ст. 275).</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января 2012 года № 30 «Об утверждении требований по оснащению технологических линий производства этилового спирта спиртоизмеряющими аппаратами, производства алкогольной продукции (кроме виноматериала и пива) – контрольными приборами учета, обеспечивающими автоматизированную передачу уполномоченному органу в режиме реального времени данных об объемах выработки, а также порядка по контролю за их функционированием и осуществлением учета этилового спирта и алкогольной продукции» (САПП Республики Казахстан, 2012 г., № 22, ст. 314).</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января 2012 года № 40 «Об утверждении Правил реализации товаров в магазинах беспошлинной торговли, дополнительных условий включения в реестр владельцев магазинов беспошлинной торговли» (САПП Республики Казахстан, 2012 г., № 23, ст. 319).</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2012 года № 61 «Об утверждении Правил организации деятельности акцизных постов» (САПП Республики Казахстан, 2012 г., № 24, ст. 330).</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2012 года № 62 «О внесении изменений в постановление Правительства Республики Казахстан от 31 декабря 2008 года № 1349 «О маркировке (перемаркировке) отдельных видов подакцизных товаров учетно-контрольными марками и акцизными марками» (САПП Республики Казахстан, 2012 г., № 24, ст. 331).</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января 2012 года № 135 «Об утверждении Правил оформления, получения, выдачи, учета, хранения и представления сопроводительных накладных» (САПП Республики Казахстан, 2012 г., № 29, ст. 384).</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февраля 2012 года № 197 «Об утверждении форм, Правил представления и составления деклараций по обороту нефтепродуктов» (САПП Республики Казахстан, 2012 г., № 32, ст. 415).</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апреля 2012 года № 465 «О внесении изменения и дополнения в постановление Правительства Республики Казахстан от 30 декабря 2011 года № 1705 «Об утверждении Правил применения уплаты налога на добавленную стоимость методом зачета по товарам, импортируемым на территорию Республики Казахстан с территории государств-членов Таможенного союза» (САПП Республики Казахстан, 2012 г., № 43, ст. 582).</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декабря 2012 года № 1619 «О внесении изменений в постановление Правительства Республики Казахстан от 21 декабря 2011 года № 1572 «Об утверждении Правил хранения и реализации (отгрузки, приемки) этилового спирта» (САПП Республики Казахстан, 2013 г., № 4, ст. 74).</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2013 года № 278 «О внесении изменений и дополнений в постановление Правительства Республики Казахстан от 14 октября 2011 года № 1174 «Об утверждении формы налоговой учетной политики для налогоплательщиков, применяющих специальный налоговый режим для субъектов малого бизнеса, специальный налоговый режим для крестьянских или фермерских хозяйств» (САПП Республики Казахстан, 2013 г., № 22, ст. 358).</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апреля 2013 года № 332 «Об утверждении Правил представления уведомления о ввозе (вывозе) товаров и признании утратившими силу некоторых решений Правительства Республики Казахстан» (САПП Республики Казахстан, 2013 г., № 24, ст. 388).</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Пункт 11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5 июня 2013 года № 574 «О внесении изменений в некоторые решения Правительства Республики Казахстан» (САПП Республики Казахстан, 2013 г., № 36, ст. 535).</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октября 2013 года № 1052 «О внесении изменений и дополнений в постановление Правительства Республики Казахстан от 27 декабря 2010 года № 1418 «Об утверждении Правил выдачи квалификационного аттестата специалиста по таможенному декларированию» (САПП Республики Казахстан, 2013 г., № 58, ст. 796).</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марта 2014 года № 188 «О внесении изменений в постановление Правительства Республики Казахстан от 31 декабря 2008 года № 1349 «О маркировке (перемаркировке) отдельных видов подакцизных товаров учетно-контрольными марками и акцизными марками» (САПП Республики Казахстан, 2014 г., № 15, ст. 130).</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июля 2014 года № 758 «Об утверждении Правил возмещения кредитором по налогам и другим обязательным платежам в бюджет административных расходов, связанных с возбуждением дела о банкротстве и проведением процедуры банкротства» (САПП Республики Казахстан, 2014 г., № 45, ст. 438).</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июля 2014 года № 760 «Об утверждении Правил проведения камерального контроля за деятельностью администраторов в реабилитационной процедуре и процедуре банкротства» (САПП Республики Казахстан, 2014 г., № 45, ст. 440).</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июля 2014 года № 761 «Об утверждении Правил представления администратором текущей и запрашиваемой информации о ходе осуществления реабилитационной процедуры или процедуры банкротства» (САПП Республики Казахстан, 2014 г., № 45, ст. 441).</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июля 2014 года № 771 «Об утверждении Правил и сроков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 (САПП Республики Казахстан, 2014 г., № 45, ст. 447).</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июля 2014 года № 818 «Об утверждении Правил документооборота счетов-фактур, выписываемых в электронном виде» (САПП Республики Казахстан, 2014 г., № 48, ст. 477).</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