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ddc53" w14:textId="a0ddc5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ратификации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23 июня 2015 года № 468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ратификации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 ратификации Протокола о присоединении Республики Армения</w:t>
      </w:r>
      <w:r>
        <w:br/>
      </w:r>
      <w:r>
        <w:rPr>
          <w:rFonts w:ascii="Times New Roman"/>
          <w:b/>
          <w:i w:val="false"/>
          <w:color w:val="000000"/>
        </w:rPr>
        <w:t>
к подписанному 23 декабря 2014 года Договору о присоединении</w:t>
      </w:r>
      <w:r>
        <w:br/>
      </w:r>
      <w:r>
        <w:rPr>
          <w:rFonts w:ascii="Times New Roman"/>
          <w:b/>
          <w:i w:val="false"/>
          <w:color w:val="000000"/>
        </w:rPr>
        <w:t>
Кыргызской Республики к Договору о Евразийском экономическом</w:t>
      </w:r>
      <w:r>
        <w:br/>
      </w:r>
      <w:r>
        <w:rPr>
          <w:rFonts w:ascii="Times New Roman"/>
          <w:b/>
          <w:i w:val="false"/>
          <w:color w:val="000000"/>
        </w:rPr>
        <w:t>
союзе 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Ратифицировать Протокол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года, совершенный в городе Москва 8 мая 2015 года.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Президент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</w:t>
      </w:r>
      <w:r>
        <w:br/>
      </w:r>
      <w:r>
        <w:rPr>
          <w:rFonts w:ascii="Times New Roman"/>
          <w:b/>
          <w:i w:val="false"/>
          <w:color w:val="000000"/>
        </w:rPr>
        <w:t>
о присоединении Республики Армения к подписанному 23 декабря</w:t>
      </w:r>
      <w:r>
        <w:br/>
      </w:r>
      <w:r>
        <w:rPr>
          <w:rFonts w:ascii="Times New Roman"/>
          <w:b/>
          <w:i w:val="false"/>
          <w:color w:val="000000"/>
        </w:rPr>
        <w:t>
2014 года Договору о присоединении Кыргызской Республики</w:t>
      </w:r>
      <w:r>
        <w:br/>
      </w:r>
      <w:r>
        <w:rPr>
          <w:rFonts w:ascii="Times New Roman"/>
          <w:b/>
          <w:i w:val="false"/>
          <w:color w:val="000000"/>
        </w:rPr>
        <w:t>
к Договору о Евразийском экономическом союзе</w:t>
      </w:r>
      <w:r>
        <w:br/>
      </w:r>
      <w:r>
        <w:rPr>
          <w:rFonts w:ascii="Times New Roman"/>
          <w:b/>
          <w:i w:val="false"/>
          <w:color w:val="000000"/>
        </w:rPr>
        <w:t>
от 29 мая 2014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Республика Беларусь, Республика Казахстан, Кыргызская Республика и Российская Федерация, с одной стороны, и Республика Армения, с другой стороны,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положениями абзаца четвертого </w:t>
      </w:r>
      <w:r>
        <w:rPr>
          <w:rFonts w:ascii="Times New Roman"/>
          <w:b w:val="false"/>
          <w:i w:val="false"/>
          <w:color w:val="000000"/>
          <w:sz w:val="28"/>
        </w:rPr>
        <w:t>статьи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присоединении Республики Армения к Договору о Евразийском экономическом союзе от 29 мая 2014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принимая во внимание вступление в силу 2 января 2015 года </w:t>
      </w:r>
      <w:r>
        <w:rPr>
          <w:rFonts w:ascii="Times New Roman"/>
          <w:b w:val="false"/>
          <w:i w:val="false"/>
          <w:color w:val="000000"/>
          <w:sz w:val="28"/>
        </w:rPr>
        <w:t>Договора</w:t>
      </w:r>
      <w:r>
        <w:rPr>
          <w:rFonts w:ascii="Times New Roman"/>
          <w:b w:val="false"/>
          <w:i w:val="false"/>
          <w:color w:val="000000"/>
          <w:sz w:val="28"/>
        </w:rPr>
        <w:t xml:space="preserve"> о присоединении Республики Армения к Договору о Евразийском экономическом союзе от 29 мая 2014 года, подписанного 10 октября 2014 года, и с учетом подписания 23 декабря 2014 года Договора о присоединении Кыргызской Республики к Договору о Евразийском экономическом союзе от  29 мая 2014 года,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Настоящим Протоколом Республика Армения присоединяется к подписанному 23 декабря 2014 года Договору о присоединении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Кыргызской Республики к Договору о Евразийском экономическом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союзе от 29 мая 2014 года.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Статья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Настоящий Протокол вступает в силу с даты получения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депозитарием по дипломатическим каналам последнего письменного уведомления о выполнении государствами–участниками настоящего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Протокола внутригосударственных процедур, необходимых для 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вступления в силу, но не ранее даты вступления в силу подписанного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23 декабря 2014 года Договора о присоединении Кыргызской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 Договору о Евразийском экономическом союзе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мая 2014 года.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Совершено в городе Москве 8 мая 2015 года в одном подлинном экземпляре на русском языке.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Подлинный экземпляр настоящего Протокола хранится в Евразийской экономической комиссии, которая являясь депозитарием настоящего Протокола, направит каждому государству–участнику настоящего Протокола его заверенную копию.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140"/>
        <w:gridCol w:w="1766"/>
        <w:gridCol w:w="2808"/>
        <w:gridCol w:w="2379"/>
        <w:gridCol w:w="747"/>
        <w:gridCol w:w="3160"/>
      </w:tblGrid>
      <w:tr>
        <w:trPr>
          <w:trHeight w:val="855" w:hRule="atLeast"/>
        </w:trPr>
        <w:tc>
          <w:tcPr>
            <w:tcW w:w="31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Беларусь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 Казахстан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Кыргызскую Республику</w:t>
            </w:r>
          </w:p>
        </w:tc>
        <w:tc>
          <w:tcPr>
            <w:tcW w:w="31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Российскую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Федерацию</w:t>
            </w:r>
          </w:p>
        </w:tc>
      </w:tr>
      <w:tr>
        <w:trPr>
          <w:trHeight w:val="855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Армения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Настоящим удостоверяю, что данный текст является полной и аутентичной копией Протокола о присоединении Республики Армения к подписанному 23 декабря 2014 года Договору о присоединении Кыргызской Республики к Договору о Евразийском экономическом союзе от 29 мая 2014 года, подписанного 8 мая 2015 г. в г. Москве: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Беларусь — Президентом Республики Беларусь А.Г. Лукашенко;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Казахстан — Президентом Республики Казахстан Н.А. Назарбаевым;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 Кыргызскую Республику — Президентом Кыргызской Республики А.Ш. Атамбаевым;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Российскую Федерацию — Президентом Российской Федерации В.В. Путиным;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 Республику Армения - Президентом Республики Армения С.А. Саргсяном.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Подлинный экземпляр хранится в Евразийской экономической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Директор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Правового департамента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Евразийской экономической комиссии         В.И. Тараскин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