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4534" w14:textId="0ee4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5 сентября 2013 года № 927 "Об утверждении образцов дипломатического и служебного паспортов Республики Казахстан и требований к их защите"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2015 года № 283. Утратило силу постановлением Правительства Республики Казахстан от 28 декабря 2023 года № 1224.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28.12.2023 </w:t>
      </w:r>
      <w:r>
        <w:rPr>
          <w:rFonts w:ascii="Times New Roman"/>
          <w:b w:val="false"/>
          <w:i w:val="false"/>
          <w:color w:val="ff0000"/>
          <w:sz w:val="28"/>
        </w:rPr>
        <w:t>№ 1224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 от 5 сентября 2013 года № 927 "Об утверждении образцов дипломатического и служебного паспортов Республики Казахстан и требований к их защите" (САПП Республики Казахстан, 2013 г., № 52, ст. 736)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заголовок, подпункт 1) пункта 1, пункт 2 внесены изменения на казахском языке, текст на русском языке не изменяется;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образце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дипломатического паспорта Республики Казахстан и требованиях к его защите,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и пункт 1 внесены изменения на казахском языке, текст на русском языке не изменяется;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"ДИПЛОМАТИЯЛЫҚ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DIPLOMATIC PASSPORТ";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На странице 1 паспорта размещается надпись на казахском и английском языках: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"Қазақстан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шет мемлекеттердің барлық құзыретті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органдарынан дипломатиялық паспорт иесінің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бөгетсіз жүріп-тұруын қамтамасыз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етуді және қажет болған жағдайда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қолдау көрсетіліп, қорғалуын өтінеді.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The Ministry of Foreign Affairs of the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Republic of Kazakhstan requests all competent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authorities of foreign states to permit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the bearer of this diplomatic passport to pass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safely and freely and to give the bearer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all lawful aid and protection in case of need.";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абзац второй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"ДИПЛОМАТИЯЛЫҚ ПАСПОРТ/DIPLOMATIC PASSPORT", справа размещены надписи на казахском и английском языках:";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На заднем форзаце паспорта размещается надпись на казахском и английском языках: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"Бұл дипломатиялық паспорт сезгіш электрондық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технологиямен жабдықталған және де басқа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электрондық құрылғылар сияқты дәл сондай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мұқият қарауды қажет етеді. Оның тиісті түрде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жұмыс icтеуіне кепілдік беру үшін ұқыптап ұстаңыз,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оны бүкпеніз, теспеңіз, шектен тыс температурадан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немесе шектен тыс ылғалдылыктан сақтаңыз.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This diplomatic passport contains sensitive electronic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technology and should be handled with the same care as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other electronic devices. To ensure that it functions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properly, please do not bend, perforate or subject it to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extreme temperatures or excessive moisture.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Бұл дипломатиялық паспорт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Республикасына шетелдік сапардан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оралғаннан кейін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Сыртқы істер министрлігіне тапсырылады.";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образцу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образцу дипломатического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требованиям к его защите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82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2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