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9e21" w14:textId="d559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«О наркотических средствах, психотропных веществах, их аналогах и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психотропных веществ для юридических лиц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прекурсоров для юридических лиц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275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Расчет потребности наркотических средств для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674"/>
        <w:gridCol w:w="2565"/>
        <w:gridCol w:w="2558"/>
        <w:gridCol w:w="2512"/>
        <w:gridCol w:w="1858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(в граммах)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целей (в граммах)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учебных целей (в граммах)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Альфамепрордин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Альфа-метилтиофентанил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Ацетил-альфа-метилфентанил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Ацетилдигидрокодеин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Бета-гидрокси-3-метилфентанил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Бета-гидрокси  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Гидроморфинол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Диацетилморфин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Димепгептанол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Дротебанол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1416,42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Кодоксим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14189,42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14194,72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Метилдезорфин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Метилдигидроморфин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3-метилтиофентанил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Морамида, промежуточный продукт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29959,47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29964,77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Морфин-N-оксид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МФПП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Никодикодин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Никокодин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Норкодеин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Ориповин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Пара-флуорофентанил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Пепап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Петидина промежуточный продукт А, В, 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Пропирам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Просидол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119017,825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333411,825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Фенампромид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 учетом изготовления лекарственного препарата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275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Расчет потребности психотропных веществ для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248"/>
        <w:gridCol w:w="2394"/>
        <w:gridCol w:w="2209"/>
        <w:gridCol w:w="1659"/>
        <w:gridCol w:w="1767"/>
      </w:tblGrid>
      <w:tr>
        <w:trPr>
          <w:trHeight w:val="3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(в граммах)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целей (в граммах)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учебных целей (в граммах)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Броламфетамин (ДОБ)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248881,58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248883,58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42871,7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ДМГП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ДОЭТ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Лизергид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Катинон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977,99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МБДБ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2038,82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2040,82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Мескалин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 рацемат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Меткатинон (эфедрон)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1410,52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38686,85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38688,85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Псилоцин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Ролициклидин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каннабинойды, из них: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 метилоктан-2-ил) фенол (CP-47,497)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3S)-3-Гидроксициклогексил]-5-(2-метилгептан-2-ил) фенол (CP-47, 497)-C6)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3S)-3-Гидроксициклогексил]-5-(2-метилдекан-2-ил) фенол (CP-47, 497)-C9)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3S)-3-Гидроксициклогексил]-5-(2-метилнонан-2-ил) фенол (CP-47,497)-C8)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10аR)-9-(Гидроксиметил)-6,6-диметил-3-(2-метилоктан-2-ил)-6а, 7, 10, 10а-тетрагидробензо[с] хромен-1-ол (НU-210)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2-Метил-1-пентил-1Н-индол-3-ил-(1-нафтил) метан (JWН-196)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2-Метил-1-пентил-1Н-индол-3-ил-(4-метил-1-нафтил) метан (JWH-194)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2-Метил-1-пентил-1Н-индол-3-ил-(4-метокси-1-нафтил) метан (JWH-197)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(нафталин-1-ил) метанон (JWН-007)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(2-метил-1-пентил-1Н-индо-3-ил) метанон (JWH-149)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(4-метоксинафталин-1-ил) метанон (JWH-098)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этил]-1-Н-индол-3-ил) (нафталин-1-ил) метан (JWH-195)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этил]-1Н-индол-3-ил) (нафталин-1-ил) метанон (JWI1-200)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 пентан (JWH-176)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 (1-пентил-1Н-индол-3-ил) метанон (JWH-081)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1-Пентил-1Н-индол-3-ил-(1-нафтил) метан (JWH-175)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1-Пентил-1Н-индол-3-ил-(4-метил-1-нафтил) метан (JWH-184)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 метан (JWН-185)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(JWН-116)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 2-(2-метоксифенил)-1-(1-пентил-1Н-индол-3-ил) этанон (JWН-250)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7864810,98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7864812,98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Фенцикледин, ФЦП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8772,8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8774,8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Этициклидин, ФЦГ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Этриптамин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275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Расчет потребности прекурсоров для юридических лиц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503"/>
        <w:gridCol w:w="2022"/>
        <w:gridCol w:w="2577"/>
        <w:gridCol w:w="2829"/>
        <w:gridCol w:w="2431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(в килограммах)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целей (в килограммах)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учебных целей (в килограммах)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  производственных целей 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 кислота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Ангидрит уксусной кислоты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57,718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57,718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8904710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14257366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123936585625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125314337559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35360250,8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97852315632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978876768161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