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2ab3" w14:textId="3ec2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16 апреля 2012 года № 464 "О подписании Соглашения между Правительством Республики Казахстан и Правительством Иорданского Хашимитского Королевства о военном и военно-техническом сотрудничестве"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2015 года № 198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2012 года № 464 «О подписании Соглашения между Правительством Республики Казахстан и Правительством Иорданского Хашимитского Королевства о военном и военно-техническом сотрудничестве»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заместителя Министра обороны Республики Казахстан Сауранбаева Нурлана Ермековича подписать от имени Правительства Республики Казахстан Соглашение между Правительством Республики Казахстан и Правительством Иорданского Хашимитского Королевства о военном и военно-техническом сотрудничестве, разрешив вносить изменения и дополнения, не имеющие принципиального характера.».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