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e892e" w14:textId="fae89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12 апреля 1999 года № 405 "О видах государственной собственности на государственные пакеты акций и государственные доли участия в организациях"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апреля 2015 года № 188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«О видах государственной собственности на государственные пакеты акций и государственные доли участия в организациях» (САПП Республики Казахстан, 1999 г., № 13, ст. 124)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государственные пакеты акций и доли участия которых остаются в республиканской собственности,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21-110 и 21-127 раздела «г. Астана»,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123-130 и 123-131 раздела «г. Алматы», исключить.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