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9e04" w14:textId="44a9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правительственной комиссии по расследованию причин группового несчастного случая, произошедшего вследствие падения самолета АН-2 в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2015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расследования причин группового несчастного случая, произошедшего вследствие падения самолета АН-2 в Жамбылской области 20 января 2015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правительственную комиссию по расследованию причин группового несчастного случая, произошедшего вследствие падения самолета АН-2 в Жамбылской области (далее – Комиссия),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Комиссии незамедлительно приступить к работе, обеспечить всестороннее расследование причин падения самолета, принять меры по оказанию помощи семьям погибших.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Руководителю Комиссии Касымбек Ж.М. доложить о результатах расследования причин группового несчастного случая, произошедшего вследствие падения самолета, и принятых мерах по оказанию помощи семьям погибших.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2015 года № 11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Состав правительственной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по расследованию причин группового несчастного случая,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произошедшего вследствие падения самолета АН-2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 Жамбылской области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с изменениями, внесенными постановлением Правительства РК от 10.03.2015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0"/>
        <w:gridCol w:w="7480"/>
      </w:tblGrid>
      <w:tr>
        <w:trPr>
          <w:trHeight w:val="255" w:hRule="atLeast"/>
        </w:trPr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Касымбек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 Махмудулы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вице–министр по инвестициям и развитию Республики Казахстан, руководитель</w:t>
            </w:r>
          </w:p>
        </w:tc>
      </w:tr>
      <w:tr>
        <w:trPr>
          <w:trHeight w:val="255" w:hRule="atLeast"/>
        </w:trPr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Мухтыбаев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Хамитович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гражданской авиации Министерства по инвестициям и развитию Республики Казахстан, заместитель руководителя</w:t>
            </w:r>
          </w:p>
        </w:tc>
      </w:tr>
      <w:tr>
        <w:trPr>
          <w:trHeight w:val="255" w:hRule="atLeast"/>
        </w:trPr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Тлеугалиев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 Ашимханович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транспортный прокурор Республики Казахстан</w:t>
            </w:r>
          </w:p>
        </w:tc>
      </w:tr>
      <w:tr>
        <w:trPr>
          <w:trHeight w:val="255" w:hRule="atLeast"/>
        </w:trPr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Орынбеков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 Серикбекович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Жамбылской области</w:t>
            </w:r>
          </w:p>
        </w:tc>
      </w:tr>
      <w:tr>
        <w:trPr>
          <w:trHeight w:val="255" w:hRule="atLeast"/>
        </w:trPr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Аргандыков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Рашидович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 и социального развития Республики Казахстан</w:t>
            </w:r>
          </w:p>
        </w:tc>
      </w:tr>
      <w:tr>
        <w:trPr>
          <w:trHeight w:val="255" w:hRule="atLeast"/>
        </w:trPr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Бейсен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Назарбек Есеркепович 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контроля медицинской и фармацевтической деятельности Министерства здравоохранения и социального развития Республики Казахстан</w:t>
            </w:r>
          </w:p>
        </w:tc>
      </w:tr>
      <w:tr>
        <w:trPr>
          <w:trHeight w:val="255" w:hRule="atLeast"/>
        </w:trPr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Данилов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Багдат Жумаевич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Департамента по чрезвычайным ситуациям Жамбылской области Министерства внутренних дел Республики Казахстан</w:t>
            </w:r>
          </w:p>
        </w:tc>
      </w:tr>
      <w:tr>
        <w:trPr>
          <w:trHeight w:val="255" w:hRule="atLeast"/>
        </w:trPr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Аргинбаев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Бауржан Мухалиевич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Департамента внутренних дел на транспорте Министерства внутренних дел Республики Казахстан </w:t>
            </w:r>
          </w:p>
        </w:tc>
      </w:tr>
      <w:tr>
        <w:trPr>
          <w:trHeight w:val="255" w:hRule="atLeast"/>
        </w:trPr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Тыныстанович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по расследованию авиационных происшествий и инцидентов Министерства по инвестициям и развитию Республики Казахстан</w:t>
            </w:r>
          </w:p>
        </w:tc>
      </w:tr>
      <w:tr>
        <w:trPr>
          <w:trHeight w:val="255" w:hRule="atLeast"/>
        </w:trPr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Шулимбеков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Амангельдинович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по организации воздушного движения Республиканского государственного предприятия «Казаэронавигация»</w:t>
            </w:r>
          </w:p>
        </w:tc>
      </w:tr>
      <w:tr>
        <w:trPr>
          <w:trHeight w:val="1005" w:hRule="atLeast"/>
        </w:trPr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Александрович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товарищества с ограниченной ответственностью «Авиакомпания ОлимпЭйр»</w:t>
            </w:r>
          </w:p>
        </w:tc>
      </w:tr>
      <w:tr>
        <w:trPr>
          <w:trHeight w:val="255" w:hRule="atLeast"/>
        </w:trPr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Бижанову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Гульнару Кадиржановну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Департамента правового контроля товарищества с ограниченной ответственностью «Корпорация Казахмыс» (по согласованию);</w:t>
            </w:r>
          </w:p>
        </w:tc>
      </w:tr>
      <w:tr>
        <w:trPr>
          <w:trHeight w:val="255" w:hRule="atLeast"/>
        </w:trPr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Тлемисова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Турекожу Толеубаевича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общественного объединения «Отраслевой профсоюз работников горной, металлургической и смежных производств «Касіп Казахмыс» (по согласованию).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