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a7f68" w14:textId="62a7f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2014 года № 1445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2015 года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апреля 2008 года № 339 «Об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7664"/>
        <w:gridCol w:w="5310"/>
      </w:tblGrid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153 684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7664"/>
        <w:gridCol w:w="5310"/>
      </w:tblGrid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155 059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17), 64), 65)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7746"/>
        <w:gridCol w:w="5219"/>
      </w:tblGrid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учреждения, подведомственные Министерству внутренних дел Республики Казахстан, в том числе: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84 523,5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64)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Служба пожаротушения и аварийно-спасательных работ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65)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сотрудники органов государственной противопожарной службы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2015 года.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