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9d70" w14:textId="ecd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апреля 2014 года № 292 "Об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1441. Утратило силу постановлением Правительства Республики Казахстан от 18 августа 2016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18.08.2016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292 «Об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– 2020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дальнейшей модернизации правоохранительной системы Республики Казахстан на 2014 – 2020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80,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квартал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