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660d" w14:textId="8796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июня 2014 года № 656 "О выделении средств из резерва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2014 года № 1428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2014 года № 656 «О выделении средств из резерва Правительства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Министерству здравоохранения и социального развития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604151000 (шестьсот четыре миллиона сто пятьдесят одна тысяча) тенге для перечисления акимату Кызылординской области в виде целевых текущих трансфертов на укрепление материально-технической базы организаций здравоохранения города Байконур.».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