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dd5c" w14:textId="b35d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2014 года № 1396. Утратило силу постановлением Правительства Республики Казахстан от 29 августа 2023 года № 733.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 с 1 января 2015 года.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 (САПП Республики Казахстан, 2014 г., № 9, ст. 84) следующие изменение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тринадцатый внесено изменение на казахском языке, текст на русском языке не изменяется;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первым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"служба в следственных изоляторах органов национальной безопасности Республики Казахстан - с 1 января 2015 года;".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