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ae37" w14:textId="22da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марта 2014 года № 285 "О реализации Указа Президента Республики Казахстан от 14 марта 2014 года № 768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2014 года № 1301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2014 года № 285 «О реализации Указа Президента Республики Казахстан от 14 марта 2014 года № 768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Акимам областей, городов Астаны и Алматы организовать работу призывных комиссий и обеспечить проведение призыва в апреле - июне и октябре - декабре 2014 года граждан мужского пола в количестве 25181 человек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Министерству здравоохранения и социального развития Республики Казахстан в установленном порядке организовать медицинское обеспечение призывных пунктов в соответствии с законодательством Республики Казахстан.</w:t>
      </w:r>
      <w:r>
        <w:br/>
      </w:r>
      <w:r>
        <w:rPr>
          <w:rFonts w:ascii="Times New Roman"/>
          <w:b w:val="false"/>
          <w:i w:val="false"/>
          <w:color w:val="000000"/>
          <w:sz w:val="28"/>
        </w:rPr>
        <w:t>
      4. Министерству по инвестициям и развитию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Национальную гвардию Республики Казахстан, Комитет национальной безопасности Республики Казахстан, Службу государственной охраны Республики Казахстан, Комитет по чрезвычайным ситуациям Министерства внутренних дел Республики Казахстан по заявкам Министерства обороны Республики Казахстан.</w:t>
      </w:r>
      <w:r>
        <w:br/>
      </w:r>
      <w:r>
        <w:rPr>
          <w:rFonts w:ascii="Times New Roman"/>
          <w:b w:val="false"/>
          <w:i w:val="false"/>
          <w:color w:val="000000"/>
          <w:sz w:val="28"/>
        </w:rPr>
        <w:t>
      5. Министерствам обороны, внутренних дел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