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3adb" w14:textId="eed3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1289. Утратило силу постановлением Правительства Республики Казахстан от 19 июля 2016 года №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от Республики Казахстан по Глобальному экологическому фонду (Global Environment Facility) вице-министра энергетики Республики Казахстан Ахсамбиева Талгата Абдыкаимовича.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2012 года № 966 «О назначении Национального координатора от Республики Казахстан по Глобальному экологическому фонду (Global Environment Facility)».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