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9d11" w14:textId="3599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 Шракбека Кабылбаева и Малкеджара Букенбаева некоторым организациям образования Министерства внутренних дел Республики Казахстан и внесении изменений в постановление Правительства Республики Казахстан от 22 июня 2005 года № 607 "Вопросы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2014 года № 1287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Присвоить имя Шракбека Кабылбаева государственному учреждению «Костанайская академия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Присвоить имя Малкеджара Букенбаева государственному учреждению «Актюбинский юридический институт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внутренних дел Республики Казахстан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Министерство внутренних дел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 </w:t>
      </w:r>
      <w:r>
        <w:rPr>
          <w:rFonts w:ascii="Times New Roman"/>
          <w:b w:val="false"/>
          <w:i w:val="false"/>
          <w:color w:val="000000"/>
          <w:sz w:val="28"/>
        </w:rPr>
        <w:t>номера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Костанайская академия Министерства внутренних дел Республики Казахстан имени Шракбека Кабылбаева.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Актюбинский юридический институт Министерства внутренних дел Республики Казахстан имени Малкеджара Букенбаева.».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