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45cd" w14:textId="3f24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2014 года № 1285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7776"/>
        <w:gridCol w:w="5386"/>
      </w:tblGrid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Административная полиция органов внутренних дел, содержащаяся за счет областных бюджетов и бюджетов города республиканского значения, столицы, из них: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46424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7966"/>
        <w:gridCol w:w="5337"/>
      </w:tblGrid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Административная полиция органов внутренних дел, содержащаяся за счет областных бюджетов и бюджетов города республиканского значения, столицы, из них: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6), 16), 17), 18) и 19)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7935"/>
        <w:gridCol w:w="5345"/>
      </w:tblGrid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Атырауской области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Южно-Казахстанской области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учреждения, подведомственные Министерству внутренних дел Республики Казахстан, в том числе: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83778,5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региональные командования, соединения и части Национальной гвардии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военнослужащие срочной службы: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12664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подписания, за исключением абзаца пятнадцатого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который вводится в действие с 1 декабря 2014 года.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