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2202c" w14:textId="ce220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октября 2014 года № 1138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Законом Республики Казахстан от 3 декабря 2013 года «О республиканском бюджете на 2014 – 2016 годы»,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«Об утверждении Правил исполнения бюджета и его кассового обслуживания»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Выделить Министерству энергетики Республики Казахстан из резерва Правительства Республики Казахстан, предусмотренного в республиканском бюджете на 2014 год на неотложные затраты, средства в сумме 511998100 (пятьсот одиннадцать миллионов девятьсот девяносто восемь тысяч сто) тенге для перечисления акимату Восточно-Казахстанской области в виде целевых текущих трансфертов для создания нормативного запаса топлива на теплоэлектроцентрали и котельных мощностью 100 Гкал/час и более в городах Семей и Зыряновск.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>Министерству финансов Республики Казахстан обеспечить контроль за целевым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>Акиму Восточно-Казахстанской области в срок до 1 декабря 2014 года представить в Министерство энергетики Республики Казахстан отчет по целевому использованию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его подписания.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Республики Казахстан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