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48012" w14:textId="84480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допуске аэропорта города Кызылорды к обеспечению международных полетов воздушных судов и о внесении изменения и дополнений в постановления Правительства Республики Казахстан от 9 июля 2013 года № 697 "Об утверждении перечня пунктов пропуска через Государственную границу Республики Казахстан и стационарных постов транспортного контроля на территории Республики Казахстан" и от 23 июля 2014 года № 817 "Об утверждении перечней объектов транспортной инфраструктуры, на которых производится досмотр, лиц, в отношении которых не производится досмотр, веществ и предметов, запрещенных к вносу на объекты транспортной инфраструктуры"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октября 2014 года № 1134.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Допустить аэропорт города Кызылорды к обеспечению международных полетов воздушных судов.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некоторые решения Правительства Республики Казахстан следующие изменение и дополнения: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июля 2013 года № 697 "Об утверждении перечня пунктов пропуска через Государственную границу Республики Казахстан и стационарных постов транспортного контроля на территории Республики Казахстан" (САПП Республики Казахстан, 2013 г., № 40, ст. 597):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пунктов пропуска через Государственную границу Республики Казахстан и стационарных постов транспортного контроля на территории Республики Казахстан, утвержденном указанным постановлением: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подраздел 1</w:t>
      </w:r>
      <w:r>
        <w:rPr>
          <w:rFonts w:ascii="Times New Roman"/>
          <w:b w:val="false"/>
          <w:i w:val="false"/>
          <w:color w:val="000000"/>
          <w:sz w:val="28"/>
        </w:rPr>
        <w:t xml:space="preserve"> "Пункты пропуска, открытые для международных авиаперевозок в аэропортах городов Республики Казахстан" дополнить строкой следующего содержания: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  <w:bookmarkEnd w:id="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18.08.2022 </w:t>
      </w:r>
      <w:r>
        <w:rPr>
          <w:rFonts w:ascii="Times New Roman"/>
          <w:b w:val="false"/>
          <w:i w:val="false"/>
          <w:color w:val="000000"/>
          <w:sz w:val="28"/>
        </w:rPr>
        <w:t>№ 571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Министерствам по инвестициям и развитию, внутренних дел, национальной экономики, сельского хозяйства, финансов и Пограничной службе Комитета национальной безопасности Республики Казахстан (по согласованию) в установленном законодательством Республики Казахстан порядке принять необходимые меры, вытекающие из настоящего постановления.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bookmarkEnd w:id="10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