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f740" w14:textId="7ecf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2014 года № 1119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 – 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2012 года № 537 «О внесении изменения в постановление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 – 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1377 «О внесении изменений в постановление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 – 2014 годы» (САПП Республики Казахстан, 2013 г., № 73, ст. 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