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8108" w14:textId="fac8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13 июня 2014 № 652 "О выделении средств из резерва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2014 года № 1088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июня 2014 года № 652 «О выделении средств из резерва Правительства Республики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Выделить Министерству внутренних дел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786686000(семьсот восемьдесят шесть миллионов шестьсот восемьдесят шесть тысяч) тенге для перечислению акимату Западно-Казахстанской области в виде целевых трансфертов на проведение берегоукрепительных работ на реке Урал у поселка Облавка Бурлинского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Акимату Западно-Казахстанской области в срок до 10 ноября 2014 года представить отчет по целевому использованию выделенных средств.».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