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23b5" w14:textId="e322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2014 года № 970.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 и распоряжения Премьер-Министра Республики Казахстан.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и распоряжения Премьер-Министра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2014 года № 970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 и распоряжения</w:t>
      </w:r>
      <w:r>
        <w:br/>
      </w:r>
      <w:r>
        <w:rPr>
          <w:rFonts w:ascii="Times New Roman"/>
          <w:b/>
          <w:i w:val="false"/>
          <w:color w:val="000000"/>
        </w:rPr>
        <w:t>Премьер-Министра Республики Казахстан</w:t>
      </w:r>
    </w:p>
    <w:bookmarkEnd w:id="3"/>
    <w:p>
      <w:pPr>
        <w:spacing w:after="0"/>
        <w:ind w:left="0"/>
        <w:jc w:val="both"/>
      </w:pPr>
      <w:bookmarkStart w:name="z7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31.08.2017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Правительства РК от 18.06.2015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Правительства РК от 09.03.2022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Утратил силу постановлением Правительства РК от 25.03.2022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1998 года № 1305 "О составе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отношений" (САПП Республики Казахстан, 1998 г., № 48, ст. 437):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Назначить представителями Правительства Республики Казахстан в состав Республиканской трехсторонней комиссии по социальному партнерству и регулированию социально-экономических и трудовых отношений в следующем должностном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Правительства РК от 15.09.2017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560 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Утратил силу постановлением Правительства РК от 15.06.2017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постановлением Правительства РК от 08.06.2017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постановлением Правительства РК от 08.09.2017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904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Утратил силу постановлением Правительства РК от 20.04.2022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Утратил силу постановлением Правительства РК от 23.08.2016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Утратил силу постановлением Правительства РК от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Утратил силу постановлением Правительства РК от 17.07.2018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Утратил силу постановлением Правительства РК от 18.06.2015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Утратил силу постановлением Правительства РК от 07.06.2017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Утратил силу постановлением Правительства РК от 28.08.2017 </w:t>
      </w:r>
      <w:r>
        <w:rPr>
          <w:rFonts w:ascii="Times New Roman"/>
          <w:b w:val="false"/>
          <w:i w:val="false"/>
          <w:color w:val="000000"/>
          <w:sz w:val="28"/>
        </w:rPr>
        <w:t>№ 512.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Утратил силу постановлением Правительства РК от 28.12.2015 </w:t>
      </w:r>
      <w:r>
        <w:rPr>
          <w:rFonts w:ascii="Times New Roman"/>
          <w:b w:val="false"/>
          <w:i w:val="false"/>
          <w:color w:val="000000"/>
          <w:sz w:val="28"/>
        </w:rPr>
        <w:t>№ 1085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Утратил силу постановлением Правительства РК от 27.03.2017 </w:t>
      </w:r>
      <w:r>
        <w:rPr>
          <w:rFonts w:ascii="Times New Roman"/>
          <w:b w:val="false"/>
          <w:i w:val="false"/>
          <w:color w:val="000000"/>
          <w:sz w:val="28"/>
        </w:rPr>
        <w:t>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Утратил силу постановлением Правительства РК от 19.07.2016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Утратил силу постановлением Правительства РК от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Утратил силу постановлением Правительства РК от 11.07.2018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Утратил силу постановлением Правительства РК от 07.08.2017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 Утратил силу постановлением Правительства РК от 28.09.2015 </w:t>
      </w:r>
      <w:r>
        <w:rPr>
          <w:rFonts w:ascii="Times New Roman"/>
          <w:b w:val="false"/>
          <w:i w:val="false"/>
          <w:color w:val="00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мая 2007 года № 415 "О создании Межведомственной комиссии по делам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и защите их прав при Правительстве Республики Казахстан":</w:t>
      </w:r>
    </w:p>
    <w:bookmarkStart w:name="z10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26. Утратил силу постановлением Правительства РК от 17.07.2018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27. Утратил силу постановлением Правительства РК от 25.04.2016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28. Утратил силу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Утратил силу постановлением Правительства РК от 02.12.2016 </w:t>
      </w:r>
      <w:r>
        <w:rPr>
          <w:rFonts w:ascii="Times New Roman"/>
          <w:b w:val="false"/>
          <w:i w:val="false"/>
          <w:color w:val="000000"/>
          <w:sz w:val="28"/>
        </w:rPr>
        <w:t>№ 765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2008 года № 962 "О мерах по реализации Указа Президента Республики Казахстан от 13 октября 2008 года № 669" (САПП Республики Казахстан, 2008 г., № 41,ст. 458):</w:t>
      </w:r>
    </w:p>
    <w:bookmarkEnd w:id="11"/>
    <w:bookmarkStart w:name="z1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31. Утратил силу постановлением Правительства РК от 07.08.2017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32. Утратил силу постановлением Правительства РК от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33. Утратил силу постановлением Правительства РК от 25.07.2016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34. Утратил силу постановлением Правительства РК от 29.04.2022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Утратил силу постановлением Правительства РК от 08.09.2017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36. Утратил силу постановлением Правительства РК от 09.06.2017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37. Утратил силу постановлением Правительства РК от 28.08.2017 </w:t>
      </w:r>
      <w:r>
        <w:rPr>
          <w:rFonts w:ascii="Times New Roman"/>
          <w:b w:val="false"/>
          <w:i w:val="false"/>
          <w:color w:val="000000"/>
          <w:sz w:val="28"/>
        </w:rPr>
        <w:t>№ 512.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38. Утратил силу постановлением Правительства РК от 31.05.2017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39. Утратил силу постановлением Правительства РК от 15.06.2017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40. Утратил силу постановлением Правительства РК от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41. Утратил силу постановлением Правительства РК от 28.09.2017 </w:t>
      </w:r>
      <w:r>
        <w:rPr>
          <w:rFonts w:ascii="Times New Roman"/>
          <w:b w:val="false"/>
          <w:i w:val="false"/>
          <w:color w:val="00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Утратил силу постановлением Правительства РК от 31.08.2017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43. Утратил силу постановлением Правительства РК от 07.10.2024 </w:t>
      </w:r>
      <w:r>
        <w:rPr>
          <w:rFonts w:ascii="Times New Roman"/>
          <w:b w:val="false"/>
          <w:i w:val="false"/>
          <w:color w:val="00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44. Утратил силу постановлением Правительства РК от 15.06.2017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Утратил силу постановлением Правительства РК от 10.11.2014 </w:t>
      </w:r>
      <w:r>
        <w:rPr>
          <w:rFonts w:ascii="Times New Roman"/>
          <w:b w:val="false"/>
          <w:i w:val="false"/>
          <w:color w:val="000000"/>
          <w:sz w:val="28"/>
        </w:rPr>
        <w:t>№ 1182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01.01.2017).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46. Утратил силу постановлением Правительства РК от 15.10.2015 </w:t>
      </w:r>
      <w:r>
        <w:rPr>
          <w:rFonts w:ascii="Times New Roman"/>
          <w:b w:val="false"/>
          <w:i w:val="false"/>
          <w:color w:val="00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47. Утратил силу постановлением Правительства РК от 16.08.2017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48. Утратил силу постановлением Правительства РК от 17.04.2017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49. Утратил силу постановлением Правительства РК от 07.08.2017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50. Утратил силу постановлением Правительства РК от 16.07.2015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51. Утратил силу постановлением Правительства РК от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52. Утратил силу постановлением Правительства РК от 16.11.2018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53. Утратил силу постановлением Правительства РК от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54. Утратил силу постановлением Правительства РК от 07.08.2017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55. Утратил силу постановлением Правительства РК от 18.04.2017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56. Утратил силу постановлением Правительства РК от 17.02.2017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57. Утратил силу постановлением Правительства РК от 30.12.2015 </w:t>
      </w:r>
      <w:r>
        <w:rPr>
          <w:rFonts w:ascii="Times New Roman"/>
          <w:b w:val="false"/>
          <w:i w:val="false"/>
          <w:color w:val="000000"/>
          <w:sz w:val="28"/>
        </w:rPr>
        <w:t>№ 1141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58. Утратил силу Постановлением Правительства РК от 03.04.2025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2013 года № 578 "О мерах по подготовке спортсменов Республики Казахстан к участию в очередных 3-х Евразийских спортивных играх среди юношей и девушек 2013 года в городе Алматы (Республика Казахстан), XXII зимних Олимпийских, Параолимпийских и Сурдолимпийских играх 2014 года в Сочи (Российская Федерация), 17-х летних Азиатских играх 2014 года в Инчеон (Республика Корея), XXXI летних Олимпийских, Параолимпийских и Сурдолимпийских играх 2016 года в Рио-де-Жанейро (Республика Бразилия) и 8-х зимних Азиатских играх 2017 года в Саппоро (Япония)":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спортсменов Республики Казахстан к участию в очередных 3-х Евразийских спортивных играх среди юношей и девушек 2013 года в городе Алматы (Республика Казахстан), XXII зимних Олимпийских, Параолимпийских и Сурдолимпийских играх 2014 года в Сочи (Российская Федерация), 17-х летних Азиатских играх 2014 года в Инчеон (Республика Корея), XXXI летних Олимпийских, Параолимпийских и Сурдолимпийских играх 2016 года в Рио-де-Жанейро (Республика Бразилия) и 8-х зимних Азиатских играх 2017 года в Саппоро (Япония),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60. Утратил силу постановлением Правительства РК от 26.01.2018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августа 2013 года № 805 "О создании Комиссии по вопросам реализации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 "Балхашская тепловая электрическая станция":</w:t>
      </w:r>
    </w:p>
    <w:bookmarkStart w:name="z2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7"/>
    <w:bookmarkStart w:name="z2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реализации проекта "Балхашская тепловая электрическая станция", утвержденном указанным постановлением:</w:t>
      </w:r>
    </w:p>
    <w:bookmarkEnd w:id="18"/>
    <w:bookmarkStart w:name="z2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Рабочим органом Комиссии является Министерство энергетики Республики Казахстан.".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62. Утратил силу постановлением Правительства РК от 05.02.2015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64. Утратил силу постановлением Правительства РК от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65. Утратил силу постановлением Правительства РК от 26.01.2018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66. Утратил силу постановлением Правительства РК от 07.08.2017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67. Утратил силу постановлением Правительства РК от 15.09.2022 </w:t>
      </w:r>
      <w:r>
        <w:rPr>
          <w:rFonts w:ascii="Times New Roman"/>
          <w:b w:val="false"/>
          <w:i w:val="false"/>
          <w:color w:val="00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Утратил силу постановлением Правительства РК от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15 сентября 2011 года № 129-р "Об образовании Межведомственного штаба по координации деятельности государственных органов, направленной на противодействие наркомании и наркобизнесу":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Межведомственного штаба по координации деятельности государственных органов, направленной на противодействие наркомании и наркобизнесу, образованный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25 апреля 2012 года № 86-р "О подготовке и проведении 28-й зимней Всемирной универсиады 2017 года в городе Алматы":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Контроль за реализацией настоящего распоряжения возложить на Министерство культуры и спорта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28-й зимней Всемирной универсиады 2017 года в городе Алматы, утвержденный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июля 2013 года № 105-р "О подготовке и проведении празднования 70-й годовщины Победы в Великой Отечественной войне 1941 - 1945 годов":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празднования 70-й годовщины Победы в Великой Отечественной войне 1941 - 1945 годов, утвержденный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распоряжении Премьер-Министра Республики Казахстан от 20 марта 2014 года № 32-р "0 создании Организационного комитета по подготовке и проведению мероприятий "Алматы - столица исламской культуры 2015 года":</w:t>
      </w:r>
    </w:p>
    <w:bookmarkEnd w:id="25"/>
    <w:bookmarkStart w:name="z2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3 изложить в следующей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распоряжения возложить на Министерство культуры и спорта Республики Казахстан.";</w:t>
      </w:r>
    </w:p>
    <w:bookmarkStart w:name="z2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 Организационного комитета по подготовке и проведению мероприятий "Алматы - столица исламской культуры 2015 года", утвержденный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73. Утратил силу постановлением Правительства РК от 15.09.2022 </w:t>
      </w:r>
      <w:r>
        <w:rPr>
          <w:rFonts w:ascii="Times New Roman"/>
          <w:b w:val="false"/>
          <w:i w:val="false"/>
          <w:color w:val="00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17 июня 2014 года № 86-р "О создании рабочей группы для выработки предложений по созданию Исламской организации по продовольственной безопасности":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целях выработки предложений по созданию Исламской организации по продовольственной безопасности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Казахстан, заместитель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экономической интеграции и агропродовольственных рынков Министерства сельского хозяйства Республики Казахстан, секретарь;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"Национальный управляющий холдинг "КазАгро"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"Национальная компания "Продовольственная контрактная корпорация" (по согласованию).".</w:t>
      </w:r>
    </w:p>
    <w:bookmarkStart w:name="z2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распоряжении Премьер-Министра Республики Казахстан от 25 июля 2014 года № 106-р "О создании рабочей группы для выработки предложений по изучению опыта экономического развития и промышленной диверсификации наиболее успешных азиатских стран":</w:t>
      </w:r>
    </w:p>
    <w:bookmarkEnd w:id="29"/>
    <w:bookmarkStart w:name="z2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распоряжению изложить в новой редакции согласно приложению 66 к настоящему постановлению.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2014 года № 970</w:t>
            </w:r>
          </w:p>
        </w:tc>
      </w:tr>
    </w:tbl>
    <w:bookmarkStart w:name="z27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 распоряжений Премьер-Министра Республики Казахстан</w:t>
      </w:r>
    </w:p>
    <w:bookmarkEnd w:id="31"/>
    <w:bookmarkStart w:name="z2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2000 года № 1165 "О создании Совета по делам молодежи" (САПП Республики Казахстан, 2000 г., № 31, ст. 396).</w:t>
      </w:r>
    </w:p>
    <w:bookmarkEnd w:id="32"/>
    <w:bookmarkStart w:name="z2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2001 года № 490 "О внесении изменений в постановление Правительства Республики Казахстан от 31 июля 2000 года № 1165" (САПП Республики Казахстан, 2001 г., № 14, ст. 173).</w:t>
      </w:r>
    </w:p>
    <w:bookmarkEnd w:id="33"/>
    <w:bookmarkStart w:name="z2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2003 года № 887 "О внесении изменений и дополнений в постановление Правительства Республики Казахстан от 31 июля 2000 года № 1165" (САПП Республики Казахстан, 2001 г., № 14, ст. 173).</w:t>
      </w:r>
    </w:p>
    <w:bookmarkEnd w:id="34"/>
    <w:bookmarkStart w:name="z2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2004 года № 345 "О Совете по устойчивому развитию Республики Казахстан" (САПП Республики Казахстан, 2004 г., № 15, ст. 186).</w:t>
      </w:r>
    </w:p>
    <w:bookmarkEnd w:id="35"/>
    <w:bookmarkStart w:name="z2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13 апреля 2004 года № 413 "О внесении изменений в постановления Правительства Республики Казахстан от 21 апреля 1998 года № 368 и от 31 июля 2000 года № 1165" (САПП Республики Казахстан, 2004 г., № 17, ст. 214).</w:t>
      </w:r>
    </w:p>
    <w:bookmarkEnd w:id="36"/>
    <w:bookmarkStart w:name="z2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июля 2004 года № 807 "О внесении изменений и дополнений в некоторые решения Правительства Республики Казахстан" (САПП Республики Казахстан, 2004 г., № 28, ст. 374).</w:t>
      </w:r>
    </w:p>
    <w:bookmarkEnd w:id="37"/>
    <w:bookmarkStart w:name="z2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мая 2005 года № 420 "О внесении изменений в постановление Правительства Республики Казахстан от 31 июля 2000 года № 1165" (САПП Республики Казахстан, 2004 г., № 28, ст.374). </w:t>
      </w:r>
    </w:p>
    <w:bookmarkEnd w:id="38"/>
    <w:bookmarkStart w:name="z2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2005 года № 723 "О внесении изменений в постановление Правительства Республики Казахстан от 19 марта 2004 года № 345" (САПП Республики Казахстан, 2005 г., № 29, ст. 369).</w:t>
      </w:r>
    </w:p>
    <w:bookmarkEnd w:id="39"/>
    <w:bookmarkStart w:name="z2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ноября 2005 года № 1176 "О внесении изменений в некоторые решения Правительства Республики Казахстан" (САПП Республики Казахстан, 2005 г., № 44, ст. 587). </w:t>
      </w:r>
    </w:p>
    <w:bookmarkEnd w:id="40"/>
    <w:bookmarkStart w:name="z2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2006 года № 517 "О внесении изменений в постановление Правительства Республики Казахстан от 31 июля 2000 года № 1165" (САПП Республики Казахстан, 2006 г., № 22, ст. 213).</w:t>
      </w:r>
    </w:p>
    <w:bookmarkEnd w:id="41"/>
    <w:bookmarkStart w:name="z2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2007 года № 333 "О внесении изменений в постановление Правительства Республики Казахстан от 31 июля 2000 года № 1165" (САПП Республики Казахстан, 2007 г., № 13, ст. 151).</w:t>
      </w:r>
    </w:p>
    <w:bookmarkEnd w:id="42"/>
    <w:bookmarkStart w:name="z2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2008 года № 688 "О создании Комиссии по улучшению взаимодействия с международными рейтинговыми агентствами".</w:t>
      </w:r>
    </w:p>
    <w:bookmarkEnd w:id="43"/>
    <w:bookmarkStart w:name="z29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2009 года № 89 "О внесении изменений в постановление Правительства Республики Казахстан от 17 июля 2008 года № 688".</w:t>
      </w:r>
    </w:p>
    <w:bookmarkEnd w:id="44"/>
    <w:bookmarkStart w:name="z2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2009 года № 1341 "О внесении изменений в постановление Правительства Республики Казахстан от 17 июля 2008 года № 688" (САПП Республики Казахстан, 2009 г., № 37, ст. 365).</w:t>
      </w:r>
    </w:p>
    <w:bookmarkEnd w:id="45"/>
    <w:bookmarkStart w:name="z29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29 октября 2009 года № 1703 "О внесении изменений в некоторые решения Правительства Республики Казахстан и распоряжения Премьер-Министра Республики Казахстан" (САПП Республики Казахстан, 2009 г., № 46, ст. 436).</w:t>
      </w:r>
    </w:p>
    <w:bookmarkEnd w:id="46"/>
    <w:bookmarkStart w:name="z2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2010 года № 308 "О создании Единого координационного совета по вопросам предпринимательства" (САПП Республики Казахстан, 2010 г., № 30, ст. 229).</w:t>
      </w:r>
    </w:p>
    <w:bookmarkEnd w:id="47"/>
    <w:bookmarkStart w:name="z2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мая 2010 года № 470 "О внесении изменений в постановление Правительства Республики Казахстан от 31 июля 2000 года № 1165" (САПП Республики Казахстан, 2010 г., № 35, ст. 279).</w:t>
      </w:r>
    </w:p>
    <w:bookmarkEnd w:id="48"/>
    <w:bookmarkStart w:name="z29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Пункт 5 изменений и дополнений,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18 июня 2010 года № 612 "О внесении изменений и дополнений в некоторые решения Правительства Республики Казахстан и распоряжение Премьер-Министра Республики Казахстан".</w:t>
      </w:r>
    </w:p>
    <w:bookmarkEnd w:id="49"/>
    <w:bookmarkStart w:name="z29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августа 2010 года № 823 "Об образовании Единого координационного совета по решению проблемных вопросов долевого строительства".</w:t>
      </w:r>
    </w:p>
    <w:bookmarkEnd w:id="50"/>
    <w:bookmarkStart w:name="z29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10 марта 2011 года № 240 "О внесении изменений в некоторые решения Правительства Республики Казахстан" (САПП Республики Казахстан, 2011 г., № 26, ст. 304).</w:t>
      </w:r>
    </w:p>
    <w:bookmarkEnd w:id="51"/>
    <w:bookmarkStart w:name="z2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24 июня 2011 года № 705 "О внесении изменений в некоторые решения Правительства Республики Казахстан и распоряжения Премьер-Министра Республики Казахстан" (САПП Республики Казахстан, 2011 г., № 43, ст. 566).</w:t>
      </w:r>
    </w:p>
    <w:bookmarkEnd w:id="52"/>
    <w:bookmarkStart w:name="z29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26 марта 2012 года № 353 "О внесении изменений в некоторые решения Правительства Республики Казахстан и распоряжение Премьер-Министра Республики Казахстан".</w:t>
      </w:r>
    </w:p>
    <w:bookmarkEnd w:id="53"/>
    <w:bookmarkStart w:name="z30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2012 года № 506 "О создании Межведомственной комиссии по вопросам совершенствования административного законодательства".</w:t>
      </w:r>
    </w:p>
    <w:bookmarkEnd w:id="54"/>
    <w:bookmarkStart w:name="z30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2012 года № 1409 "О создании Республиканской комиссии по контролю за использованием бюджетных средств, выделяемых на программы по форсированному индустриально-инновационному развитию Республики Казахстан на 2010 - 2014 годы, "Дорожная карта бизнеса 2020", "Занятость 2020", "Ақ бұлақ" на 2011 - 2020 годы, модернизации жилищно-коммунального хозяйства Республики Казахстан на 2011 - 2020 годы". </w:t>
      </w:r>
    </w:p>
    <w:bookmarkEnd w:id="55"/>
    <w:bookmarkStart w:name="z30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13 ноября 2012 года № 1445 "О внесении изменений в некоторые решения Правительства Республики Казахстан и распоряжение Премьер-Министра Республики Казахстан" (САПП Республики Казахстан, 2012 г., № 79, ст. 1166). </w:t>
      </w:r>
    </w:p>
    <w:bookmarkEnd w:id="56"/>
    <w:bookmarkStart w:name="z3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мая 2013 года № 541 "О внесении изменений и дополнений в некоторые решения Правительства Республики Казахстан" (САПП Республики Казахстан, 2013 г., № 35, ст. 521).</w:t>
      </w:r>
    </w:p>
    <w:bookmarkEnd w:id="57"/>
    <w:bookmarkStart w:name="z30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17 июня 2013 года № 607 "О внесении изменений в некоторые решения Правительства Республики Казахстан и распоряжение Премьер-Министра Республики Казахстан" (САПП Республики Казахстан, 2013 г., № 38, ст. 552).</w:t>
      </w:r>
    </w:p>
    <w:bookmarkEnd w:id="58"/>
    <w:bookmarkStart w:name="z30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2014 года № 75 "О внесении изменения в постановление Правительства Республики Казахстан от 7 ноября 2012 года № 1409 "О создании Республиканской комиссии по контролю за использованием бюджетных средств, выделяемых на программы по форсированному индустриально-инновационному развитию Республики Казахстан на 2010 - 2014 годы, "Дорожная карта бизнеса 2020", "Занятость 2020", "Ақ бұлақ" на 2011 - 2020 годы, модернизации жилищно-коммунального хозяйства Республики Казахстан на 2011 - 2020 годы". </w:t>
      </w:r>
    </w:p>
    <w:bookmarkEnd w:id="59"/>
    <w:bookmarkStart w:name="z30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"О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Казахстан" (САПП Республики Казахстан, 2014 г., № 26, ст. 212). </w:t>
      </w:r>
    </w:p>
    <w:bookmarkEnd w:id="60"/>
    <w:bookmarkStart w:name="z3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13 февраля 2010 года № 26-р "О создании Республиканского управляющего центра по форсированному индустриально-инновационному развитию Республики Казахстан". </w:t>
      </w:r>
    </w:p>
    <w:bookmarkEnd w:id="61"/>
    <w:bookmarkStart w:name="z3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27 мая 2010 года № 77-р "О внесении изменений и дополнений в распоряжение Премьер-Министра Республики Казахстан от 13 февраля 2010 года № 26-р".</w:t>
      </w:r>
    </w:p>
    <w:bookmarkEnd w:id="62"/>
    <w:bookmarkStart w:name="z3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30 мая 2011 года № 76-р "О создании Управляющего комитета по вопросам развития специальной экономической зоны "Парк инновационных технологий".</w:t>
      </w:r>
    </w:p>
    <w:bookmarkEnd w:id="63"/>
    <w:bookmarkStart w:name="z31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31 марта 2012 года № 62-р "О внесении изменений в распоряжение Премьер-Министра Республики Казахстан от 30 мая 2011 года № 76-р "О создании Управляющего комитета по вопросам развития специальной экономической зоны Парк информационных технологий".</w:t>
      </w:r>
    </w:p>
    <w:bookmarkEnd w:id="64"/>
    <w:bookmarkStart w:name="z3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4 апреля 2012 года № 64-р "О внесении изменений и дополнений в распоряжение Премьер-Министра Республики Казахстан от 13 февраля 2010 года № 26-р "О создании Республиканского управляющего центра по форсированному индустриально-инновационному развитию Республики Казахстан". </w:t>
      </w:r>
    </w:p>
    <w:bookmarkEnd w:id="65"/>
    <w:bookmarkStart w:name="z31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18 июня 2012 года № 118-р "О внесении изменений в распоряжение Премьер-Министра Республики Казахстан от 30 мая 2011 года № 76-р "О создании Управляющего комитета по вопросам развития специальной экономической зоны "Парк инновационных технологий". </w:t>
      </w:r>
    </w:p>
    <w:bookmarkEnd w:id="66"/>
    <w:bookmarkStart w:name="z31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8 августа 2012 года № 146-р "Об организационном комитете по подготовке и проведению 47-го ежегодного заседания Совета управляющих Азиатского Банка Развития".</w:t>
      </w:r>
    </w:p>
    <w:bookmarkEnd w:id="67"/>
    <w:bookmarkStart w:name="z31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8 ноября 2012 года № 206-р "О внесении изменений в распоряжение Премьер-Министра Республики Казахстан от 30 мая 2011 года № 76-р "О создании Управляющего комитета по вопросам развития специальной экономической зоны "Парк инновационных технологий".</w:t>
      </w:r>
    </w:p>
    <w:bookmarkEnd w:id="68"/>
    <w:bookmarkStart w:name="z31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12 февраля 2013 года № 23-р "О внесении изменений в распоряжение Премьер-Министра Республики Казахстан от 8 августа 2012 года № 146-р "Об организационном комитете по подготовке и проведению 47-го ежегодного заседания Совета управляющих Азиатского Банка Развития". </w:t>
      </w:r>
    </w:p>
    <w:bookmarkEnd w:id="69"/>
    <w:bookmarkStart w:name="z31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 сентября 2013 года № 148-р "О внесении изменений в распоряжение Премьер-Министра Республики Казахстан от 8 августа 2012 года № 146-р "Об организационном комитете по подготовке и проведению 47-го ежегодного заседания Совета управляющих Азиатского Банка Развития". 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2014 года № 970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09.03.2022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21 апреля 1998 года № 368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Республиканской ономастической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25.03.2022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21 июня 1999 года № 813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возврату</w:t>
      </w:r>
      <w:r>
        <w:br/>
      </w:r>
      <w:r>
        <w:rPr>
          <w:rFonts w:ascii="Times New Roman"/>
          <w:b/>
          <w:i w:val="false"/>
          <w:color w:val="000000"/>
        </w:rPr>
        <w:t>и реструктуризации кредитов, выданных</w:t>
      </w:r>
      <w:r>
        <w:br/>
      </w:r>
      <w:r>
        <w:rPr>
          <w:rFonts w:ascii="Times New Roman"/>
          <w:b/>
          <w:i w:val="false"/>
          <w:color w:val="000000"/>
        </w:rPr>
        <w:t>из республиканского бюджета, а также средств,</w:t>
      </w:r>
      <w:r>
        <w:br/>
      </w:r>
      <w:r>
        <w:rPr>
          <w:rFonts w:ascii="Times New Roman"/>
          <w:b/>
          <w:i w:val="false"/>
          <w:color w:val="000000"/>
        </w:rPr>
        <w:t>отвлеченных из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в рамках гарантированных государством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бюджетного кредитования Департамента бюджетного кредитования, Национального фонда Республики Казахстан и взаимодействия по вопросам финансового сектора Министерства финансов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Комитета по финансам и бюджету Мажилиса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Отделом социально-экономического мониторинга Администрации Президента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государственного имущества и приватизации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государственных доходов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нефтехимии и технического регулирования Министерства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бюджетного кредитования, Национального фонда Республики Казахстан и взаимодействия с финансовым сектором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по защите имущественных прав государства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координации Национального Банка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развития предпринимательства "Даму"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"Компания по реабилитации и управлению активами"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"Банк Развития Казахстана"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декабря 1999 года № 1917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 экспортного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по индустриальному развитию и промышленной безопасности Министерства по инвестициям и развитию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национальной безопасности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государственных доходов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Секретариатом Совета Безопасности Республики Казахстан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июля 2000 года № 1140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связям с религиозными объединениями</w:t>
      </w:r>
      <w:r>
        <w:br/>
      </w:r>
      <w:r>
        <w:rPr>
          <w:rFonts w:ascii="Times New Roman"/>
          <w:b/>
          <w:i w:val="false"/>
          <w:color w:val="000000"/>
        </w:rPr>
        <w:t>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делам религий Министерства культуры и спорта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Комитета по делам религий Министерства культуры и спорта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Отделом внутренней политики Администрации Президента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Секретариатом Ассамблеи народа Казахстана при Администрации Президента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Социально-экономическим отделом Канцелярии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Национального центра по правам человека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по делам религий 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многостороннего сотрудничества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 Комитета национальной безопасности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помощник Генерального прокурора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Верховный муфтий, председатель Духовного управления мусульман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Митрополичьего округа Русской церкви в Республике Казахстан, Митрополит Астанайский и Казахстанский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проректор частного учреждения "Египетский университет Исламской культуры "НурМубарак"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Республиканского государственного предприятия "Евразийский национальный университет имени Л.Н. Гумилева"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 учреждения "Научно-исследовательский и аналитической центр по вопросам религии" 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 учреждения "Международный центр культур и религий" 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ассоциации центров помощи пострадавшим от деструктивных религиозных течений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профессор кафедры социально-психологических дисциплин акционерного общества "Казахский гуманитарно-юридический университет"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общественного объединения "Институт европейского права и прав человека в Республике Казахстан"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вице-ректор по учебной работе Республиканского государственного казенного предприятия "Академия государственного управления при Президенте Республики Казахстан" Агентства Республики Казахстан по делам государственной службы и противодействию коррупции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доцент Республиканского государственного казенного предприятия "Евразийский национальный университет им. Л.Н. Гумилева" Министерства образования и науки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октября 2000 года № 1631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утратило силу постановлением Правительства РК от 20.04.2022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марта 2001 года № 311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комиссии по памятникам и монументам,</w:t>
      </w:r>
      <w:r>
        <w:br/>
      </w:r>
      <w:r>
        <w:rPr>
          <w:rFonts w:ascii="Times New Roman"/>
          <w:b/>
          <w:i w:val="false"/>
          <w:color w:val="000000"/>
        </w:rPr>
        <w:t>сооружаемым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постановлением Правительства РК от 23.08.2016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9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11 июня 2003 года № 554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государственной комиссии</w:t>
      </w:r>
      <w:r>
        <w:br/>
      </w:r>
      <w:r>
        <w:rPr>
          <w:rFonts w:ascii="Times New Roman"/>
          <w:b/>
          <w:i w:val="false"/>
          <w:color w:val="000000"/>
        </w:rPr>
        <w:t>по предупреждению и ликвидации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11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сентября 2003 года № 983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вопросам борьбы</w:t>
      </w:r>
      <w:r>
        <w:br/>
      </w:r>
      <w:r>
        <w:rPr>
          <w:rFonts w:ascii="Times New Roman"/>
          <w:b/>
          <w:i w:val="false"/>
          <w:color w:val="000000"/>
        </w:rPr>
        <w:t>с незаконным вывозом, ввозом и торговлей людьми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утратило силу постановлением Правительства РК от 07.06.2017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12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декабря 2003 года № 1251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международному гуманитарному</w:t>
      </w:r>
      <w:r>
        <w:br/>
      </w:r>
      <w:r>
        <w:rPr>
          <w:rFonts w:ascii="Times New Roman"/>
          <w:b/>
          <w:i w:val="false"/>
          <w:color w:val="000000"/>
        </w:rPr>
        <w:t>праву и международным договорам по правам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Казахстан,председатель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культурно-гуманитарного сотрудничества Департамента многостороннего сотрудничества Министерства иностранных дел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организации медицинской помощи Министерства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статистике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Департамента обеспечения деятельности судов при Верховном Суде Республики Казахстан (аппарата Верховного Суда Республики Казахстан)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по правам человека при Президенте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консультант секретариата Национальной комиссии по делам женщин и семейно-демографической политике при Президенте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международного сотрудничества Генеральной прокуратуры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посол по особым поручениям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экспертизы международных договоров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многостороннего сотрудничества Министерства иностранных дел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13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утратило силу постановлением Правительства РК от 28.12.2015 </w:t>
      </w:r>
      <w:r>
        <w:rPr>
          <w:rFonts w:ascii="Times New Roman"/>
          <w:b w:val="false"/>
          <w:i w:val="false"/>
          <w:color w:val="000000"/>
          <w:sz w:val="28"/>
        </w:rPr>
        <w:t>№ 1085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14 утратило силу постановлением Правительства РК от 28.12.2015 </w:t>
      </w:r>
      <w:r>
        <w:rPr>
          <w:rFonts w:ascii="Times New Roman"/>
          <w:b w:val="false"/>
          <w:i w:val="false"/>
          <w:color w:val="000000"/>
          <w:sz w:val="28"/>
        </w:rPr>
        <w:t>№ 1085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15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утратило силу постановлением Правительства РК от 19.07.2016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16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16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17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2006 года № 836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концессиям в отношении объектов,</w:t>
      </w:r>
      <w:r>
        <w:br/>
      </w:r>
      <w:r>
        <w:rPr>
          <w:rFonts w:ascii="Times New Roman"/>
          <w:b/>
          <w:i w:val="false"/>
          <w:color w:val="000000"/>
        </w:rPr>
        <w:t>относящихся к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Министерства национальной экономики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государственного имущества и приватизации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Комитета по экономической реформе и регионального развития Мажилиса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Комитета по конституциональному законодательству, судебной системе и правоохранительным органам Сената Парламента Республики Казахстан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18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сентября 2006 года № 903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вопросам торговой политики и участия</w:t>
      </w:r>
      <w:r>
        <w:br/>
      </w:r>
      <w:r>
        <w:rPr>
          <w:rFonts w:ascii="Times New Roman"/>
          <w:b/>
          <w:i w:val="false"/>
          <w:color w:val="000000"/>
        </w:rPr>
        <w:t>в международных экономических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утратило силу постановлением Правительства РК от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19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19 утратило силу постановлением Правительства РК от 28.09.2015 </w:t>
      </w:r>
      <w:r>
        <w:rPr>
          <w:rFonts w:ascii="Times New Roman"/>
          <w:b w:val="false"/>
          <w:i w:val="false"/>
          <w:color w:val="00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20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мая 2007 года № 415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делам несовершеннолетних</w:t>
      </w:r>
      <w:r>
        <w:br/>
      </w:r>
      <w:r>
        <w:rPr>
          <w:rFonts w:ascii="Times New Roman"/>
          <w:b/>
          <w:i w:val="false"/>
          <w:color w:val="000000"/>
        </w:rPr>
        <w:t>и защите их прав 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по защите прав детей Комитета по охране прав детей Министерства образования и науки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административной полиции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Национального центра по правам человека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консультант Секретариата Национальной комиссии по делам женщин и семейно-демографической политике при Президенте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охране прав детей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консульской службы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общественного объединения "Лига женщин творческой инициативы"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Союза кризисных центров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корпоративного фонда "Еventika Unite"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21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июня 2007 года № 549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радиочастотам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связи, информатизации и информации Министерства по инвестициям и развитию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национальной безопасности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22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22 утратило силу постановлением Правительства РК от 25.04.2016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23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ноября 2007 года № 1125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стратегическим объектам</w:t>
      </w:r>
      <w:r>
        <w:br/>
      </w:r>
      <w:r>
        <w:rPr>
          <w:rFonts w:ascii="Times New Roman"/>
          <w:b/>
          <w:i w:val="false"/>
          <w:color w:val="000000"/>
        </w:rPr>
        <w:t>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национальной экономики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Министерства национальной экономики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Комитета по конституционному законодательству, судебной системе и правоохранительным органам Сената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Комитета по экономической реформе и региональному развитию Мажилиса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Комитета по вопросам экологии и природопользованию Мажилиса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Комитета по финансам и бюджету Мажилиса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акционерного общества "Фонд национального благосостояния "Самрук-Казына"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24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7 февраля 2008 года № 115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 оборонно-промышленного комплекса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утратило силу постановлением Правительства РК от 02.12.2016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25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октября 2008 года № 962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директоров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"Фонд национального благосостояния</w:t>
      </w:r>
      <w:r>
        <w:br/>
      </w:r>
      <w:r>
        <w:rPr>
          <w:rFonts w:ascii="Times New Roman"/>
          <w:b/>
          <w:i w:val="false"/>
          <w:color w:val="000000"/>
        </w:rPr>
        <w:t>"Самрук-Қазына"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 Кажимканович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Турмаханович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Турлыханович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 Естаевич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"Фонд национального благосостояния "Самрук-Қазына"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независимый директор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Ричард Эванс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независимый директор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Стейплтон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Найджел Джон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независимый директор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26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2008 года № 1239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</w:t>
      </w:r>
      <w:r>
        <w:br/>
      </w:r>
      <w:r>
        <w:rPr>
          <w:rFonts w:ascii="Times New Roman"/>
          <w:b/>
          <w:i w:val="false"/>
          <w:color w:val="000000"/>
        </w:rPr>
        <w:t>по вопросам региональной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 утратило силу постановлением Правительства РК от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27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27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28 утратило силу постановлением Правительства РК от 25.07.2016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29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9 июля 2009 года № 1048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29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30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 2009 года № 1724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выработке рекомендаций</w:t>
      </w:r>
      <w:r>
        <w:br/>
      </w:r>
      <w:r>
        <w:rPr>
          <w:rFonts w:ascii="Times New Roman"/>
          <w:b/>
          <w:i w:val="false"/>
          <w:color w:val="000000"/>
        </w:rPr>
        <w:t>по отнесению контракта на недропользование к категории</w:t>
      </w:r>
      <w:r>
        <w:br/>
      </w:r>
      <w:r>
        <w:rPr>
          <w:rFonts w:ascii="Times New Roman"/>
          <w:b/>
          <w:i w:val="false"/>
          <w:color w:val="000000"/>
        </w:rPr>
        <w:t>низкорентабельного, а также месторождения (группы</w:t>
      </w:r>
      <w:r>
        <w:br/>
      </w:r>
      <w:r>
        <w:rPr>
          <w:rFonts w:ascii="Times New Roman"/>
          <w:b/>
          <w:i w:val="false"/>
          <w:color w:val="000000"/>
        </w:rPr>
        <w:t>месторождений, части месторождения) к категории высоковязких,</w:t>
      </w:r>
      <w:r>
        <w:br/>
      </w:r>
      <w:r>
        <w:rPr>
          <w:rFonts w:ascii="Times New Roman"/>
          <w:b/>
          <w:i w:val="false"/>
          <w:color w:val="000000"/>
        </w:rPr>
        <w:t>обводненных, малодебитных или выработанных,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общераспространенных полезных ископаемых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Министерства национальной экономики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прокурора Республики Казахстан(по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государственной службы и противодействию коррупции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директора по корпоративному развитию и управлению активами акционерного общества "Разведка Добыча "КазМунайГаз"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объединения юридических лиц "Республиканская ассоциация горнодобывающих и горно-металлургических предприятий"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объединения юридических лиц "Казахстанская ассоциация организаций нефтегазового и энергетического комплекса "КаzEnergy"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31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декабря 2009 года № 2040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вопросам</w:t>
      </w:r>
      <w:r>
        <w:br/>
      </w:r>
      <w:r>
        <w:rPr>
          <w:rFonts w:ascii="Times New Roman"/>
          <w:b/>
          <w:i w:val="false"/>
          <w:color w:val="000000"/>
        </w:rPr>
        <w:t>развития атомной отрасли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атомной промышленности Комитета атомного и энергетического надзора и контроля Министерства энергетики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Службы внешней разведки Республики Казахстан "Сырбар"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1-го Департамента Генеральной прокуратуры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по управлению горно-металлургическими активами акционерного общества "Фонд национального благосостояния "Самрук-Казына"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атомная компания "Казатомпром"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Республиканского государственного предприятия "Национальный ядерный центр Республики Казахстан" Министерства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директора Республиканского государственного предприятия "Институт ядерной физики" Министерства энергетики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32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декабря 2009 года № 2091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 сотрудничества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с международными организациями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атташе Департамента многостороннего сотрудничества Министерства иностранных дел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Отдела внешних связей и протокола Канцелярии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Валютно-финансового департамента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многостороннего сотрудничества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экспертизы международных договоров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международного сотрудничества Генеральной прокуратуры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Международно-правового департамента Министерства иностранных дел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33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9 марта 2010 года № 181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охране прав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по реализации государственной политики в области авторского и смежных прав Департамента по правам интеллектуальной собственности Министерства юстиции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Верховного Суда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прокурора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по правам 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предприятия "Национальный институт интеллектуальной собственности"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Республиканского общественного объединения "Казахстанское общество по управлению правами исполнителей"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Республиканского общественного объединения "Авторское общество "Абырой"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Союза селекционеров и семеноводов агропромышленной палаты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вице-президент объединения юридических лиц "Казахстанская ассоциация по защите авторских и смежных прав"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"Интернет ассоциация Казахстана"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соглашений Всемирной торговой организации акционерного общества "Центр развития торговой политики"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Казахстанской ассоциации гостиниц и ресторанов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ассоциации содействия развитию парка информационных технологий Alatau IT City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правления Национальной палаты предпринимателей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общественного объединения "Ассоциация фармакологов и фармацевтов"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акционерного общества "Национальное агентство по технологическому развитию"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ассоциации патентных поверенных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Союза патентных поверенных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34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12 июня 2010 года № 558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 технического регулирования и 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технического регулирования и метрологии Министерства по инвестициям и развитию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Национальной палаты предпринимателей Республики Казахстан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35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35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36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30 марта 2011 года № 288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для выработки предложений по созданию</w:t>
      </w:r>
      <w:r>
        <w:br/>
      </w:r>
      <w:r>
        <w:rPr>
          <w:rFonts w:ascii="Times New Roman"/>
          <w:b/>
          <w:i w:val="false"/>
          <w:color w:val="000000"/>
        </w:rPr>
        <w:t>интеграционной информационной системы</w:t>
      </w:r>
      <w:r>
        <w:br/>
      </w:r>
      <w:r>
        <w:rPr>
          <w:rFonts w:ascii="Times New Roman"/>
          <w:b/>
          <w:i w:val="false"/>
          <w:color w:val="000000"/>
        </w:rPr>
        <w:t>"Единое окно по экспортно-импортным операциям"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36 утратило силу постановлением Правительства РК от 28.09.2017 </w:t>
      </w:r>
      <w:r>
        <w:rPr>
          <w:rFonts w:ascii="Times New Roman"/>
          <w:b w:val="false"/>
          <w:i w:val="false"/>
          <w:color w:val="ff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37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30 мая 2011 года № 599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развитию логистической системы</w:t>
      </w:r>
      <w:r>
        <w:br/>
      </w:r>
      <w:r>
        <w:rPr>
          <w:rFonts w:ascii="Times New Roman"/>
          <w:b/>
          <w:i w:val="false"/>
          <w:color w:val="000000"/>
        </w:rPr>
        <w:t>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транзитной политики и транспортной логистики Министерства по инвестициям и развитию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- директор Пограничной службы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государственных доходов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секретарь в Республике Казахстан Межправительственной комиссии ТРАСЕКА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директор по управлению активами акционерного общества "Фонд национального благосостояния "Самрук-Казына"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вице-президент по логистике акционерного общества "Национальная компания "Қазақстан темір жолы"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компании "Арамекс"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Национальной палаты предпринимателей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компании "Глобал линк", председатель совета директоров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независимый консультант, член международного института логистики г. Дублин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объединения юридических лиц "Союз транспортных и логистических организаций и ассоциаций "КАZLOGISTICS"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38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 2011 года № 660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оздоровлению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38 утратило силу постановлением Правительства РК от 10.11.2014 </w:t>
      </w:r>
      <w:r>
        <w:rPr>
          <w:rFonts w:ascii="Times New Roman"/>
          <w:b w:val="false"/>
          <w:i w:val="false"/>
          <w:color w:val="ff0000"/>
          <w:sz w:val="28"/>
        </w:rPr>
        <w:t>№ 1182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39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39 утратило силу постановлением Правительства РК от 15.10.2015 </w:t>
      </w:r>
      <w:r>
        <w:rPr>
          <w:rFonts w:ascii="Times New Roman"/>
          <w:b w:val="false"/>
          <w:i w:val="false"/>
          <w:color w:val="00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40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23 июня 2011 года № 694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вопросам создания,</w:t>
      </w:r>
      <w:r>
        <w:br/>
      </w:r>
      <w:r>
        <w:rPr>
          <w:rFonts w:ascii="Times New Roman"/>
          <w:b/>
          <w:i w:val="false"/>
          <w:color w:val="000000"/>
        </w:rPr>
        <w:t>эксплуатации и использования морских сооружений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утратило силу постановлением Правительства РК от 16.08.2017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41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июля 2011 года № 854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Странового координационного комитета</w:t>
      </w:r>
      <w:r>
        <w:br/>
      </w:r>
      <w:r>
        <w:rPr>
          <w:rFonts w:ascii="Times New Roman"/>
          <w:b/>
          <w:i w:val="false"/>
          <w:color w:val="000000"/>
        </w:rPr>
        <w:t>по работе с международными организациями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здравоохранения и социального развития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координатор Объединенной Программы Организации Объединенных Наций по ВИЧ/СПИДу в Казахстане и Туркменистане, заместитель председателя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организации медицинской помощи Министерства здравоохранения и социального развития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общественного фонда "Казахстанский союз людей, живущих с ВИЧ", заместитель председателя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общественного фонда "Балакай-Шымкент", учредитель благотворительного общественного фонда "Защита детей от СПИДа"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общественного объединения "Правовая инициатива"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республиканской ассоциации "Равный - равному"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ассоциации СПИД-сервисных организаций "Жолдас"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общественного фонда "Ты не один"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общественного благотворительного фонда "Шапагат"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международной некоммерческой организации Population Services International по Казахстану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ведущий эпидемиолог Регионального офиса СиДиСи в Центральной Азии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вопросам здравоохранения Агентства США по международному развитию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гражданин, переболевший социально значимым заболеванием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гражданин, переболевший социально значимым заболеванием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42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сентября 2011 года № 1004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для выработки предложений</w:t>
      </w:r>
      <w:r>
        <w:br/>
      </w:r>
      <w:r>
        <w:rPr>
          <w:rFonts w:ascii="Times New Roman"/>
          <w:b/>
          <w:i w:val="false"/>
          <w:color w:val="000000"/>
        </w:rPr>
        <w:t>по дальнейшему развитию пенсионной системы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42 утратило силу постановлением Правительства РК от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2014 года № 970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утратило силу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2014 года № 970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44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2014 года № 970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2012 года № 1140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вопросам</w:t>
      </w:r>
      <w:r>
        <w:br/>
      </w:r>
      <w:r>
        <w:rPr>
          <w:rFonts w:ascii="Times New Roman"/>
          <w:b/>
          <w:i w:val="false"/>
          <w:color w:val="000000"/>
        </w:rPr>
        <w:t>совершенствования разрешительной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45 утратило силу постановлением Правительства РК от 16.11.2018 </w:t>
      </w:r>
      <w:r>
        <w:rPr>
          <w:rFonts w:ascii="Times New Roman"/>
          <w:b w:val="false"/>
          <w:i w:val="false"/>
          <w:color w:val="ff0000"/>
          <w:sz w:val="28"/>
        </w:rPr>
        <w:t>№ 756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2014 года № 970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2014 года № 970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№ 1617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 развития</w:t>
      </w:r>
      <w:r>
        <w:br/>
      </w:r>
      <w:r>
        <w:rPr>
          <w:rFonts w:ascii="Times New Roman"/>
          <w:b/>
          <w:i w:val="false"/>
          <w:color w:val="000000"/>
        </w:rPr>
        <w:t>Астанинской и Алматинской агломераций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47 утратило силу постановлением Правительства РК от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2014 года № 970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1633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Координационного совета по государственно-частному партнерству</w:t>
      </w:r>
      <w:r>
        <w:br/>
      </w:r>
      <w:r>
        <w:rPr>
          <w:rFonts w:ascii="Times New Roman"/>
          <w:b/>
          <w:i w:val="false"/>
          <w:color w:val="000000"/>
        </w:rPr>
        <w:t>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Министерства национальной экономики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 вице-министр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"Казахстанский центр государственно-частного партнерства"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по обеспечению деятельности судов (Аппарата Верховного Суда)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2014 года № 970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утратило силу постановлением Правительства РК от 17.02.2017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2014 года № 970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50 утратило силу постановлением Правительства РК от 30.12.2015 </w:t>
      </w:r>
      <w:r>
        <w:rPr>
          <w:rFonts w:ascii="Times New Roman"/>
          <w:b w:val="false"/>
          <w:i w:val="false"/>
          <w:color w:val="ff0000"/>
          <w:sz w:val="28"/>
        </w:rPr>
        <w:t>№ 1141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2014 года № 970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51 утратило силу Постановлением Правительства РК от 03.04.2025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2014 года № 970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2013 года № 578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Организационного комитета по подготовке спортсменов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к участию в очередных 3-х Евразийских</w:t>
      </w:r>
      <w:r>
        <w:br/>
      </w:r>
      <w:r>
        <w:rPr>
          <w:rFonts w:ascii="Times New Roman"/>
          <w:b/>
          <w:i w:val="false"/>
          <w:color w:val="000000"/>
        </w:rPr>
        <w:t>спортивных играх среди юношей и девушек 2013 года в городе</w:t>
      </w:r>
      <w:r>
        <w:br/>
      </w:r>
      <w:r>
        <w:rPr>
          <w:rFonts w:ascii="Times New Roman"/>
          <w:b/>
          <w:i w:val="false"/>
          <w:color w:val="000000"/>
        </w:rPr>
        <w:t>Алматы (Республика Казахстан), XXII зимних Олимпийских,</w:t>
      </w:r>
      <w:r>
        <w:br/>
      </w:r>
      <w:r>
        <w:rPr>
          <w:rFonts w:ascii="Times New Roman"/>
          <w:b/>
          <w:i w:val="false"/>
          <w:color w:val="000000"/>
        </w:rPr>
        <w:t>Параолимпийских и Сурдолимпийских играх 2014 года в Сочи</w:t>
      </w:r>
      <w:r>
        <w:br/>
      </w:r>
      <w:r>
        <w:rPr>
          <w:rFonts w:ascii="Times New Roman"/>
          <w:b/>
          <w:i w:val="false"/>
          <w:color w:val="000000"/>
        </w:rPr>
        <w:t>(Российская Федерация), 17-х летних Азиатских играх 2014 года</w:t>
      </w:r>
      <w:r>
        <w:br/>
      </w:r>
      <w:r>
        <w:rPr>
          <w:rFonts w:ascii="Times New Roman"/>
          <w:b/>
          <w:i w:val="false"/>
          <w:color w:val="000000"/>
        </w:rPr>
        <w:t>в Инчеон (Республика Корея), XXXI летних Олимпийских,</w:t>
      </w:r>
      <w:r>
        <w:br/>
      </w:r>
      <w:r>
        <w:rPr>
          <w:rFonts w:ascii="Times New Roman"/>
          <w:b/>
          <w:i w:val="false"/>
          <w:color w:val="000000"/>
        </w:rPr>
        <w:t>Параолимпийских и Сурдолимпийских играх 2016 года</w:t>
      </w:r>
      <w:r>
        <w:br/>
      </w:r>
      <w:r>
        <w:rPr>
          <w:rFonts w:ascii="Times New Roman"/>
          <w:b/>
          <w:i w:val="false"/>
          <w:color w:val="000000"/>
        </w:rPr>
        <w:t>в Рио-де-Жанейро (Республика Бразилия) и 8-х зимних</w:t>
      </w:r>
      <w:r>
        <w:br/>
      </w:r>
      <w:r>
        <w:rPr>
          <w:rFonts w:ascii="Times New Roman"/>
          <w:b/>
          <w:i w:val="false"/>
          <w:color w:val="000000"/>
        </w:rPr>
        <w:t>Азиатских играх 2017 года в Саппоро (Япония)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по делам спорта и физической культуры Министерства культуры и спорта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делам спорта и физической культуры 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акционерного общества "Фонд национального благосостояния "Самрук-Казына"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Национального олимпийского комитета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Национального олимпийского комитета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казенного предприятия "Дирекция штатных национальных команд и спортивного резерва" Министерства культуры и спорта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2014 года № 970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2013 года № 805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 реализации проекта</w:t>
      </w:r>
      <w:r>
        <w:br/>
      </w:r>
      <w:r>
        <w:rPr>
          <w:rFonts w:ascii="Times New Roman"/>
          <w:b/>
          <w:i w:val="false"/>
          <w:color w:val="000000"/>
        </w:rPr>
        <w:t>"Балхашская тепловая электрическая станция"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экологического регулирования, контроля и государственной инспекции в нефтегазовом комплексе Министерства энергетики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электроэнергетики и угольной промышленности Министерства энергетики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по регулированию в сфере электро - и теплоэнергетики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развития отраслей экономики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труда, социальной защиты и миграции Министерства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Азии и Африки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экспертизы международных договоров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по управлению электроэнергетическими активами акционерного общества "Фонд национального благосостояния "Самрук-Казына"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дивизионом "Генерация" акционерного общества "Самрук-Энерго"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по стратегии акционерного общества "Самрук - Энерго"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акционерного общества "Балхашская тепловая электрическая станция"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по развитию проекта акционерного общества "Балхашская тепловая электрическая станция"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правления акционерного общества "Казахстанская компания по управлению электрическими сетями "КЕGОС"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президента акционерного общества "Институт развития электроэнергетики и энергосбережения"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54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54 утратило силу постановлением Правительства РК от 05.02.2015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55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декабря 2013 года № 1299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55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56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56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57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2013 года № 1457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пограничной комиссии</w:t>
      </w:r>
      <w:r>
        <w:br/>
      </w:r>
      <w:r>
        <w:rPr>
          <w:rFonts w:ascii="Times New Roman"/>
          <w:b/>
          <w:i w:val="false"/>
          <w:color w:val="000000"/>
        </w:rPr>
        <w:t>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57 утратило силу постановлением Правительства РК от 26.01.2018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58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февраля 2014 года 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 развития и поддержки малого и среднего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предпринимательства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58 утратило силу постановлением Правительства РК от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59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июня 2014 года № 632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59 утратило силу постановлением Правительства РК от 15.09.2022 </w:t>
      </w:r>
      <w:r>
        <w:rPr>
          <w:rFonts w:ascii="Times New Roman"/>
          <w:b w:val="false"/>
          <w:i w:val="false"/>
          <w:color w:val="00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60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60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61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распоряжением 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сентября 2011 года № 129-р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Межведомственного штаба по координации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органов, направленной на противодействие</w:t>
      </w:r>
      <w:r>
        <w:br/>
      </w:r>
      <w:r>
        <w:rPr>
          <w:rFonts w:ascii="Times New Roman"/>
          <w:b/>
          <w:i w:val="false"/>
          <w:color w:val="000000"/>
        </w:rPr>
        <w:t>наркомании и наркобизнесу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по борьбе с наркобизнесом и контролю за оборотом наркотиков Министерства внутренних дел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прокурора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государственной службы и противодействию коррупции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государственных доходов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Генерального штаба Вооруженных Сил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62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распоряжением 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апреля 2012 года № 86-р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Организационного комитета по подготовке и проведению</w:t>
      </w:r>
      <w:r>
        <w:br/>
      </w:r>
      <w:r>
        <w:rPr>
          <w:rFonts w:ascii="Times New Roman"/>
          <w:b/>
          <w:i w:val="false"/>
          <w:color w:val="000000"/>
        </w:rPr>
        <w:t>28-й зимней Всемирной универсиады 2017 года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 аким города Алматы,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Национального олимпийского комитета Республики Казахстан, заместитель председателя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федерации студенческого спорта Республики Казахстан, заместитель председателя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по делам спорта и физической культуры Министерства культуры и спорта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национальной безопасности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делам спорта и физической культуры 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ассоциации высших учебных заведений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ректоров вузов Алматинского региона, ректор республиканского государственного предприятия "Казахский национальный педагогический университет имени Абая" Министерства образования и науки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63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распоряжением 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июля 2013 года № 105-р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Организационного комитета по подготовке к проведению</w:t>
      </w:r>
      <w:r>
        <w:br/>
      </w:r>
      <w:r>
        <w:rPr>
          <w:rFonts w:ascii="Times New Roman"/>
          <w:b/>
          <w:i w:val="false"/>
          <w:color w:val="000000"/>
        </w:rPr>
        <w:t>празднования 70-й годовщины Победы</w:t>
      </w:r>
      <w:r>
        <w:br/>
      </w:r>
      <w:r>
        <w:rPr>
          <w:rFonts w:ascii="Times New Roman"/>
          <w:b/>
          <w:i w:val="false"/>
          <w:color w:val="000000"/>
        </w:rPr>
        <w:t>в Великой Отечественной войне 1941 - 1945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обороны - начальник Генерального штаба Вооруженных Сил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и социального развития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Генерального штаба - начальник Департамента воспитательной и идеологической работы Генерального штаба Вооруженных Сил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Службы государственной охраны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Пограничной службы Комитета национальной безопасности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официальных мероприятий й внешних связей Управления Делами Президента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вице-президент по управлению персоналом и социальным вопросам акционерного общества "Қазақстан темір жолы"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директор акционерного общества "Фонд национального благосостояния "Самрук-Казына"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акционерного общества "Национальная компания "КазМунайГаз"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Центрального совета республиканского общественного объединения "Организация ветеранов Республики Казахстан"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64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распоряжением 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марта 2014 года № 32-р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Организационного комитета по подготовке и проведению</w:t>
      </w:r>
      <w:r>
        <w:br/>
      </w:r>
      <w:r>
        <w:rPr>
          <w:rFonts w:ascii="Times New Roman"/>
          <w:b/>
          <w:i w:val="false"/>
          <w:color w:val="000000"/>
        </w:rPr>
        <w:t>мероприятий "Алматы - столица исламской культуры 2015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 (курирующий вопросы культуры)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Алматы,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Министра иностранных дел Республики Казахстан, Генеральный секретарь Национальной комиссии по делам ЮНЕСКО и ИСЕСКО в Республике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65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2014 года № 970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распоряжению 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июня 2014 года № 84-р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65 утратило силу постановлением Правительства РК от 15.09.2022 </w:t>
      </w:r>
      <w:r>
        <w:rPr>
          <w:rFonts w:ascii="Times New Roman"/>
          <w:b w:val="false"/>
          <w:i w:val="false"/>
          <w:color w:val="00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