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ffa7" w14:textId="4d9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 Министерство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Марата Апсеметовича - первым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Абылкасымову Мадину Ерасыловну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Жаксылыкова Тимура Мекешевича -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Ускенбаева Каирбека Айтбаевича - вице-министром,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