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0ecf0" w14:textId="d90ec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Указа Президента Республики Казахстан  "Об объявлении 2015 года Годом Ассамблеи народа Казахстана"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июля 2014 года № 836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Президента Республики Казахстан проект Указа Президента Республики Казахстан «Об объявлении 2015 года Годом Ассамблеи народа Казахстана».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           К. Масимов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 объявлении 2015 года Годом Ассамблеи народа Казахстана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дальнейшего укрепления общественного согласия в стране, повышения роли Ассамблеи народа Казахстана в обеспечении национального единства народа Казахстана </w:t>
      </w:r>
      <w:r>
        <w:rPr>
          <w:rFonts w:ascii="Times New Roman"/>
          <w:b/>
          <w:i w:val="false"/>
          <w:color w:val="000000"/>
          <w:sz w:val="28"/>
        </w:rPr>
        <w:t>ПОСТАНОВЛЯЮ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Объявить 2015 год Годом Ассамблеи народа Казахстана.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Образовать Государственную комиссию по организации и проведению Года Ассамблеи народа Казахстана и 20-летия Конституции Республики Казахстан (далее - Государственная комиссия).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Утвердить прилагаемые: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Положение о Государственной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состав Государственной комиссии.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Правительству Республики Казахстан разработать и по согласованию с Администрацией Президента Республики Казахстан утвердить Концепцию проведения Года Ассамблеи народа Казахстана и 20-летия Конституции Республики Казахстан, а также Национальный план мероприятий по организации и проведению Года Ассамблеи народа Казахстана и 20-летия Конституции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Указа возложить на Администрацию Президента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Настоящий Указ вводится в действие со дня его подписания.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          Н.Назарбаев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Астана, Акорда, 2014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УТВЕРЖДЕНО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Указом Президента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« » 2014 года №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
о Государственной комиссии по организации и проведению Года Ассамблеи народа Казахстана и 20-летия Конституции Республики Казахстан 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Государственная комиссия по организации и проведению Года Ассамблеи народа Казахстана и 20-летия Конституции Республики Казахстан (далее – Государственная комиссия) является консультативно-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совещательным органом при Президенте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комиссия руководствуется в своей деятельности Конституцией, законами Республики Казахстан, актами Главы государства и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Председателем Государственной комиссии является Государственный секретарь Республики Казахстан. Состав Государственной комиссии утверждается Президентом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 Государственной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4. Основными задачами Государственной комиссии являются подготовка и организация празднования Года Ассамблеи народа Казахстана и 20-летия Конституции Республики Казахстан в 2015 году.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комиссия осуществляет следующие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выработка и внесение на рассмотрение Главы государства предложений по вопросам организации и проведения Года Ассамблеи народа Казахстана и 20-летия Конституции Республики Казахстан в 2015 году;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внесение предложений Главе государства по мониторингу за реализацией Национального плана мероприятий по организации и проведению Года Ассамблеи народа Казахстана и 20-летия Конституции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выработка предложений государственным органам по подготовке и организации Года Ассамблеи народа Казахстана и 20-летия Конституции Республики Казахстан в 2015 году.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Полномочия Государственной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6. Государственная комиссия в пределах своей компетенции вправе: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запрашивать от центральных и местных государственных органов информацию, документы и материалы, необходимые для выполнения возложенных задач;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заслушивать на заседаниях Государственной комиссии представителей центральных и местных государственных органов и иных организаций по вопросам, входящим в компетенцию Государственной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целях выработки предложений по конкретным проблемам и вопросам, отнесенным к компетенции Государственной комиссии, создавать рабочие группы;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принимать решения по вопросам, входящим в ее компетенцию.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Организация деятельности Государственной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7. Заседания Государственной комиссии проводятся по мере необходимости, но не реже одного раза в квартал.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Заседания Государственной комиссии правомочны при наличии двух третей от общего числа членов Государственной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Решения Государственной комиссии принимаются большинством голосов от общего числа ее членов, присутствующих на заседании. При равенстве голосов членов Государственной комиссии голос председательствующего является решающим.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На заседания Государственной комиссии могут приглашаться должностные лица, не являющиеся членами Государственной комиссии, а также представители общественных организаций, этнокультурных объединений, Ассамблеи народа Казахстана и средств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Председатель Государственной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руководит деятельностью Государственной комиссии и председательствует на ее заседаниях;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информирует Президента Республики Казахстан о проделанной работе Государственной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определяет повестку дня и подписывает протокол заседания Государственной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В отсутствие председателя его обязанности исполняет заместитель, определенный председателем.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Секретарь Государственной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информирует членов Государственной комиссии о времени и месте ее заседаний;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организует подготовку материалов к заседаниям Государственной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оформляет протокол заседания Государственной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представляет председателю Государственной комиссии подготовленный ее членами отчет о проделанной работе по исполнению принятых ею решений;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по поручению председателя Государственной комиссии осуществляет иные функции.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Секретарь Государственной комиссии не является ее членом.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Рабочим органом Государственной комиссии является Министерство культуры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Рабочий орган Государственной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осуществляет информационно-аналитическое обеспечение деятельности Государственной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ведет с государственными органами, должностными лицами и организациями служебную переписку по вопросам, отнесенным к компетенции Государственной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осуществляет иные полномочия, необходимые для обеспечения деятельности Государственной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Центральные и местные государственные органы оказывают содействие Государственной комиссии в выполнении возложенных на нее задач.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Указом Президента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« » 2014 года 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комиссии по организацию и проведению</w:t>
      </w:r>
      <w:r>
        <w:br/>
      </w:r>
      <w:r>
        <w:rPr>
          <w:rFonts w:ascii="Times New Roman"/>
          <w:b/>
          <w:i w:val="false"/>
          <w:color w:val="000000"/>
        </w:rPr>
        <w:t>
Года Ассамблеи народа Казахстана и 20-летия  Конституции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Государственный секретарь Республики Казахстан, председатель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Председатель Конституционного Совета Республики Казахстан, заместитель председателя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Заместитель Премьер-Министра Республики Казахстан, курирующий социально-культурные вопросы, заместитель председателя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заместитель Руководителя Администрации Президента Республики Казахстан, курирующий политические вопросы, заместитель председателя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заместитель Председателя Ассамблеи народа Казахстана, заведующий Секретариатом Ассамблеи народа Казахстана Администрации Президента Республики Казахстан, заместитель председателя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вице-министр культуры Республики Казахстан, секретарь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председатель правления акционерного общества «Фонд национального благосостояния «Самрук-Казына»;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Управляющий делами Президента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Министр культуры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Министр иностранных дел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Министр обороны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Министр образования и науки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Министр труда и социальной защиты населения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Министр регионального развития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Министр внутренних дел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Министр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Министр экономики и бюджетного планирования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Председатель Агентства Республики Казахстан по связи и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Председатель Агентства Республики Казахстан по делам государственной службы;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Председатель Агентства Республики Казахстан по делам религий;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аким города Алматы;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аким города Астаны;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аким Акмолинской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аким Актюбинской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аким Алматинской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аким Атырауской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аким Восточно-Казахстанской области;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аким Жамбылской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аким Западно-Казахстанской области;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аким Карагандинской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аким Костанайской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аким Кызылординской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аким Мангистауской области;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аким Павлодарской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аким Северо-Казахстанской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аким Южно-Казахстанской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заместитель Председателя Ассамблеи народа Казахстана (по согласованию);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депутат Мажилиса Парламента Республики Казахстан (по согласованию);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депутат Мажилиса Парламента Республики Казахстан (по согласованию);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депутат Мажилиса Парламента Республики Казахстан (по согласованию);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заведующий Отделом внутренней политики Администрации Президента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заведующий Отделом государственного контроля и организационно-территориальной работы Администрации Президента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первый заместитель Председателя партии «НурОтан» (по согласованию);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председатель демократической партии Казахстана «Ак Жол» (по согласованию);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секретарь Центрального комитета Коммунистической Народной партии Казахстана (по согласованию);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ректор Академии государственного управления при Президенте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ректор Евразийского национального университета имени Л.Н.Гумилева;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заместитель Председателя Ассамблеи народа Казахстана, председатель общественного объединения «Карело-финских этнокультурных центров» (по согласованию);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председатель общественного объединения «Ассоциация немцев Казахстана «Возрождение» (по согласованию);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председатель республиканского общественного объединения «Ассоциация курдов Казахстана «Барбанг» (по согласованию);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директор государственного театра оперы и балета «Астана Опера»;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директор Национального музея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председатель общественного объединения «Общество турков Казахстана «Ахыска» (по согласованию);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председатель Центрального совета ветеранов Казахстана (по согласованию);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президент объединения юридических лиц «Гражданский Альянс Казахстана» (по согласованию);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председатель Федерации профсоюзов Казахстана (по согласованию);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председатель Духовного управления мусульман Казахстана, Верховный муфтий (по согласованию);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глава Митрополичьего округа русской Православной церкви в Республике Казахстан, митрополит Астанайский и Казахстанский Александр (по согласованию);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митрополит, архиепископ Римско-католической архиепархии Святой Марии в Астане (по согласованию);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главный раввин Республики Казахстан (по согласованию).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