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6aef" w14:textId="ec16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13 мая 2009 года № 703 "Об утверждении перечня товаров собственного производства (работ, услуг) по видам деятельности, соответствующим целям создания специальных экономических зон"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2014 года № 792. Утратило силу постановлением Правительства Республики Казахстан от 4 декабря 2018 года № 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04.12.2018 </w:t>
      </w:r>
      <w:r>
        <w:rPr>
          <w:rFonts w:ascii="Times New Roman"/>
          <w:b w:val="false"/>
          <w:i w:val="false"/>
          <w:color w:val="ff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2009 года № 703 "Об утверждении перечня товаров собственного производства (работ, услуг) по видам деятельности, соответствующим целям создания специальных экономических зон" (САПП Республики Казахстан, 2009 г., № 24-25, ст. 219)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 собственного производства (работ, услуг) по видам деятельности, соответствующим целям создания специальной экономической зоны "Национальный индустриальный нефтехимический технопарк",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строки: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"/>
        <w:gridCol w:w="3629"/>
        <w:gridCol w:w="4166"/>
        <w:gridCol w:w="4294"/>
      </w:tblGrid>
      <w:tr>
        <w:trPr>
          <w:trHeight w:val="30" w:hRule="atLeast"/>
        </w:trPr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нефтяное (мазут) и газойли (топливо дизельное); дистилляты нефтяные </w:t>
            </w:r>
          </w:p>
        </w:tc>
      </w:tr>
      <w:tr>
        <w:trPr>
          <w:trHeight w:val="30" w:hRule="atLeast"/>
        </w:trPr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19.20.22 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реактивное типа бензина </w:t>
            </w:r>
          </w:p>
        </w:tc>
      </w:tr>
      <w:tr>
        <w:trPr>
          <w:trHeight w:val="30" w:hRule="atLeast"/>
        </w:trPr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19.20.23 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перегонки нефти легкие прочие, дистилляты нефтяные легкие, не включенные в другие группировки </w:t>
            </w:r>
          </w:p>
        </w:tc>
      </w:tr>
      <w:tr>
        <w:trPr>
          <w:trHeight w:val="30" w:hRule="atLeast"/>
        </w:trPr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19.20.24 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Керосин </w:t>
            </w:r>
          </w:p>
        </w:tc>
      </w:tr>
      <w:tr>
        <w:trPr>
          <w:trHeight w:val="30" w:hRule="atLeast"/>
        </w:trPr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19.20.25 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реактивное типа керосина </w:t>
            </w:r>
          </w:p>
        </w:tc>
      </w:tr>
      <w:tr>
        <w:trPr>
          <w:trHeight w:val="30" w:hRule="atLeast"/>
        </w:trPr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19.20.27 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перегонки нефти средние прочие, дистилляты нефтяные средние, не включенные в другие группировки </w:t>
            </w:r>
          </w:p>
        </w:tc>
      </w:tr>
      <w:tr>
        <w:trPr>
          <w:trHeight w:val="30" w:hRule="atLeast"/>
        </w:trPr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19.20.28 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нефтяное (мазут), не включенное в другие группировки </w:t>
            </w:r>
          </w:p>
        </w:tc>
      </w:tr>
      <w:tr>
        <w:trPr>
          <w:trHeight w:val="30" w:hRule="atLeast"/>
        </w:trPr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19.20.29 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Дистилляты нефтяные тяжелые, не включенные в другие группировки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"/>
        <w:gridCol w:w="3664"/>
        <w:gridCol w:w="4205"/>
        <w:gridCol w:w="4218"/>
      </w:tblGrid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нефтяное (мазут) и дистилляты нефтяные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19.20.23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перегонки нефти легкие прочие, дистилляты нефтяные легкие,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19.20.24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19.20.25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реактивное типа керосина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19.20.27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перегонки нефти средние прочие, дистилляты нефтяные средние,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19.20.28 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нефтяное (мазут), не включенное в другие группировки 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19.20.29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Дистилляты нефтяные тяжелые, не включенные в другие группировки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 собственного производства (работ, услуг) по видам деятельности, соответствующим целям создания специальной экономической зоны "Морпорт Актау", утвержденном вышеназванным постановлением: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строки: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"/>
        <w:gridCol w:w="3629"/>
        <w:gridCol w:w="4166"/>
        <w:gridCol w:w="4294"/>
      </w:tblGrid>
      <w:tr>
        <w:trPr>
          <w:trHeight w:val="30" w:hRule="atLeast"/>
        </w:trPr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нефтяное (мазут) и газойли (топливо дизельное); дистилляты нефтяные </w:t>
            </w:r>
          </w:p>
        </w:tc>
      </w:tr>
      <w:tr>
        <w:trPr>
          <w:trHeight w:val="30" w:hRule="atLeast"/>
        </w:trPr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19.20.21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моторное (бензин, в том числе авиационный)</w:t>
            </w:r>
          </w:p>
        </w:tc>
      </w:tr>
      <w:tr>
        <w:trPr>
          <w:trHeight w:val="30" w:hRule="atLeast"/>
        </w:trPr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19.20.22 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реактивное типа бензина </w:t>
            </w:r>
          </w:p>
        </w:tc>
      </w:tr>
      <w:tr>
        <w:trPr>
          <w:trHeight w:val="30" w:hRule="atLeast"/>
        </w:trPr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19.20.23 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перегонки нефти легкие прочие, дистилляты нефтяные легкие, не включенные в другие группировки </w:t>
            </w:r>
          </w:p>
        </w:tc>
      </w:tr>
      <w:tr>
        <w:trPr>
          <w:trHeight w:val="30" w:hRule="atLeast"/>
        </w:trPr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19.20.24 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Керосин </w:t>
            </w:r>
          </w:p>
        </w:tc>
      </w:tr>
      <w:tr>
        <w:trPr>
          <w:trHeight w:val="30" w:hRule="atLeast"/>
        </w:trPr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19.20.25 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реактивное типа керосина </w:t>
            </w:r>
          </w:p>
        </w:tc>
      </w:tr>
      <w:tr>
        <w:trPr>
          <w:trHeight w:val="30" w:hRule="atLeast"/>
        </w:trPr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19.20.26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Газойли (топливо дизельное)</w:t>
            </w:r>
          </w:p>
        </w:tc>
      </w:tr>
      <w:tr>
        <w:trPr>
          <w:trHeight w:val="30" w:hRule="atLeast"/>
        </w:trPr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19.20.27 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перегонки нефти средние прочие, дистилляты нефтяные средние, не включенные в другие группировки </w:t>
            </w:r>
          </w:p>
        </w:tc>
      </w:tr>
      <w:tr>
        <w:trPr>
          <w:trHeight w:val="30" w:hRule="atLeast"/>
        </w:trPr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19.20.28 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нефтяное (мазут), не включенное в другие группировки </w:t>
            </w:r>
          </w:p>
        </w:tc>
      </w:tr>
      <w:tr>
        <w:trPr>
          <w:trHeight w:val="30" w:hRule="atLeast"/>
        </w:trPr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19.20.29 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Дистилляты нефтяные тяжелые,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включенные в другие группировки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"/>
        <w:gridCol w:w="3664"/>
        <w:gridCol w:w="4205"/>
        <w:gridCol w:w="4218"/>
      </w:tblGrid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 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нефтяное (мазут) и дистилляты нефтяные 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19.20.23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перегонки нефти легкие прочие, дистилляты нефтяные легкие,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19.20.24 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Керосин 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19.20.25 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реактивное типа керосина 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19.20.27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перегонки нефти средние прочие, дистилляты нефтяные средние,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19.20.28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нефтяное (мазут), не включенное в другие группировки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19.20.29 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Дистилляты нефтяные тяжелые, не включенные в другие группировки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10"/>
        <w:gridCol w:w="8060"/>
        <w:gridCol w:w="3420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20.60.99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в области производства волокон химических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0"/>
        <w:gridCol w:w="2335"/>
        <w:gridCol w:w="2679"/>
        <w:gridCol w:w="5466"/>
      </w:tblGrid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20.14.21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Спирты жирные технические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20.14.22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Спирты одноатомные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20.14.23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Гликоли (спирты двухатомные: диолы), спирты многоатомные, спирты циклические и их производные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фармацевтические основные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салициловая, О-ацетилсалициловая; их соли и эфиры сложные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21.10.10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салициловая, О-ацетилсалициловая; их соли и эфиры сложные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Лизин, кислота глютаминовая и их соли; соли четвертичные и гидроксиды аммония; фосфоаминолипиды; амиды, их производные и соли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21.10.20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Лизин, кислота глютаминовая и их соли; соли четвертичные и гидроксиды аммония; фосфоаминолипиды; амиды, их производные и соли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Лактоны, не включенные в другие группировки; соединения гетероциклические только с гетероатомами азота, содержащими неконденсированное пиразольное кольцо, пиримидиновое кольцо, пиперазиновое кольцо, неконденсированное триазиновое кольцо или фенотиазиновую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21.10.31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Лактоны, не включенные в другие группировки; соединения гетероциклические только с гетероатомами азота, содержащими неконденсированное пиразольное кольцо, пиримидиновое кольцо, пиперазиновое кольцо, неконденсированное триазиновое кольцо или фенотиазиновую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21.10.32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Сульфонамиды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21.10.4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Сахара, химически чистые, не включенные в другие группировки, эфиры сахаров простые и сложные и их соли,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21.10.40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Сахара, химически чистые, не включенные в другие группировки, эфиры сахаров простые и сложные и их соли,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Провитамины, витамины и гормоны; гликозиды, алкалоиды растительные, их соли; антибиотики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21.10.51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Провитамины, витамины и их производные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21.10.52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Гормоны, их производные; стероиды, используемые преимущественно как гормоны, прочие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21.10.53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Гликозиды, алкалоиды растительные, их соли, эфиры простые и сложные и их производные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21.10.54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Антибиотики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Железы и органы прочие; их экстракты и прочие вещества человека или животного,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21.10.60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Железы и органы прочие; их экстракты и прочие вещества человека или животного,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фармацевтические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Лекарства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21.20.11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Лекарства, содержащие пенициллин или антибиотики прочие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21.20.12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Лекарства, содержащие гормоны, но не антибиотики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21.20.13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Лекарства, содержащие алкалоиды или их производные, но не гормоны или антибиотики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фармацевтические прочие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21.20.21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Сыворотки и вакцины иммунные 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21.20.22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химические противозачаточные, основанные на гормонах или спермицидах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21.20.23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Реагенты диагностические и препараты фармацевтические прочие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21.20.24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перевязочные клейкие, кетгут и материалы аналогичные, аптечки первой помощи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перечнем товаров собственного производства (работ, услуг) по видам деятельности, соответствующим целям создания специальной экономической зоны "Химический парк Тараз",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0"/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июля 2014 года № 792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мая 2009 года № 703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 собственного производства (работ, услуг)</w:t>
      </w:r>
      <w:r>
        <w:br/>
      </w:r>
      <w:r>
        <w:rPr>
          <w:rFonts w:ascii="Times New Roman"/>
          <w:b/>
          <w:i w:val="false"/>
          <w:color w:val="000000"/>
        </w:rPr>
        <w:t>по видам деятельности, соответствующим целям</w:t>
      </w:r>
      <w:r>
        <w:br/>
      </w:r>
      <w:r>
        <w:rPr>
          <w:rFonts w:ascii="Times New Roman"/>
          <w:b/>
          <w:i w:val="false"/>
          <w:color w:val="000000"/>
        </w:rPr>
        <w:t>создания специальной экономической зоны</w:t>
      </w:r>
      <w:r>
        <w:br/>
      </w:r>
      <w:r>
        <w:rPr>
          <w:rFonts w:ascii="Times New Roman"/>
          <w:b/>
          <w:i w:val="false"/>
          <w:color w:val="000000"/>
        </w:rPr>
        <w:t>"Химический парк Тараз"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2"/>
        <w:gridCol w:w="2099"/>
        <w:gridCol w:w="2409"/>
        <w:gridCol w:w="6000"/>
      </w:tblGrid>
      <w:tr>
        <w:trPr>
          <w:trHeight w:val="30" w:hRule="atLeast"/>
        </w:trPr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ОКЭД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Код КПВЭД </w:t>
            </w:r>
          </w:p>
        </w:tc>
        <w:tc>
          <w:tcPr>
            <w:tcW w:w="6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подвид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промышленных газов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20.11.1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Газы промышленные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20.11.11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Водород, аргон, благородные (инертные) газы, азот и кислород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20.11.12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углерода и соединения неметаллов неорганические кислородные прочие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20.11.13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 жидкий и сжатый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химические, не включенные в другие группировки; кислоты и соединения неорганические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20.13.21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Металлоиды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20.13.22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неметаллов галогенные или серные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20.13.23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щелочные и щелочноземельные;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редкоземельные, скандий и иттрий;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20.13.24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 хлорид; олеум; ангидрид фосфорный;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неорганические прочие; диоксид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кремния и серы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20.13.25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Оксиды, гидроксиды и пероксиды; гидразин и гидроксиламин и их неорганические соли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Галогениды металлов; гипохлориты, хлораты и перхлораты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20.13.31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Галогениды металлов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20.13.32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Гипохлориты, хлораты и перхлораты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Сульфиды и сульфаты; нитраты, фосфаты и карбонаты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20.13.41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Сульфиды, сульфиты и сульфаты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20.13.42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Фосфинаты, фосфонаты, фосфаты, полифосфаты и нитраты (кроме калия)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20.13.43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Карбонаты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металлов прочих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20.13.51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кислот оксометаллических и пероксометаллических, коллоиды металлов драгоценных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20.13.52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неорганические, не включенные в другие группировки, включая воду дистиллированную, амальгамы, кроме амальгамы металлов драгоценных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неорганические химические основные прочие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20.13.62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Цианиды, оксиды цианидов и цианиды комплексные; фульминаты, цианаты и тиоцианаты; силикаты; бораты; пербораты; соли кислот неорганических или пероксикислот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20.13.63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Пероксид водорода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20.13.64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Фосфиды; карбиды; гидриды; нитриды; азиды;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силициды и бориды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20.13.65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металлов редкоземельных, иттрия и скандия или смесей этих металлов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20.13.66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Сера, кроме сублимированной, осажденной и коллоидной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20.13.67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Пириты железа обожженные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20.13.68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 пьезоэлектрический;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драгоценные или полудрагоценные искусственные или восстановленные необработанные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прочих основных органических  химических веществ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20.14.1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Углеводороды и их производные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20.14.11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Углеводороды ациклические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20.14.12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Углеводороды циклические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20.14.13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Галоидопроизводные углеводородов ациклических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20.14.14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Производные углеводородов сульфированные, нитрованные или нитрозированные, галогенированные или негалогенированные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20.14.19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углеводородов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20.14.24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Фенолы, фенолоспирты и производные фенолов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20.14.3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монокарбоновые жирные технические;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 карбоновые и их производные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20.14.32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 насыщенные ациклические монокарбоновые и их производные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20.14.33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 насыщенные монокарбоновые, циклановые, цикленовые или циклотерпеновые, кислоты ациклические поликарбоновые и их производные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20.14.34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 ароматические поликарбоновые и карбоновые с дополнительными кислородсодержащими функциональными группами; их производные кроме салициловой кислоты и ее солей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20.14.4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 органические с азотосодержащими функциональными группами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20.14.41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 с аминной функциональной группой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20.14.42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Аминосоединения, включающие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кислородсодержащую функциональную группу, кроме лизиновой и глютаминовой кислоты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20.14.44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 с прочими азотсодержащими функциональными группами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20.14.5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 сераорганические и органо-неорганические прочие; соединения гетероциклические прочие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20.14.51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 сераорганические и органо-неорганические прочие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20.14.52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 гетероциклические, не включенные в другие группировки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20.14.53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Эфиры сложные фосфорсодержащих кислот и кислот неорганических прочих (кроме, эфиров сложных кислоты галоидоводородной) и их соли; их производные галогенированные, сульфированные, нитрированные, нитрозированные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20.14.6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Эфиры простые, пероксиды органические, эпоксиды, ацетали и полуацетали; соединения органические прочие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20.14.61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 с альдегидной функцией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20.14.62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 с кетоновой функцией и хиноновой функцией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20.14.63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Эфиры простые, пероксиды органические, эпоксиды, ацетали и полуацетали и их производные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20.14.64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Ферменты и соединения органические прочие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20.14.7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химические органические основные различные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20.14.71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Производные продуктов растительных или смол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удобрений и азотосодержащих смесей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азотная; кислота сульфоазотная; аммиак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20.15.10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азотная; кислота сульфоазотная; аммиак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20.15.2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Хлорид аммония; нитриты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20.15.20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Хлорид аммония; нитриты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20.15.3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 азотные, минеральные или химические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20.15.31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Мочевина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20.15.32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аммония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20.15.33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аммония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20.15.35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 нитрата аммония с карбонатом кальция или неорганическими веществами прочими, не являющимися удобрениями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20.15.39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 азотные и их смеси прочие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20.15.4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 фосфорные, минеральные или химические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20.15.41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Суперфосфаты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20.15.49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 фосфорные прочие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20.15.5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 калийные, минеральные или химические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20.15.51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Хлорид калия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20.15.52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20.15.59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 калийные прочие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20.15.6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натрия, кроме удобрений в таблетках, формах или упаковках аналогичных, весом не более 10 кг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20.15.60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натрия, кроме удобрений в таблетках, формах или упаковках аналогичных, весом не более 10 кг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20.15.7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Удобрения, не включенные в другие группировки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20.15.71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Удобрения, содержащие три питательных элемента: азот, фосфор и калий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20.15.72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Гидроортофосфат диаммония (диаммоний фосфат)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20.15.73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20.15.74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Удобрения, содержащие два питательных элемента: азот и фосфор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20.15.75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Удобрения, содержащие два питательных элемента: фосфор и калий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20.15.76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калия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20.15.79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 минеральные или химические, содержащие не менее двух элементов (нитраты, фосфаты), не включенные в другие группировки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пластмасс в первичной форме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20.16.1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Полимеры этилена в первичных формах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20.16.10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Полимеры этилена в первичных формах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20.16.2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Полимеры стирола в первичных формах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20.16.20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Полимеры стирола в первичных формах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20.16.3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Полимеры винилхлорида или олефинов галогенированных прочих в первичных формах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20.16.30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Полимеры винилхлорида или олефинов галогенированных прочих в первичных формах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20.16.4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Полиацетали, полиэфиры спиртов прочие и смолы эпоксидные в первичных формах; поликарбонаты, смолы алкидные, полиаллилэфиры и полиэфиры прочие в первичных формах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20.16.40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Полиацетали, полиэфиры спиртов прочие и смолы эпоксидные в первичных формах; поликарбонаты, смолы алкидные, полиаллилэфиры и полиэфиры прочие в первичных формах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20.16.5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Пластмассы в первичных формах прочие; смолы ионообменные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20.16.51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Полимеры пропилена или олефинов прочих в первичных формах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20.16.53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Полиакрилаты в первичных формах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20.16.54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Полиамиды в первичных формах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20.16.55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Смолы карбидные, тиомочевинные и меламиновые в первичных формах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20.16.56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Аминосмолы прочие, смолы фенольные и полиуретаны в первичных формах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20.16.57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Силиконы в первичных формах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20.16.59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Пластмассы прочие в первичных формах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синтетического каучука в первичной форме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20.17.1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Каучук синтетический в первичных формах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20.17.10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Каучук синтетический в первичных формах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пестицидов и прочей агрохимической продукции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 и продукты агрохимические прочие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20.20.11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20.20.12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 прочие,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20.20.13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против прорастания; регуляторы роста растений,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20.20.14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дезинфицирующие,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20.20.15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20.20.19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 прочие и продукты агрохимические прочие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красок, лаков и аналогичных красящих веществ, типографской краски и мастики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20.30.1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Краски и лаки на основе полимеров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20.30.11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Краски и лаки на основе полимеров, диспергированные или растворенные в водной среде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20.30.12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Краски и лаки на основе сложных полиэфиров, акрилов или виниловых полимеров, диспергированные или растворенные в неводной среде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20.30.2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Краски и лаки и связанные с ними продукты прочие; краска для художников и краска типографская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20.30.21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Пигменты, глушители и краски готовые, эмали и глазури стекловидные, ангобы, глянцы жидкие; стеклоцемент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20.30.22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Краски и лаки; сиккативы готовые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20.30.23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Краски художественные, используемые художниками, учащимися или для оформления вывесок; красители оттеночные, краски для досуга и продукты аналогичные в наборах, таблетках, тюбиках, банках, флаконах, лотках или аналогичных формах или упаковках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20.30.24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Краски типографские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20.5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прочих химических продуктов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взрывчатые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взрывчатые готовые; шнуры бикфордовы; запалы; взрыватели и шнуры детонирующие; электродетонаторы; фейерверки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20.51.11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Пороха пропеллентные и вещества взрывчатые готовые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20.51.12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Шнуры бикфордовы; шнуры детонирующие; капсюли-детонаторы; запалы; электродетонаторы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20.52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клея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20.52.1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Клеи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20.52.10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Клеи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20.59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прочих химических продуктов, не включенных в другие категории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20.59.4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смазочные; присадки; антифризы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20.59.41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смазочные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20.59.42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Составы антидетонационные (антидетонаторы); присадки для масел минеральных и продуктов аналогичных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20.59.43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Жидкости тормозные гидравлические; антифризы и антиобледенители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20.59.5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химические прочие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20.59.55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отделочные; составы красящие, ускоряющие крашение или фиксирующие красители и продукты аналогичные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20.59.56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Составы травления металлических поверхностей; ускорители вулканизации каучука, пластификаторы и стабилизаторы для резины и пластмасс; катализаторы, не включенные в другие группировки; алкилбензолы и алкилнафталины смешанные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20.59.57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связующие для литейных форм или стержней; продукты химические и остаточные смежных производств, не включенные в другие группировки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искусственных волокон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синтетические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20.60.11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и волокна синтетические штапельные некардочесаные и негребнечесаные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20.60.12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 филаментные высокопрочные из полиамидов и полиэфиров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20.60.13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 филаментные синтетические прочие, одиночные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искусственные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20.60.21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и волокна искусственные штапельные некардочесаные и негребнечесаные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20.60.22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 филаментные высокопрочные из волокна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вискозного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20.60.23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 филаментные искусственные прочие, одиночные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20.60.24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 монофиламентные искусственные; лента и изделия аналогичные из материалов текстильных искусственных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22.11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резиновых покрышек и камер; восстановление резиновых покрышек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22.11.1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Шины и камеры резиновые новые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22.11.11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Шины резиновые пневматические новые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22.11.12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Шины резиновые пневматические новые для мотоциклов или велосипедов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22.11.13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Шины резиновые пневматические новые для автобусов или автомобилей грузовых, авиации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22.11.14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Шины резиновые пневматические новые прочие (для машин сельского и лесного хозяйства, машин производственных прочих)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22.11.15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Камеры резиновые, шины массивные или подушечные, протекторы сменные и ленты ободные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22.11.16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Заготовки для восстановления шин резиновых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22.11.2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Шины резиновые пневматические восстановленные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22.11.20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Шины резиновые пневматические восстановленные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22.19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прочей резиновой продукции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22.19.1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Резина регенерированная в первичных формах или пластинах, листах или полосах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22.19.10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Резина регенерированная в первичных формах или пластинах, листах или полосах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22.19.2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Каучук невулканизированный и изделия из него; резина, (кроме эбонита), в виде нити, корда, пластин, листов, полос, стержней и профилей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22.19.20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Каучук невулканизированный и изделия из него; резина, (кроме эбонита), в виде нити, корда, пластин, листов, полос, стержней и профилей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22.19.3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Трубы, трубки, рукава и шланги из резины (кроме эбонита)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22.19.30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Трубы, трубки, рукава и шланги из резины (кроме эбонита)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22.19.4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Ленты конвейерные (транспортерные) и ремни приводные из резины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22.19.40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Ленты конвейерные (транспортерные) и ремни приводные из резины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22.19.5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текстильные прорезиненные, кроме корда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22.19.50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текстильные прорезиненные, кроме корда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22.19.6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Предметы одежды и ее аксессуары из резины, кроме эбонита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22.19.60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Предметы одежды и ее аксессуары из резины, кроме эбонита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22.19.7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резины, не включенные в другие группировки; эбонит; изделия из эбонита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22.19.71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резины, кроме эбонита, гигиенические или фармацевтические, включая соски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22.19.72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Покрытия напольные и маты из резины, вулканизированной, кроме пористой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22.19.73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резины прочие, не включенные в другие группировки; эбонит во всех формах и изделия из него; покрытия напольные и маты из пористой резины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пластмасс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22.21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пластмассовых листов, камер для шин и профилей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22.21.1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Мононити с размером поперечного сечения более 1 мм; прутки, стержни и профили из пластмасс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22.21.10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Мононити с размером поперечного сечения более 1 мм; прутки, стержни и профили из пластмасс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22.21.2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Трубы, трубки, рукава и шланги и их фитинги из пластмасс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22.21.21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Оболочки искусственные из протеина отверженного или материалов целлюлозных, трубы, трубки, рукава, шланги жесткие из пластмасс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22.21.29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Трубы, трубки, шланги и фитинги из пластмасс прочие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22.21.3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Плиты, листы, пленка, фольга и полосы из пластмасс, неармированные или некомбинированные с материалами прочими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22.21.30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Плиты, листы, пленка, фольга и полосы из пластмасс, неармированные или некомбинированные с материалами прочими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22.21.4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Пластины, листы, пленка, фольга и полосы из пластмасс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22.21.41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Пластины, листы, пленка, фольга и полосы из пластмасс пористые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22.21.42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Пластины, листы, пленка, фольга и полосы из пластмасс непористые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22.22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пластиковых упаковок для товаров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22.22.1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упаковочные из пластмасс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22.22.11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Мешки и сумки (включая конические) из полиэтилена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22.22.12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Мешки и сумки (включая конические) из полимеров прочих, кроме полимеров этилена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22.22.13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Коробки, ящики, тара решетчатая и изделия из пластмасс аналогичные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22.22.14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Бутыли, бутылки, флаконы и изделия из пластмасс аналогичные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22.22.19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упаковочные прочие из пластмасс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22.23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строительных пластиковых изделий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22.23.1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строительные из пластмасс; линолеум и эластичные напольные покрытия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22.23.11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Покрытия для пола, стен и потолка из пластмасс, в рулонах или в форме плиток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22.23.12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Ванны, раковины для умывальников, унитазы и крышки, бачки смывные и изделия санитарно-технические прочие из пластмасс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22.23.13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Резервуары, цистерны, баки и емкости аналогичные вместимостью более 300 литров из пластмасс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22.23.14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Двери, окна, коробки для дверей и рамы оконные, пороги для дверей, ставни, жалюзи и изделия аналогичные и их части из пластмасс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22.23.15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Линолеум и эластичные напольные покрытия типа винила, линолеума и так далее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22.23.19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строительные из пластмасс прочие, не включенные в другие группировки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22.23.2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 строительные сборные из пластмасс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22.23.20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 строительные сборные из пластмасс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22.29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прочих пластиковых изделий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22.29.1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Предметы одежды и ее аксессуары, включая перчатки, из пластмасс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22.29.10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Предметы одежды и ее аксессуары, включая перчатки, из пластмасс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22.29.2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пластиковые прочие, не включенные в другие группировки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22.29.21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Ленты, плиты, полосы, листы, пленка, фольга в рулонах или плоской формы из пластмасс шириной не более 20 см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22.29.22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Ленты, плиты, полосы, листы, пленка, фольга и прочие плоские формы, самоклеящиеся из пластмасс, прочие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22.29.23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Предметы домашнего обихода столовые, кухонные, туалетные и прочие из пластмасс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22.29.24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Детали ламп и арматуры осветительной, указатели светящиеся и изделия аналогичные из пластмасс, не включенные в другие группировки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22.29.25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Принадлежности канцелярские и школьные из пластмасс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22.29.26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Фурнитура для мебели, транспортных средств, статуэтки и украшения прочие из пластмасс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22.29.29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пластика прочие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стекла и изделия из стекла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полое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полое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23.13.11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Бутылки, банки, флаконы и прочая тара из стекла, кроме ампул; пробки, крышки и средства укупорочные прочие из стекла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стекловолокна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Стекловолокно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23.14.11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Ленты, ровница, пряжа и пряди рубленые из стекловолокна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23.14.12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Вуали, рогожа, сетки, маты, матрасы, панели и изделия прочие из стекловолокна, кроме стеклотканей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цемента, извести и гипса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23.51.11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Клинкеры цементные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23.51.12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Портландцемент, цемент глиноземистый, цемент шлаковый и цементы гидравлические аналогичные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извести и строительного гипса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 гашеная, негашеная и гидравлическая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23.52.10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 гашеная, негашеная и гидравлическая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23.52.20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23.52.3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Доломит кальцинированный или агломерированный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23.52.30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Доломит кальцинированный или агломерированный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гипса для строительных целей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23.62.1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гипса для строительных целей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23.62.10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гипса для строительных целей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минеральные неметаллические прочие,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минеральные неметаллические прочие,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23.99.11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асбестовые обработанные; смеси на основе асбеста и карбоната магния; изделия из таких смесей или асбеста; материал фрикционный для тормозов, муфт и изделий аналогичного типа в несмонтированном состоянии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23.99.12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асфальта или материалов аналогичных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23.99.13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 битумные, основанные на материалах каменных природных или искусственных, битуме нефтяном, асфальте природном или связанных с ними субстанциях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23.99.14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Графит искусственный; графит коллоидный или полуколлоидный; продукты на основе графита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23.99.15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Корунд искусственный, кроме смесей механических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23.99.19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минеральные неметаллические,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оборудования для переработки резины, пластмасс и других полимерных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28.96.1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обработки пластмасс и резины или для производства продукции из этих материалов, не включенное в другие группировки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28.96.10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обработки пластмасс и резины или для производства продукции из этих материалов, не включенное в другие группировки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28.96.2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для обработки пластмасс и резины или для производства изделий из этих материалов, не включенного в другие группировки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28.96.20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для обработки пластмасс и резины или для производства изделий из этих материалов, не включенного в другие группировки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возведению зданий и сооружений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41.00.2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нежилые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41.00.4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строительные по возведению нежилых зданий (новое строительство, ремонт, реконструкция, работы по восстановлению)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41.00.40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строительные по возведению нежилых зданий (новое строительство, ремонт, реконструкция, работы по восстановлению)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