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b4df0e" w14:textId="4b4df0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представления администратором текущей и запрашиваемой информации о ходе осуществления реабилитационной процедуры или процедуры банкротства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2 июля 2014 года № 761. Утратило силу постановлением Правительства Республики Казахстан от 23 июля 2015 года № 573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Правительства РК от 23.07.2015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7 марта 2014 года «О реабилитации и банкротстве»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 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представления администратором текущей и запрашиваемой информации о ходе осуществления реабилитационной процедуры или процедуры банкротства.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Настоящее постановление вводится в действие по истечении десяти календарных дней после дня его первого официального опубликования.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Премьер-Министр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К. Масимов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Утверждены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июля 2014 года № 761 </w:t>
      </w:r>
    </w:p>
    <w:bookmarkEnd w:id="2"/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Правила</w:t>
      </w:r>
      <w:r>
        <w:br/>
      </w:r>
      <w:r>
        <w:rPr>
          <w:rFonts w:ascii="Times New Roman"/>
          <w:b/>
          <w:i w:val="false"/>
          <w:color w:val="000000"/>
        </w:rPr>
        <w:t>
представления администратором текущей и запрашиваемой</w:t>
      </w:r>
      <w:r>
        <w:br/>
      </w:r>
      <w:r>
        <w:rPr>
          <w:rFonts w:ascii="Times New Roman"/>
          <w:b/>
          <w:i w:val="false"/>
          <w:color w:val="000000"/>
        </w:rPr>
        <w:t>
информации о ходе осуществления реабилитационной</w:t>
      </w:r>
      <w:r>
        <w:br/>
      </w:r>
      <w:r>
        <w:rPr>
          <w:rFonts w:ascii="Times New Roman"/>
          <w:b/>
          <w:i w:val="false"/>
          <w:color w:val="000000"/>
        </w:rPr>
        <w:t>
процедуры и процедуры банкротства</w:t>
      </w:r>
    </w:p>
    <w:bookmarkEnd w:id="3"/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представления администратором текущей и запрашиваемой информации о ходе осуществления реабилитационной процедуры и процедуры банкротства (далее – Правила) разработаны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7 марта 2014 года «О реабилитации и банкротстве».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Правила определяют порядок, формы и сроки представления администратором в уполномоченный орган в области реабилитации и банкротства (далее – уполномоченный орган) текущей и запрашиваемой информации о ходе осуществления реабилитационной процедуры или процедуры банкротства.</w:t>
      </w:r>
    </w:p>
    <w:bookmarkEnd w:id="5"/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представления администратором текущей</w:t>
      </w:r>
      <w:r>
        <w:br/>
      </w:r>
      <w:r>
        <w:rPr>
          <w:rFonts w:ascii="Times New Roman"/>
          <w:b/>
          <w:i w:val="false"/>
          <w:color w:val="000000"/>
        </w:rPr>
        <w:t>
информации в уполномоченный орган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Администратор представляет в уполномоченный орган ежемесячно не позднее 5 числа месяца, следующего за отчетным, текущую информацию о ходе осуществления реабилитационной процедуры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или процедуры банкротства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– текущая информация).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Администратор представляет текущую информацию с приложением копий документов, подтверждающих сведения, указанные в текущей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Представление подтверждающих документов, направленных ранее в уполномоченный орган, не требуется. Подтверждающие документы представляются по сведениям, вновь внесенным в текущую информацию.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Текущая информация состоит из самой формы и приложений к ней, предназначенных для детального отражения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Представляемая администратором текущая информация на бумажном носителе подписывается лично администратором и заверяется печатью должника (при ее наличии).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Текущая информация, представляемая администратором на электронном носителе, заверяется электронной цифровой подписью должника, зарегистрированного в качестве электронного налогоплательщика, в соответствии с налоговым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Датой предоставления администратором текущей информации в зависимости от способа ее предоставления является дата: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приема текущей информации уполномоченным органом в явочном порядке;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отметки о приеме текущей информации почтовой или иной организации связи по почте заказным письмом с уведомлением;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получения уведомления о принятии текущей информации системой приема отчетности уполномоченного органа в случае предоставления текущей информации в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Форма текущей информации размещается на сайте уполномоченного органа. </w:t>
      </w:r>
    </w:p>
    <w:bookmarkEnd w:id="7"/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Порядок, форма и сроки представления администратором</w:t>
      </w:r>
      <w:r>
        <w:br/>
      </w:r>
      <w:r>
        <w:rPr>
          <w:rFonts w:ascii="Times New Roman"/>
          <w:b/>
          <w:i w:val="false"/>
          <w:color w:val="000000"/>
        </w:rPr>
        <w:t>
запрашиваемой информации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 основании запроса уполномоченного органа администратор не позднее десяти рабочих дней со дня поступления запроса представляет в уполномоченный орган пояснение по запрашиваемой информации о ходе осуществления реабилитационной процедуры или процедуры банкротства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– пояснение), за исключением случаев, когда более длительный срок исполнения указан в самом запросе.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Датой представления администратором пояснения в зависимости от способа его предоставления является дата: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приема пояснения уполномоченным органом в явочном порядке;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отметки о приеме пояснения почтовой или иной организации связи по почте заказным письмом с уведомлением;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доставки пояснения на электронный адрес уполномоченного органа в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Пояснение подписывается лично администратором и заверяется печатью должника (при ее наличии).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 представления администратором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текущей и запрашиваемой информации о ходе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осуществления реабилитационной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или процедуры банкротства    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 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Текущая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ходе осуществления реабилитационной процедуры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в отношении которого применена реабилитационная процедура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97"/>
        <w:gridCol w:w="5047"/>
        <w:gridCol w:w="6166"/>
        <w:gridCol w:w="3490"/>
      </w:tblGrid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 БИН*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Ф.И.О.*/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должника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3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 предоставления информации</w:t>
            </w:r>
          </w:p>
        </w:tc>
        <w:tc>
          <w:tcPr>
            <w:tcW w:w="61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4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информации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перво-  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очеред-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допол-   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   заключи-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   ная         нительная       тельная</w:t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5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определения о возбуждении дела о реабилитации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6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начала реабилитационной процедуры (вступление решения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7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назначения временного администратора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8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Ф.И.О.* временного администратора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9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ИИН* временного администратора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10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публикации о применении реабилитационной процедуры и заявлении претензий кредиторами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11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направления должником заявления о согласовании сделок вне рамок обычных коммерческих операций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12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рассмотрения заявления должника о согласовании сделки вне рамок обычных коммерческих операций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13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направления временным администратором в уполномоченный орган реестра требований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14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опубликования реестра требований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15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проведения первого собрания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16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утверждения плана реабилитации (дата вступления определения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17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назначения реабилитационного управляющего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18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Ф.И.О.* реабилитационного управляющего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19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ИИН* реабилитационного управляющего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20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утверждения комитета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   Количество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21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заключения договора с комитетом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22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получения ЭЦП*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23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согласования с комитетом кредиторов сделок, порождающих новые денежные обязательства должника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24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определения суда об утверждении изменений и дополнений в план реабилитации (вступление определения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25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определения суда о продлении реабилитационной процедуры (вступление определения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26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обращения в суд о прекращении реабилитационной процедуры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27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согласования заключительного отчета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28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определения о завершении реабилитационной процедуры (вступление определения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29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Предоставленные приложения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Удовлетворение требований кредиторов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323"/>
        <w:gridCol w:w="4828"/>
        <w:gridCol w:w="4849"/>
      </w:tblGrid>
      <w:tr>
        <w:trPr>
          <w:trHeight w:val="30" w:hRule="atLeast"/>
        </w:trPr>
        <w:tc>
          <w:tcPr>
            <w:tcW w:w="63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очереди</w:t>
            </w:r>
          </w:p>
        </w:tc>
        <w:tc>
          <w:tcPr>
            <w:tcW w:w="48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Заявленные требования</w:t>
            </w:r>
          </w:p>
        </w:tc>
        <w:tc>
          <w:tcPr>
            <w:tcW w:w="48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Погашенные требования</w:t>
            </w:r>
          </w:p>
        </w:tc>
      </w:tr>
      <w:tr>
        <w:trPr>
          <w:trHeight w:val="30" w:hRule="atLeast"/>
        </w:trPr>
        <w:tc>
          <w:tcPr>
            <w:tcW w:w="63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    млн.    тыс.</w:t>
            </w:r>
          </w:p>
        </w:tc>
        <w:tc>
          <w:tcPr>
            <w:tcW w:w="48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    млн.    тыс.</w:t>
            </w:r>
          </w:p>
        </w:tc>
      </w:tr>
      <w:tr>
        <w:trPr>
          <w:trHeight w:val="30" w:hRule="atLeast"/>
        </w:trPr>
        <w:tc>
          <w:tcPr>
            <w:tcW w:w="63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48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3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очередь</w:t>
            </w:r>
          </w:p>
        </w:tc>
        <w:tc>
          <w:tcPr>
            <w:tcW w:w="48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3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очередь</w:t>
            </w:r>
          </w:p>
        </w:tc>
        <w:tc>
          <w:tcPr>
            <w:tcW w:w="48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3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очередь</w:t>
            </w:r>
          </w:p>
        </w:tc>
        <w:tc>
          <w:tcPr>
            <w:tcW w:w="48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3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очередь</w:t>
            </w:r>
          </w:p>
        </w:tc>
        <w:tc>
          <w:tcPr>
            <w:tcW w:w="48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3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очередь</w:t>
            </w:r>
          </w:p>
        </w:tc>
        <w:tc>
          <w:tcPr>
            <w:tcW w:w="48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3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Общее количество кредиторов</w:t>
            </w:r>
          </w:p>
        </w:tc>
        <w:tc>
          <w:tcPr>
            <w:tcW w:w="48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3. Активы должника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Стоимость по балансу на момент применения реабилитационной процедуры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    млн.   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активов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денежные средства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запасы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основные средства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незавершенное строительство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нематериальные активы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остатки готовой продукции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 активы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дебиторская задолженность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кредиторская задолженность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Стоимость залогового имущества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имущества </w:t>
            </w:r>
            <w:r>
              <w:drawing>
                <wp:inline distT="0" distB="0" distL="0" distR="0">
                  <wp:extent cx="990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  млн.  тыс.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4. Доходы должника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денежных средств, вырученная в ходе реабилитационной процедуры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 млрд.  млн.  тыс.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5. Дебиторская задолженность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49"/>
        <w:gridCol w:w="7951"/>
      </w:tblGrid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взысканной дебиторской задолженности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    млн.    тыс.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списанной дебиторской задолженности в ходе реабилитационной процедуры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    млн.    тыс.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ликвидация дебитора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решению суда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истечение срока исковой давности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 у дебитора имущества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сумма, вырученная от реализации дебиторской задолженности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    млн.    тыс.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дебиторской задолженности, которая передана кредиторам в счет погашения задолженности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    млн.    тыс.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6. Стоимость возвращенного имущества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49"/>
        <w:gridCol w:w="7951"/>
      </w:tblGrid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заключению оценщика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    млн.    тыс.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вырученная от реализации</w:t>
            </w:r>
          </w:p>
        </w:tc>
        <w:tc>
          <w:tcPr>
            <w:tcW w:w="79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7. Административные расходы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00"/>
        <w:gridCol w:w="4000"/>
        <w:gridCol w:w="4000"/>
        <w:gridCol w:w="4000"/>
      </w:tblGrid>
      <w:tr>
        <w:trPr>
          <w:trHeight w:val="30" w:hRule="atLeast"/>
        </w:trPr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смете</w:t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начислено</w:t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погашено</w:t>
            </w:r>
          </w:p>
        </w:tc>
      </w:tr>
      <w:tr>
        <w:trPr>
          <w:trHeight w:val="30" w:hRule="atLeast"/>
        </w:trPr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млн. тыс.</w:t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млн. тыс.</w:t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млн. тыс.</w:t>
            </w:r>
          </w:p>
        </w:tc>
      </w:tr>
      <w:tr>
        <w:trPr>
          <w:trHeight w:val="30" w:hRule="atLeast"/>
        </w:trPr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основные выплаты управляющего</w:t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 расходы</w:t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Остаток денежных средств на расчетных счетах на отчетную дату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Остаток денежных средств в кассе на отчетную дату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8. Принятые меры по выявлению признаков преднамеренного и ложного банкротства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96"/>
        <w:gridCol w:w="5044"/>
        <w:gridCol w:w="6169"/>
        <w:gridCol w:w="3491"/>
      </w:tblGrid>
      <w:tr>
        <w:trPr>
          <w:trHeight w:val="30" w:hRule="atLeast"/>
        </w:trPr>
        <w:tc>
          <w:tcPr>
            <w:tcW w:w="12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8.1.</w:t>
                  </w:r>
                </w:p>
              </w:tc>
            </w:tr>
          </w:tbl>
          <w:p/>
        </w:tc>
        <w:tc>
          <w:tcPr>
            <w:tcW w:w="50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управляющего (наличие/ отсутствие признаков ПЛБ*)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направления заявления в правоохранительные органы</w:t>
            </w:r>
          </w:p>
        </w:tc>
        <w:tc>
          <w:tcPr>
            <w:tcW w:w="61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Фабула заявления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Принятое решение (возбуждено уголовное дело, отказано) со ссылкой на статью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8.2.</w:t>
                  </w:r>
                </w:p>
              </w:tc>
            </w:tr>
          </w:tbl>
          <w:p/>
        </w:tc>
        <w:tc>
          <w:tcPr>
            <w:tcW w:w="50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лицах, обратившихся к администратору с заявлением о наличии признаков ПЛБ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Дата направления заявления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Фабула заявления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Принятое решение 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9. Ответственность администратора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 несу ответственность в соответствии с законами Республики Казахстан за достоверность и полноту сведений, приведенных в текущей информации.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_________________________________________________/_______________________/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администратора                             Подпись                М.П.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632"/>
        <w:gridCol w:w="4929"/>
        <w:gridCol w:w="3719"/>
        <w:gridCol w:w="3720"/>
      </w:tblGrid>
      <w:tr>
        <w:trPr>
          <w:trHeight w:val="30" w:hRule="atLeast"/>
        </w:trPr>
        <w:tc>
          <w:tcPr>
            <w:tcW w:w="363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подачи информации</w:t>
            </w:r>
          </w:p>
        </w:tc>
        <w:tc>
          <w:tcPr>
            <w:tcW w:w="4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уполномоченного органа</w:t>
            </w:r>
          </w:p>
        </w:tc>
        <w:tc>
          <w:tcPr>
            <w:tcW w:w="372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*Сокращения, используемые в настоящей форме: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 - индивидуальный идентификационный номер/ банковский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- 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- электронная цифровая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ПЛБ - преднамеренное ложное банкротство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КК/СК - комитет кредиторов/ собрание кредиторов </w:t>
            </w:r>
          </w:p>
        </w:tc>
      </w:tr>
    </w:tbl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реабилитационной процедуры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Кредиторская задолженность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в отношении которого применена реабилитационная процедура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Сведения о погашенной кредиторской задолженности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27"/>
        <w:gridCol w:w="3845"/>
        <w:gridCol w:w="6788"/>
        <w:gridCol w:w="4140"/>
      </w:tblGrid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13"/>
            </w:tblGrid>
            <w:tr>
              <w:trPr>
                <w:trHeight w:val="30" w:hRule="atLeast"/>
              </w:trPr>
              <w:tc>
                <w:tcPr>
                  <w:tcW w:w="6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</w:p>
              </w:tc>
            </w:tr>
          </w:tbl>
          <w:p/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очереди</w:t>
                  </w:r>
                </w:p>
              </w:tc>
            </w:tr>
          </w:tbl>
          <w:p/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ИИН/БИН кредитора</w:t>
                  </w:r>
                </w:p>
              </w:tc>
            </w:tr>
          </w:tbl>
          <w:p/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 принятых требований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7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Кредиторская задолженность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в отношении которого применена реабилитационная процедура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Сведения о погашенной кредиторской задолженности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погашенных требований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40"/>
        <w:gridCol w:w="6540"/>
      </w:tblGrid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отчетный период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реабилитационной процедуры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проведенных заседаниях комитета кредиторов (собрания кредиторов)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в отношении которого применена реабилитационная процедура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Заседания комитета кредиторов (собрания кредиторов)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"/>
        <w:gridCol w:w="5142"/>
        <w:gridCol w:w="1311"/>
        <w:gridCol w:w="8769"/>
      </w:tblGrid>
      <w:tr>
        <w:trPr>
          <w:trHeight w:val="30" w:hRule="atLeast"/>
        </w:trPr>
        <w:tc>
          <w:tcPr>
            <w:tcW w:w="77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</w:p>
              </w:tc>
            </w:tr>
          </w:tbl>
          <w:p/>
        </w:tc>
        <w:tc>
          <w:tcPr>
            <w:tcW w:w="51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593"/>
            </w:tblGrid>
            <w:tr>
              <w:trPr>
                <w:trHeight w:val="30" w:hRule="atLeast"/>
              </w:trPr>
              <w:tc>
                <w:tcPr>
                  <w:tcW w:w="45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проведения</w:t>
                  </w:r>
                </w:p>
              </w:tc>
            </w:tr>
          </w:tbl>
          <w:p/>
        </w:tc>
        <w:tc>
          <w:tcPr>
            <w:tcW w:w="13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993"/>
            </w:tblGrid>
            <w:tr>
              <w:trPr>
                <w:trHeight w:val="600" w:hRule="atLeast"/>
              </w:trPr>
              <w:tc>
                <w:tcPr>
                  <w:tcW w:w="9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КК/ СК</w:t>
                  </w:r>
                </w:p>
              </w:tc>
            </w:tr>
          </w:tbl>
          <w:p/>
        </w:tc>
        <w:tc>
          <w:tcPr>
            <w:tcW w:w="87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853"/>
            </w:tblGrid>
            <w:tr>
              <w:trPr>
                <w:trHeight w:val="30" w:hRule="atLeast"/>
              </w:trPr>
              <w:tc>
                <w:tcPr>
                  <w:tcW w:w="48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Повестка дня</w:t>
                  </w:r>
                </w:p>
              </w:tc>
            </w:tr>
          </w:tbl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86"/>
        <w:gridCol w:w="4954"/>
        <w:gridCol w:w="1369"/>
        <w:gridCol w:w="8791"/>
      </w:tblGrid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проведенных заседаниях комитета кредиторов (собрания кредиторов)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в отношении которого применена реабилитационная процедура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Заседания комитета кредиторов (собрания кредиторов)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63"/>
        <w:gridCol w:w="6937"/>
      </w:tblGrid>
      <w:tr>
        <w:trPr>
          <w:trHeight w:val="30" w:hRule="atLeast"/>
        </w:trPr>
        <w:tc>
          <w:tcPr>
            <w:tcW w:w="9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Принятое решение</w:t>
            </w:r>
          </w:p>
        </w:tc>
        <w:tc>
          <w:tcPr>
            <w:tcW w:w="6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 голосов "за"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071"/>
        <w:gridCol w:w="6929"/>
      </w:tblGrid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реабилитационной процедуры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Кредиторская задолженность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в отношении которого применена реабилитационная процедура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Исполнение доходной части плана реабилитации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7"/>
        <w:gridCol w:w="667"/>
        <w:gridCol w:w="667"/>
        <w:gridCol w:w="667"/>
        <w:gridCol w:w="667"/>
        <w:gridCol w:w="667"/>
        <w:gridCol w:w="667"/>
        <w:gridCol w:w="673"/>
        <w:gridCol w:w="667"/>
        <w:gridCol w:w="667"/>
      </w:tblGrid>
      <w:tr>
        <w:trPr>
          <w:trHeight w:val="30" w:hRule="atLeast"/>
        </w:trPr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млн. тенге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 поступило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основной деятельности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не основной деятельности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взыскания дебиторской задолженности возникшей до введения реабилитации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реализации основных средств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реализации ТМЗ, находящихся на момент введения реабилитации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сдачи имущества в наем (аренду)</w:t>
            </w:r>
          </w:p>
        </w:tc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кредитов банка и/или других внешних займов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средства, выделенные из бюджета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средства привлеченные согласно договору санации</w:t>
            </w:r>
          </w:p>
        </w:tc>
      </w:tr>
      <w:tr>
        <w:trPr>
          <w:trHeight w:val="30" w:hRule="atLeast"/>
        </w:trPr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 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3. Исполнение графика погашения кредиторской задолженности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млн. тенге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8"/>
        <w:gridCol w:w="888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погашено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очередь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очередь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очередь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очередь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очередь</w:t>
            </w:r>
          </w:p>
        </w:tc>
      </w:tr>
      <w:tr>
        <w:trPr>
          <w:trHeight w:val="30" w:hRule="atLeast"/>
        </w:trPr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</w:p>
        </w:tc>
      </w:tr>
    </w:tbl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реабилитационной процедуры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реализованном имуществе должника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в отношении которого применена реабилитационная процедура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Сведения о продаже имущества должника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4"/>
        <w:gridCol w:w="7102"/>
        <w:gridCol w:w="4012"/>
        <w:gridCol w:w="4012"/>
      </w:tblGrid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7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проданном имуществе (наименование, регистрационные данные)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Ф.И.О./Наименование покупателя имущества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Стоимость проданного имущества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52"/>
        <w:gridCol w:w="7188"/>
        <w:gridCol w:w="3952"/>
        <w:gridCol w:w="1928"/>
        <w:gridCol w:w="2080"/>
      </w:tblGrid>
      <w:tr>
        <w:trPr>
          <w:trHeight w:val="30" w:hRule="atLeast"/>
        </w:trPr>
        <w:tc>
          <w:tcPr>
            <w:tcW w:w="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</w:t>
            </w:r>
          </w:p>
        </w:tc>
        <w:tc>
          <w:tcPr>
            <w:tcW w:w="20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цена, тг</w:t>
            </w:r>
          </w:p>
        </w:tc>
      </w:tr>
      <w:tr>
        <w:trPr>
          <w:trHeight w:val="30" w:hRule="atLeast"/>
        </w:trPr>
        <w:tc>
          <w:tcPr>
            <w:tcW w:w="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денежных средств, вырученных от реализации имущества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27"/>
        <w:gridCol w:w="6553"/>
      </w:tblGrid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65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административные расходы</w:t>
            </w:r>
          </w:p>
        </w:tc>
        <w:tc>
          <w:tcPr>
            <w:tcW w:w="655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погашение кредиторской задолженности</w:t>
            </w:r>
          </w:p>
        </w:tc>
        <w:tc>
          <w:tcPr>
            <w:tcW w:w="655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производственную деятельность</w:t>
            </w:r>
          </w:p>
        </w:tc>
        <w:tc>
          <w:tcPr>
            <w:tcW w:w="655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прочее</w:t>
            </w:r>
          </w:p>
        </w:tc>
        <w:tc>
          <w:tcPr>
            <w:tcW w:w="655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реабилитационной процедуры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Пояснительная записка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в отношении которого применена реабилитационная процедура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Дополнительная информация к приложению ___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 представления администратором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текущей и запрашиваемой информации о ходе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осуществления реабилитационной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или процедуры банкротства    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Текущая информация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ходе осуществления процедуры банкротства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97"/>
        <w:gridCol w:w="5047"/>
        <w:gridCol w:w="6166"/>
        <w:gridCol w:w="3490"/>
      </w:tblGrid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 БИН*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Ф.И.О.*/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должника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3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 предоставления информации</w:t>
            </w:r>
          </w:p>
        </w:tc>
        <w:tc>
          <w:tcPr>
            <w:tcW w:w="61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4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информации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перво- 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очеред-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допол-   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  заключи-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  ная        нительная      тельная</w:t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5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определения о возбуждении дела о банкротстве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6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назначения временного управляющего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7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Ф.И.О.* временного управляющего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8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ИИН* временного управляющего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9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публикации о возбуждении дела о банкротстве и заявлении претензий кредиторами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10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Инициатор процедуры банкротства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11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направления заявления должника о согласовании сделки вне рамок обычных коммерческих операций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12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рассмотрения заявления должника о согласовании сделки вне рамок обычных коммерческих операций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13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представления заключения о финансовом положении должника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14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начала процедуры банкротства (вступление решения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15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публикации о признании должника банкротом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16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направления реестра требований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17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опубликования реестра требований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18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представления отчета по инвентаризации имущественной массы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19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представления отчета по инвентаризации в отношении вновь выявленного либо возвращенного должнику имущества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20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проведение первого собрания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21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назначения банкротного управляющего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22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Ф.И.О.* банкротного управляющего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23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ИИН* банкротного управляющего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24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получения документов должника банкротным управляющим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25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утверждения комитета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количество: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26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заключения договора с комитетом кредиторов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27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получения ЭЦП*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28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продления процедуры банкротства (вступления определения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29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продления процедуры банкротства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30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передачи документов в архив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количество: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31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согласования заключительного отчета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32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определения о завершении процедуры банкротства (вступления определения суда в законную силу)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33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и номер приказа об исключении из государственного реестра /снятие с налогового учета ИП*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00"/>
            </w:tblGrid>
            <w:tr>
              <w:trPr>
                <w:trHeight w:val="30" w:hRule="atLeast"/>
              </w:trPr>
              <w:tc>
                <w:tcPr>
                  <w:tcW w:w="7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34</w:t>
                  </w:r>
                </w:p>
              </w:tc>
            </w:tr>
          </w:tbl>
          <w:p/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 приложения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22"/>
              <w:gridCol w:w="415"/>
              <w:gridCol w:w="415"/>
              <w:gridCol w:w="415"/>
              <w:gridCol w:w="415"/>
              <w:gridCol w:w="416"/>
              <w:gridCol w:w="416"/>
              <w:gridCol w:w="416"/>
              <w:gridCol w:w="416"/>
              <w:gridCol w:w="416"/>
              <w:gridCol w:w="416"/>
              <w:gridCol w:w="422"/>
            </w:tblGrid>
            <w:tr>
              <w:trPr>
                <w:trHeight w:val="30" w:hRule="atLeast"/>
              </w:trPr>
              <w:tc>
                <w:tcPr>
                  <w:tcW w:w="4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01</w:t>
                  </w:r>
                </w:p>
              </w:tc>
              <w:tc>
                <w:tcPr>
                  <w:tcW w:w="41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02</w:t>
                  </w:r>
                </w:p>
              </w:tc>
              <w:tc>
                <w:tcPr>
                  <w:tcW w:w="41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03</w:t>
                  </w:r>
                </w:p>
              </w:tc>
              <w:tc>
                <w:tcPr>
                  <w:tcW w:w="41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04</w:t>
                  </w:r>
                </w:p>
              </w:tc>
              <w:tc>
                <w:tcPr>
                  <w:tcW w:w="41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05</w:t>
                  </w:r>
                </w:p>
              </w:tc>
              <w:tc>
                <w:tcPr>
                  <w:tcW w:w="4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06</w:t>
                  </w:r>
                </w:p>
              </w:tc>
              <w:tc>
                <w:tcPr>
                  <w:tcW w:w="4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07</w:t>
                  </w:r>
                </w:p>
              </w:tc>
              <w:tc>
                <w:tcPr>
                  <w:tcW w:w="4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08</w:t>
                  </w:r>
                </w:p>
              </w:tc>
              <w:tc>
                <w:tcPr>
                  <w:tcW w:w="4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09</w:t>
                  </w:r>
                </w:p>
              </w:tc>
              <w:tc>
                <w:tcPr>
                  <w:tcW w:w="4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10</w:t>
                  </w:r>
                </w:p>
              </w:tc>
              <w:tc>
                <w:tcPr>
                  <w:tcW w:w="41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11</w:t>
                  </w:r>
                </w:p>
              </w:tc>
              <w:tc>
                <w:tcPr>
                  <w:tcW w:w="4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12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2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Удовлетворение требований кредиторов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333"/>
        <w:gridCol w:w="5333"/>
        <w:gridCol w:w="5334"/>
      </w:tblGrid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очереди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Заявленные требования</w:t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Погашенные требования</w:t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очередь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очередь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очередь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очередь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очередь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Общее количество кредиторов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3. Активы должника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333"/>
        <w:gridCol w:w="5333"/>
        <w:gridCol w:w="5334"/>
      </w:tblGrid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Стоимость по балансу на момент признания банкротом</w:t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Стоимость по акту инвентаризации</w:t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активов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денежные средства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запасы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основные средства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незавершенное строительство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нематериальные активы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остатки готовой продукции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 активы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дебиторская задолженность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Стоимость залогового имущества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составе имущества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недостачи, установленная в ходе инвентаризации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333"/>
        <w:gridCol w:w="5333"/>
        <w:gridCol w:w="5334"/>
      </w:tblGrid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Стоимость имущественной массы (без учета дебиторской задолженности) по заключению оценочной фирмы</w:t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Сумма, вырученная в ходе процедуры банкротства от реализации имущественной массы (без учета дебиторской задолженности)</w:t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активов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денежные средства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запасы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основные средства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незавершенное строительство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нематериальные активы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остатки готовой продукции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 активы</w:t>
            </w:r>
          </w:p>
        </w:tc>
        <w:tc>
          <w:tcPr>
            <w:tcW w:w="5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Стоимость имущественной массы (без учета дебиторской задолженности), которая передана кредиторам в счет погашения задолженности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4. Доходы должника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денежных средств, вырученная в ходе процедуры банкротства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вырученная от реализации имущества без учета дебиторской задолженности и возвращенного имущества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вырученная от реализации дебиторской задолженности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вырученная от реализации возвращенного имущества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 поступления денежных средств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5. Дебиторская задолженность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взысканной дебиторской задолженности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списанной дебиторской задолженности в ходе процедуры банкротства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Ликвидация дебитора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решению суда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истечение срока исковой давности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 у дебитора имущества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сумма, вырученная от реализации дебиторской задолженности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дебиторской задолженности, которая передана кредиторам в счет погашения задолженности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6. Стоимость возвращенного имущества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заключению оценщика 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вырученная от реализации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7. Административные расходы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93"/>
        <w:gridCol w:w="5338"/>
        <w:gridCol w:w="3223"/>
        <w:gridCol w:w="3223"/>
        <w:gridCol w:w="3223"/>
      </w:tblGrid>
      <w:tr>
        <w:trPr>
          <w:trHeight w:val="30" w:hRule="atLeast"/>
        </w:trPr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смете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Начислено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Погашено</w:t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</w:t>
            </w:r>
          </w:p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млн. тыс.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млн. тыс.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млн. тыс.</w:t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основные выплаты управляющего 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заработная плата привлеченного персонала, в том числе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2.1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бухгалтер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2.2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юрист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2.3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охранники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2.4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3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оценку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4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аудит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5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объявления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6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охрану имущества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7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командировочные расходы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8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транспортные услуги (аренда. ГСМ и и.д.)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9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аренду помещения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10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услуги связи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11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архив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12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судебные расходы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13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коммунальные расходы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14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выплата выходных пособий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15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текущие налоговые обязательства (НДС от реализации имущества, подоходный налог и т.д.)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525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16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затраты на производственную деятельность (при непрерывном производстве)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525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17</w:t>
                  </w:r>
                </w:p>
              </w:tc>
            </w:tr>
          </w:tbl>
          <w:p/>
        </w:tc>
        <w:tc>
          <w:tcPr>
            <w:tcW w:w="5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 расходы</w:t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8. Принятые меры по выявлению признаков преднамеренного и ложного банкротства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43"/>
        <w:gridCol w:w="9576"/>
        <w:gridCol w:w="5381"/>
      </w:tblGrid>
      <w:tr>
        <w:trPr>
          <w:trHeight w:val="30" w:hRule="atLeast"/>
        </w:trPr>
        <w:tc>
          <w:tcPr>
            <w:tcW w:w="10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525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8.1.</w:t>
                  </w:r>
                </w:p>
              </w:tc>
            </w:tr>
          </w:tbl>
          <w:p/>
        </w:tc>
        <w:tc>
          <w:tcPr>
            <w:tcW w:w="95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управляющего (наличие/отсутствие признаков ПЛБ*)</w:t>
            </w:r>
          </w:p>
        </w:tc>
        <w:tc>
          <w:tcPr>
            <w:tcW w:w="538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направления заявления в правоохранительные органы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964"/>
        <w:gridCol w:w="11036"/>
      </w:tblGrid>
      <w:tr>
        <w:trPr>
          <w:trHeight w:val="30" w:hRule="atLeast"/>
        </w:trPr>
        <w:tc>
          <w:tcPr>
            <w:tcW w:w="49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Фабула заявления</w:t>
            </w:r>
          </w:p>
        </w:tc>
        <w:tc>
          <w:tcPr>
            <w:tcW w:w="11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667"/>
        <w:gridCol w:w="6333"/>
      </w:tblGrid>
      <w:tr>
        <w:trPr>
          <w:trHeight w:val="30" w:hRule="atLeast"/>
        </w:trPr>
        <w:tc>
          <w:tcPr>
            <w:tcW w:w="96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</w:t>
            </w:r>
          </w:p>
        </w:tc>
        <w:tc>
          <w:tcPr>
            <w:tcW w:w="6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268"/>
        <w:gridCol w:w="6732"/>
      </w:tblGrid>
      <w:tr>
        <w:trPr>
          <w:trHeight w:val="30" w:hRule="atLeast"/>
        </w:trPr>
        <w:tc>
          <w:tcPr>
            <w:tcW w:w="9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Принятое решение (возбуждено уголовное дело, отказано) со ссылкой на статью</w:t>
            </w:r>
          </w:p>
        </w:tc>
        <w:tc>
          <w:tcPr>
            <w:tcW w:w="673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22"/>
        <w:gridCol w:w="9384"/>
        <w:gridCol w:w="5594"/>
      </w:tblGrid>
      <w:tr>
        <w:trPr>
          <w:trHeight w:val="30" w:hRule="atLeast"/>
        </w:trPr>
        <w:tc>
          <w:tcPr>
            <w:tcW w:w="10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525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8.2.</w:t>
                  </w:r>
                </w:p>
              </w:tc>
            </w:tr>
          </w:tbl>
          <w:p/>
        </w:tc>
        <w:tc>
          <w:tcPr>
            <w:tcW w:w="938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лицах, обратившихся к администратору с заявлением о наличии признаков ПЛБ</w:t>
            </w:r>
          </w:p>
        </w:tc>
        <w:tc>
          <w:tcPr>
            <w:tcW w:w="55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608"/>
        <w:gridCol w:w="6392"/>
      </w:tblGrid>
      <w:tr>
        <w:trPr>
          <w:trHeight w:val="30" w:hRule="atLeast"/>
        </w:trPr>
        <w:tc>
          <w:tcPr>
            <w:tcW w:w="96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направления заявления</w:t>
            </w:r>
          </w:p>
        </w:tc>
        <w:tc>
          <w:tcPr>
            <w:tcW w:w="63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964"/>
        <w:gridCol w:w="11036"/>
      </w:tblGrid>
      <w:tr>
        <w:trPr>
          <w:trHeight w:val="30" w:hRule="atLeast"/>
        </w:trPr>
        <w:tc>
          <w:tcPr>
            <w:tcW w:w="49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Фабула заявления</w:t>
            </w:r>
          </w:p>
        </w:tc>
        <w:tc>
          <w:tcPr>
            <w:tcW w:w="11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667"/>
        <w:gridCol w:w="6333"/>
      </w:tblGrid>
      <w:tr>
        <w:trPr>
          <w:trHeight w:val="30" w:hRule="atLeast"/>
        </w:trPr>
        <w:tc>
          <w:tcPr>
            <w:tcW w:w="96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</w:t>
            </w:r>
          </w:p>
        </w:tc>
        <w:tc>
          <w:tcPr>
            <w:tcW w:w="63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206"/>
        <w:gridCol w:w="10794"/>
      </w:tblGrid>
      <w:tr>
        <w:trPr>
          <w:trHeight w:val="30" w:hRule="atLeast"/>
        </w:trPr>
        <w:tc>
          <w:tcPr>
            <w:tcW w:w="5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Принятое решение</w:t>
            </w:r>
          </w:p>
        </w:tc>
        <w:tc>
          <w:tcPr>
            <w:tcW w:w="10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9. Ответственность управляющего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 несу ответственность в соответствии с законами Республики Казахстан за достоверность и полноту сведений, приведенных в текущей информации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_____________________________________________/___________________/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администратора                          подпись</w:t>
            </w:r>
          </w:p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3300"/>
              <w:gridCol w:w="4560"/>
              <w:gridCol w:w="3760"/>
              <w:gridCol w:w="3940"/>
            </w:tblGrid>
            <w:tr>
              <w:trPr>
                <w:trHeight w:val="30" w:hRule="atLeast"/>
              </w:trPr>
              <w:tc>
                <w:tcPr>
                  <w:tcW w:w="33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подачи информации</w:t>
                  </w:r>
                </w:p>
              </w:tc>
              <w:tc>
                <w:tcPr>
                  <w:tcW w:w="456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Код уполномоченного органа</w:t>
                  </w:r>
                </w:p>
              </w:tc>
              <w:tc>
                <w:tcPr>
                  <w:tcW w:w="394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 МП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0" distR="0">
                        <wp:extent cx="3048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*Сокращения, используемые в настоящей форме: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ИИН/БИН - индивидуальный идентификационный номер/ банковский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Ф.И.О. - фамилия, имя, отчество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ЭЦП - электронно-цифровая подпись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ИП - индивидуальный предприниматель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ПЛБ - преднамеренное ложное банкротство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КК/СК - комитет кредиторов/ собрание кредиторов</w:t>
      </w:r>
    </w:p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  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Кредиторская задолженность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Сведения о погашенной кредиторской задолженности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598"/>
        <w:gridCol w:w="3428"/>
        <w:gridCol w:w="6834"/>
        <w:gridCol w:w="4140"/>
      </w:tblGrid>
      <w:tr>
        <w:trPr>
          <w:trHeight w:val="30" w:hRule="atLeast"/>
        </w:trPr>
        <w:tc>
          <w:tcPr>
            <w:tcW w:w="15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33"/>
            </w:tblGrid>
            <w:tr>
              <w:trPr>
                <w:trHeight w:val="30" w:hRule="atLeast"/>
              </w:trPr>
              <w:tc>
                <w:tcPr>
                  <w:tcW w:w="8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</w:p>
              </w:tc>
            </w:tr>
          </w:tbl>
          <w:p/>
        </w:tc>
        <w:tc>
          <w:tcPr>
            <w:tcW w:w="34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очереди</w:t>
            </w:r>
          </w:p>
        </w:tc>
        <w:tc>
          <w:tcPr>
            <w:tcW w:w="6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ИИН/БИН кредитора</w:t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принятых требований</w:t>
            </w:r>
          </w:p>
        </w:tc>
      </w:tr>
      <w:tr>
        <w:trPr>
          <w:trHeight w:val="30" w:hRule="atLeast"/>
        </w:trPr>
        <w:tc>
          <w:tcPr>
            <w:tcW w:w="15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15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33"/>
            </w:tblGrid>
            <w:tr>
              <w:trPr>
                <w:trHeight w:val="30" w:hRule="atLeast"/>
              </w:trPr>
              <w:tc>
                <w:tcPr>
                  <w:tcW w:w="8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34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453"/>
            </w:tblGrid>
            <w:tr>
              <w:trPr>
                <w:trHeight w:val="105" w:hRule="atLeast"/>
              </w:trPr>
              <w:tc>
                <w:tcPr>
                  <w:tcW w:w="2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6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5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33"/>
            </w:tblGrid>
            <w:tr>
              <w:trPr>
                <w:trHeight w:val="30" w:hRule="atLeast"/>
              </w:trPr>
              <w:tc>
                <w:tcPr>
                  <w:tcW w:w="8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34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453"/>
            </w:tblGrid>
            <w:tr>
              <w:trPr>
                <w:trHeight w:val="30" w:hRule="atLeast"/>
              </w:trPr>
              <w:tc>
                <w:tcPr>
                  <w:tcW w:w="2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6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5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33"/>
            </w:tblGrid>
            <w:tr>
              <w:trPr>
                <w:trHeight w:val="30" w:hRule="atLeast"/>
              </w:trPr>
              <w:tc>
                <w:tcPr>
                  <w:tcW w:w="8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34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453"/>
            </w:tblGrid>
            <w:tr>
              <w:trPr>
                <w:trHeight w:val="30" w:hRule="atLeast"/>
              </w:trPr>
              <w:tc>
                <w:tcPr>
                  <w:tcW w:w="2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6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5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33"/>
            </w:tblGrid>
            <w:tr>
              <w:trPr>
                <w:trHeight w:val="30" w:hRule="atLeast"/>
              </w:trPr>
              <w:tc>
                <w:tcPr>
                  <w:tcW w:w="8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34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453"/>
            </w:tblGrid>
            <w:tr>
              <w:trPr>
                <w:trHeight w:val="30" w:hRule="atLeast"/>
              </w:trPr>
              <w:tc>
                <w:tcPr>
                  <w:tcW w:w="2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6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5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33"/>
            </w:tblGrid>
            <w:tr>
              <w:trPr>
                <w:trHeight w:val="30" w:hRule="atLeast"/>
              </w:trPr>
              <w:tc>
                <w:tcPr>
                  <w:tcW w:w="8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34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453"/>
            </w:tblGrid>
            <w:tr>
              <w:trPr>
                <w:trHeight w:val="30" w:hRule="atLeast"/>
              </w:trPr>
              <w:tc>
                <w:tcPr>
                  <w:tcW w:w="2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6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5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33"/>
            </w:tblGrid>
            <w:tr>
              <w:trPr>
                <w:trHeight w:val="30" w:hRule="atLeast"/>
              </w:trPr>
              <w:tc>
                <w:tcPr>
                  <w:tcW w:w="8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34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453"/>
            </w:tblGrid>
            <w:tr>
              <w:trPr>
                <w:trHeight w:val="30" w:hRule="atLeast"/>
              </w:trPr>
              <w:tc>
                <w:tcPr>
                  <w:tcW w:w="2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6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5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33"/>
            </w:tblGrid>
            <w:tr>
              <w:trPr>
                <w:trHeight w:val="30" w:hRule="atLeast"/>
              </w:trPr>
              <w:tc>
                <w:tcPr>
                  <w:tcW w:w="8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34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453"/>
            </w:tblGrid>
            <w:tr>
              <w:trPr>
                <w:trHeight w:val="30" w:hRule="atLeast"/>
              </w:trPr>
              <w:tc>
                <w:tcPr>
                  <w:tcW w:w="2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6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Кредиторская задолженность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Сведения о погашенной кредиторской задолженности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00"/>
      </w:tblGrid>
      <w:tr>
        <w:trPr>
          <w:trHeight w:val="30" w:hRule="atLeast"/>
        </w:trPr>
        <w:tc>
          <w:tcPr>
            <w:tcW w:w="13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погашенных требований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00"/>
        <w:gridCol w:w="6500"/>
      </w:tblGrid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отчетный период</w:t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</w:p>
        </w:tc>
      </w:tr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 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реализации имущественной массы, в том числе дебиторской задолженности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1"/>
        <w:gridCol w:w="706"/>
        <w:gridCol w:w="4553"/>
        <w:gridCol w:w="2697"/>
        <w:gridCol w:w="2697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информации: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Реализация имущества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930"/>
        <w:gridCol w:w="4069"/>
        <w:gridCol w:w="3930"/>
        <w:gridCol w:w="4071"/>
      </w:tblGrid>
      <w:tr>
        <w:trPr>
          <w:trHeight w:val="30" w:hRule="atLeast"/>
        </w:trPr>
        <w:tc>
          <w:tcPr>
            <w:tcW w:w="393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  <w:tc>
          <w:tcPr>
            <w:tcW w:w="393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393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вырученная от реализации имущества</w:t>
            </w:r>
          </w:p>
        </w:tc>
        <w:tc>
          <w:tcPr>
            <w:tcW w:w="40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реализации за отчетный период</w:t>
            </w:r>
          </w:p>
        </w:tc>
        <w:tc>
          <w:tcPr>
            <w:tcW w:w="40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54"/>
        <w:gridCol w:w="5567"/>
        <w:gridCol w:w="5019"/>
      </w:tblGrid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013"/>
            </w:tblGrid>
            <w:tr>
              <w:trPr>
                <w:trHeight w:val="30" w:hRule="atLeast"/>
              </w:trPr>
              <w:tc>
                <w:tcPr>
                  <w:tcW w:w="10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лота</w:t>
                  </w:r>
                </w:p>
              </w:tc>
            </w:tr>
          </w:tbl>
          <w:p/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473"/>
            </w:tblGrid>
            <w:tr>
              <w:trPr>
                <w:trHeight w:val="30" w:hRule="atLeast"/>
              </w:trPr>
              <w:tc>
                <w:tcPr>
                  <w:tcW w:w="54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оценочная стоимость </w:t>
                  </w:r>
                </w:p>
              </w:tc>
            </w:tr>
          </w:tbl>
          <w:p/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973"/>
            </w:tblGrid>
            <w:tr>
              <w:trPr>
                <w:trHeight w:val="30" w:hRule="atLeast"/>
              </w:trPr>
              <w:tc>
                <w:tcPr>
                  <w:tcW w:w="29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стартовая стоимость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реализации имущественной массы, в том числе дебиторской задолженности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1"/>
        <w:gridCol w:w="706"/>
        <w:gridCol w:w="4553"/>
        <w:gridCol w:w="2697"/>
        <w:gridCol w:w="2697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информации: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Реализация имущества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47"/>
        <w:gridCol w:w="6533"/>
      </w:tblGrid>
      <w:tr>
        <w:trPr>
          <w:trHeight w:val="30" w:hRule="atLeast"/>
        </w:trPr>
        <w:tc>
          <w:tcPr>
            <w:tcW w:w="65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цена реализации</w:t>
                  </w:r>
                </w:p>
              </w:tc>
            </w:tr>
          </w:tbl>
          <w:p/>
        </w:tc>
        <w:tc>
          <w:tcPr>
            <w:tcW w:w="65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метод (прямая продажа, электронный аукцион)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 млрд. млн. тыс.</w:t>
            </w:r>
          </w:p>
        </w:tc>
      </w:tr>
      <w:tr>
        <w:trPr>
          <w:trHeight w:val="30" w:hRule="atLeast"/>
        </w:trPr>
        <w:tc>
          <w:tcPr>
            <w:tcW w:w="65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33"/>
            </w:tblGrid>
            <w:tr>
              <w:trPr>
                <w:trHeight w:val="30" w:hRule="atLeast"/>
              </w:trPr>
              <w:tc>
                <w:tcPr>
                  <w:tcW w:w="4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</w:tbl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 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покупателях имущества должника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Покупатели имущества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64"/>
        <w:gridCol w:w="7054"/>
        <w:gridCol w:w="7882"/>
      </w:tblGrid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970"/>
            </w:tblGrid>
            <w:tr>
              <w:trPr>
                <w:trHeight w:val="30" w:hRule="atLeast"/>
              </w:trPr>
              <w:tc>
                <w:tcPr>
                  <w:tcW w:w="97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лота</w:t>
                  </w:r>
                </w:p>
              </w:tc>
            </w:tr>
          </w:tbl>
          <w:p/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933"/>
            </w:tblGrid>
            <w:tr>
              <w:trPr>
                <w:trHeight w:val="30" w:hRule="atLeast"/>
              </w:trPr>
              <w:tc>
                <w:tcPr>
                  <w:tcW w:w="59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ИИН/БИН покупателя имущества</w:t>
                  </w:r>
                </w:p>
              </w:tc>
            </w:tr>
          </w:tbl>
          <w:p/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173"/>
            </w:tblGrid>
            <w:tr>
              <w:trPr>
                <w:trHeight w:val="30" w:hRule="atLeast"/>
              </w:trPr>
              <w:tc>
                <w:tcPr>
                  <w:tcW w:w="61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Ф.И.О./Наименование покупателя имущества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покупателях имущества должника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Покупатели имущества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и характеристика имущества должника (год выпуска/постройки, техническое состояние)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 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Взысканная дебиторская задолженность, образовавшаяся на момент введения процедуры банкротства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Проводимые мероприятия по взысканию дебиторской задолженности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взысканной дебиторской задолженности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09"/>
        <w:gridCol w:w="5864"/>
        <w:gridCol w:w="8927"/>
      </w:tblGrid>
      <w:tr>
        <w:trPr>
          <w:trHeight w:val="30" w:hRule="atLeast"/>
        </w:trPr>
        <w:tc>
          <w:tcPr>
            <w:tcW w:w="12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993"/>
            </w:tblGrid>
            <w:tr>
              <w:trPr>
                <w:trHeight w:val="30" w:hRule="atLeast"/>
              </w:trPr>
              <w:tc>
                <w:tcPr>
                  <w:tcW w:w="9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</w:p>
              </w:tc>
            </w:tr>
          </w:tbl>
          <w:p/>
        </w:tc>
        <w:tc>
          <w:tcPr>
            <w:tcW w:w="58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373"/>
            </w:tblGrid>
            <w:tr>
              <w:trPr>
                <w:trHeight w:val="30" w:hRule="atLeast"/>
              </w:trPr>
              <w:tc>
                <w:tcPr>
                  <w:tcW w:w="43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ИИН/БИН дебитора</w:t>
                  </w:r>
                </w:p>
              </w:tc>
            </w:tr>
          </w:tbl>
          <w:p/>
        </w:tc>
        <w:tc>
          <w:tcPr>
            <w:tcW w:w="89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373"/>
            </w:tblGrid>
            <w:tr>
              <w:trPr>
                <w:trHeight w:val="30" w:hRule="atLeast"/>
              </w:trPr>
              <w:tc>
                <w:tcPr>
                  <w:tcW w:w="43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Наименование дебитора</w:t>
                  </w:r>
                </w:p>
              </w:tc>
            </w:tr>
          </w:tbl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61"/>
        <w:gridCol w:w="4827"/>
        <w:gridCol w:w="7192"/>
      </w:tblGrid>
      <w:tr>
        <w:trPr>
          <w:trHeight w:val="30" w:hRule="atLeast"/>
        </w:trPr>
        <w:tc>
          <w:tcPr>
            <w:tcW w:w="10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6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Взысканная дебиторская задолженность, образовавшаяся на момент введения процедуры банкротства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Проводимые мероприятия по взысканию дебиторской задолженности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627"/>
        <w:gridCol w:w="5737"/>
        <w:gridCol w:w="5636"/>
      </w:tblGrid>
      <w:tr>
        <w:trPr>
          <w:trHeight w:val="1125" w:hRule="atLeast"/>
        </w:trPr>
        <w:tc>
          <w:tcPr>
            <w:tcW w:w="46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073"/>
            </w:tblGrid>
            <w:tr>
              <w:trPr>
                <w:trHeight w:val="30" w:hRule="atLeast"/>
              </w:trPr>
              <w:tc>
                <w:tcPr>
                  <w:tcW w:w="40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 задолженности</w:t>
                  </w:r>
                </w:p>
              </w:tc>
            </w:tr>
          </w:tbl>
          <w:p/>
        </w:tc>
        <w:tc>
          <w:tcPr>
            <w:tcW w:w="57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613"/>
            </w:tblGrid>
            <w:tr>
              <w:trPr>
                <w:trHeight w:val="30" w:hRule="atLeast"/>
              </w:trPr>
              <w:tc>
                <w:tcPr>
                  <w:tcW w:w="46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фактического взыскания</w:t>
                  </w:r>
                </w:p>
              </w:tc>
            </w:tr>
          </w:tbl>
          <w:p/>
        </w:tc>
        <w:tc>
          <w:tcPr>
            <w:tcW w:w="56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253"/>
            </w:tblGrid>
            <w:tr>
              <w:trPr>
                <w:trHeight w:val="30" w:hRule="atLeast"/>
              </w:trPr>
              <w:tc>
                <w:tcPr>
                  <w:tcW w:w="52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Фактически взысканная сумма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6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  <w:tc>
          <w:tcPr>
            <w:tcW w:w="57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462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 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Мероприятия по взысканию дебиторской задолженности, образовавшейся на момент введения процедуры банкротства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Принятые меры по взысканию дебиторской задолженности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взысканной дебиторской задолженности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43"/>
        <w:gridCol w:w="6609"/>
        <w:gridCol w:w="4037"/>
        <w:gridCol w:w="4111"/>
      </w:tblGrid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</w:p>
              </w:tc>
            </w:tr>
          </w:tbl>
          <w:p/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633"/>
            </w:tblGrid>
            <w:tr>
              <w:trPr>
                <w:trHeight w:val="30" w:hRule="atLeast"/>
              </w:trPr>
              <w:tc>
                <w:tcPr>
                  <w:tcW w:w="5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ИИН/БИН дебитора</w:t>
                  </w:r>
                </w:p>
              </w:tc>
            </w:tr>
          </w:tbl>
          <w:p/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Наименование дебитора</w:t>
                  </w:r>
                </w:p>
              </w:tc>
            </w:tr>
          </w:tbl>
          <w:p/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 задолженности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млрд. млн. тыс.   </w:t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Мероприятия по взысканию дебиторской задолженности, образовавшейся на момент введения процедуры банкротства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Принятые меры по взысканию дебиторской задолженности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73"/>
        <w:gridCol w:w="1194"/>
        <w:gridCol w:w="1195"/>
        <w:gridCol w:w="1073"/>
        <w:gridCol w:w="1114"/>
        <w:gridCol w:w="1134"/>
        <w:gridCol w:w="4172"/>
        <w:gridCol w:w="5045"/>
      </w:tblGrid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33"/>
            </w:tblGrid>
            <w:tr>
              <w:trPr>
                <w:trHeight w:val="1110" w:hRule="atLeast"/>
              </w:trPr>
              <w:tc>
                <w:tcPr>
                  <w:tcW w:w="32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направления претензии</w:t>
                  </w:r>
                </w:p>
              </w:tc>
            </w:tr>
          </w:tbl>
          <w:p/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093"/>
            </w:tblGrid>
            <w:tr>
              <w:trPr>
                <w:trHeight w:val="1140" w:hRule="atLeast"/>
              </w:trPr>
              <w:tc>
                <w:tcPr>
                  <w:tcW w:w="30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подачи иска</w:t>
                  </w:r>
                </w:p>
              </w:tc>
            </w:tr>
          </w:tbl>
          <w:p/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093"/>
            </w:tblGrid>
            <w:tr>
              <w:trPr>
                <w:trHeight w:val="1170" w:hRule="atLeast"/>
              </w:trPr>
              <w:tc>
                <w:tcPr>
                  <w:tcW w:w="30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вступления решения суда в силу</w:t>
                  </w:r>
                </w:p>
              </w:tc>
            </w:tr>
          </w:tbl>
          <w:p/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753"/>
            </w:tblGrid>
            <w:tr>
              <w:trPr>
                <w:trHeight w:val="1185" w:hRule="atLeast"/>
              </w:trPr>
              <w:tc>
                <w:tcPr>
                  <w:tcW w:w="4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Сумма, подлежащая взысканию по решению суда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50" w:hRule="atLeast"/>
        </w:trPr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  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Списанная дебиторская задолженность, образовавшаяся на момент введения процедуры банкротства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Принятые меры по взысканию дебиторской задолженности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00"/>
        <w:gridCol w:w="8000"/>
      </w:tblGrid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млрд. млн. тыс.</w:t>
            </w:r>
          </w:p>
        </w:tc>
      </w:tr>
      <w:tr>
        <w:trPr>
          <w:trHeight w:val="30" w:hRule="atLeast"/>
        </w:trPr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взысканной дебиторской задолженности</w:t>
            </w:r>
          </w:p>
        </w:tc>
        <w:tc>
          <w:tcPr>
            <w:tcW w:w="8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43"/>
        <w:gridCol w:w="6609"/>
        <w:gridCol w:w="4037"/>
        <w:gridCol w:w="4111"/>
      </w:tblGrid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3"/>
            </w:tblGrid>
            <w:tr>
              <w:trPr>
                <w:trHeight w:val="30" w:hRule="atLeast"/>
              </w:trPr>
              <w:tc>
                <w:tcPr>
                  <w:tcW w:w="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</w:p>
              </w:tc>
            </w:tr>
          </w:tbl>
          <w:p/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633"/>
            </w:tblGrid>
            <w:tr>
              <w:trPr>
                <w:trHeight w:val="30" w:hRule="atLeast"/>
              </w:trPr>
              <w:tc>
                <w:tcPr>
                  <w:tcW w:w="5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ИИН/БИН дебитора</w:t>
                  </w:r>
                </w:p>
              </w:tc>
            </w:tr>
          </w:tbl>
          <w:p/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Наименование дебитора</w:t>
                  </w:r>
                </w:p>
              </w:tc>
            </w:tr>
          </w:tbl>
          <w:p/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 задолженности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млрд. млн. тыс.   </w:t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Списанная дебиторская задолженность, образовавшаяся на момент введения процедуры банкротства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Принятые меры по взысканию дебиторской задолженности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256"/>
        <w:gridCol w:w="5526"/>
        <w:gridCol w:w="5218"/>
      </w:tblGrid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073"/>
            </w:tblGrid>
            <w:tr>
              <w:trPr>
                <w:trHeight w:val="30" w:hRule="atLeast"/>
              </w:trPr>
              <w:tc>
                <w:tcPr>
                  <w:tcW w:w="50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 списанной задолженности</w:t>
                  </w:r>
                </w:p>
              </w:tc>
            </w:tr>
          </w:tbl>
          <w:p/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913"/>
            </w:tblGrid>
            <w:tr>
              <w:trPr>
                <w:trHeight w:val="750" w:hRule="atLeast"/>
              </w:trPr>
              <w:tc>
                <w:tcPr>
                  <w:tcW w:w="49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Основания</w:t>
                  </w:r>
                </w:p>
              </w:tc>
            </w:tr>
          </w:tbl>
          <w:p/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773"/>
            </w:tblGrid>
            <w:tr>
              <w:trPr>
                <w:trHeight w:val="765" w:hRule="atLeast"/>
              </w:trPr>
              <w:tc>
                <w:tcPr>
                  <w:tcW w:w="47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списания</w:t>
                  </w:r>
                </w:p>
              </w:tc>
            </w:tr>
          </w:tbl>
          <w:p/>
        </w:tc>
      </w:tr>
      <w:tr>
        <w:trPr>
          <w:trHeight w:val="45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 млрд. млн. тыс.</w:t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2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  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поставщиках услуг, оказываемых администратору в ходе осуществления процедуры банкротства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Перечень поставщиков в ходе осуществления процедуры банкротства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10"/>
        <w:gridCol w:w="1148"/>
        <w:gridCol w:w="5371"/>
        <w:gridCol w:w="5268"/>
        <w:gridCol w:w="3203"/>
      </w:tblGrid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73"/>
            </w:tblGrid>
            <w:tr>
              <w:trPr>
                <w:trHeight w:val="30" w:hRule="atLeast"/>
              </w:trPr>
              <w:tc>
                <w:tcPr>
                  <w:tcW w:w="7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</w:p>
              </w:tc>
            </w:tr>
          </w:tbl>
          <w:p/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93"/>
            </w:tblGrid>
            <w:tr>
              <w:trPr>
                <w:trHeight w:val="30" w:hRule="atLeast"/>
              </w:trPr>
              <w:tc>
                <w:tcPr>
                  <w:tcW w:w="7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код</w:t>
                  </w:r>
                </w:p>
              </w:tc>
            </w:tr>
          </w:tbl>
          <w:p/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533"/>
            </w:tblGrid>
            <w:tr>
              <w:trPr>
                <w:trHeight w:val="1305" w:hRule="atLeast"/>
              </w:trPr>
              <w:tc>
                <w:tcPr>
                  <w:tcW w:w="25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ИИН/БИН поставщика/персонала</w:t>
                  </w:r>
                </w:p>
              </w:tc>
            </w:tr>
          </w:tbl>
          <w:p/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533"/>
            </w:tblGrid>
            <w:tr>
              <w:trPr>
                <w:trHeight w:val="1290" w:hRule="atLeast"/>
              </w:trPr>
              <w:tc>
                <w:tcPr>
                  <w:tcW w:w="25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Ф.И.О./наименование поставщика</w:t>
                  </w:r>
                </w:p>
              </w:tc>
            </w:tr>
          </w:tbl>
          <w:p/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533"/>
            </w:tblGrid>
            <w:tr>
              <w:trPr>
                <w:trHeight w:val="30" w:hRule="atLeast"/>
              </w:trPr>
              <w:tc>
                <w:tcPr>
                  <w:tcW w:w="25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 перечисленных денежных средств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млн. тыс.</w:t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  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совершенных сделках в течение 5 лет до возбуждения дела о банкротстве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Сведения о наличии/отсутствии фактов отчуждения имущества по данным, полученным из регистрирующих органов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198"/>
        <w:gridCol w:w="1848"/>
        <w:gridCol w:w="1746"/>
        <w:gridCol w:w="1950"/>
        <w:gridCol w:w="5194"/>
        <w:gridCol w:w="1219"/>
        <w:gridCol w:w="2845"/>
      </w:tblGrid>
      <w:tr>
        <w:trPr>
          <w:trHeight w:val="117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</w:p>
              </w:tc>
            </w:tr>
          </w:tbl>
          <w:p/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593"/>
            </w:tblGrid>
            <w:tr>
              <w:trPr>
                <w:trHeight w:val="30" w:hRule="atLeast"/>
              </w:trPr>
              <w:tc>
                <w:tcPr>
                  <w:tcW w:w="35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направления запроса</w:t>
                  </w:r>
                </w:p>
              </w:tc>
            </w:tr>
          </w:tbl>
          <w:p/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553"/>
            </w:tblGrid>
            <w:tr>
              <w:trPr>
                <w:trHeight w:val="30" w:hRule="atLeast"/>
              </w:trPr>
              <w:tc>
                <w:tcPr>
                  <w:tcW w:w="25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Наименование имущества</w:t>
                  </w:r>
                </w:p>
              </w:tc>
            </w:tr>
          </w:tbl>
          <w:p/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673"/>
            </w:tblGrid>
            <w:tr>
              <w:trPr>
                <w:trHeight w:val="30" w:hRule="atLeast"/>
              </w:trPr>
              <w:tc>
                <w:tcPr>
                  <w:tcW w:w="36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регистрации (приобретения)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1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совершенных сделках в течение 5 лет до возбуждения дела о банкротстве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Сведения о наличии/отсутствии фактов отчуждения имущества по данным, полученным из регистрирующих органов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854"/>
        <w:gridCol w:w="2962"/>
        <w:gridCol w:w="4922"/>
        <w:gridCol w:w="3223"/>
        <w:gridCol w:w="3039"/>
      </w:tblGrid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722"/>
            </w:tblGrid>
            <w:tr>
              <w:trPr>
                <w:trHeight w:val="1575" w:hRule="atLeast"/>
              </w:trPr>
              <w:tc>
                <w:tcPr>
                  <w:tcW w:w="47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снятия с регистрации (отчуждения)</w:t>
                  </w:r>
                </w:p>
              </w:tc>
            </w:tr>
          </w:tbl>
          <w:p/>
        </w:tc>
        <w:tc>
          <w:tcPr>
            <w:tcW w:w="49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633"/>
            </w:tblGrid>
            <w:tr>
              <w:trPr>
                <w:trHeight w:val="1575" w:hRule="atLeast"/>
              </w:trPr>
              <w:tc>
                <w:tcPr>
                  <w:tcW w:w="36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ИИН/БИН приобретателя</w:t>
                  </w:r>
                </w:p>
              </w:tc>
            </w:tr>
          </w:tbl>
          <w:p/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613"/>
            </w:tblGrid>
            <w:tr>
              <w:trPr>
                <w:trHeight w:val="1560" w:hRule="atLeast"/>
              </w:trPr>
              <w:tc>
                <w:tcPr>
                  <w:tcW w:w="26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Стоимость выведенного имущества</w:t>
                  </w:r>
                </w:p>
              </w:tc>
            </w:tr>
          </w:tbl>
          <w:p/>
        </w:tc>
        <w:tc>
          <w:tcPr>
            <w:tcW w:w="30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593"/>
            </w:tblGrid>
            <w:tr>
              <w:trPr>
                <w:trHeight w:val="30" w:hRule="atLeast"/>
              </w:trPr>
              <w:tc>
                <w:tcPr>
                  <w:tcW w:w="25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Признаки нарушения законности имеются/ отсутствуют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8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653"/>
            </w:tblGrid>
            <w:tr>
              <w:trPr>
                <w:trHeight w:val="30" w:hRule="atLeast"/>
              </w:trPr>
              <w:tc>
                <w:tcPr>
                  <w:tcW w:w="26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8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653"/>
            </w:tblGrid>
            <w:tr>
              <w:trPr>
                <w:trHeight w:val="30" w:hRule="atLeast"/>
              </w:trPr>
              <w:tc>
                <w:tcPr>
                  <w:tcW w:w="26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8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653"/>
            </w:tblGrid>
            <w:tr>
              <w:trPr>
                <w:trHeight w:val="30" w:hRule="atLeast"/>
              </w:trPr>
              <w:tc>
                <w:tcPr>
                  <w:tcW w:w="26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8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653"/>
            </w:tblGrid>
            <w:tr>
              <w:trPr>
                <w:trHeight w:val="30" w:hRule="atLeast"/>
              </w:trPr>
              <w:tc>
                <w:tcPr>
                  <w:tcW w:w="26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8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653"/>
            </w:tblGrid>
            <w:tr>
              <w:trPr>
                <w:trHeight w:val="30" w:hRule="atLeast"/>
              </w:trPr>
              <w:tc>
                <w:tcPr>
                  <w:tcW w:w="26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8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653"/>
            </w:tblGrid>
            <w:tr>
              <w:trPr>
                <w:trHeight w:val="30" w:hRule="atLeast"/>
              </w:trPr>
              <w:tc>
                <w:tcPr>
                  <w:tcW w:w="26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8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653"/>
            </w:tblGrid>
            <w:tr>
              <w:trPr>
                <w:trHeight w:val="30" w:hRule="atLeast"/>
              </w:trPr>
              <w:tc>
                <w:tcPr>
                  <w:tcW w:w="26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8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653"/>
            </w:tblGrid>
            <w:tr>
              <w:trPr>
                <w:trHeight w:val="30" w:hRule="atLeast"/>
              </w:trPr>
              <w:tc>
                <w:tcPr>
                  <w:tcW w:w="26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8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653"/>
            </w:tblGrid>
            <w:tr>
              <w:trPr>
                <w:trHeight w:val="30" w:hRule="atLeast"/>
              </w:trPr>
              <w:tc>
                <w:tcPr>
                  <w:tcW w:w="26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</w:tbl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  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проведенных заседаниях комитета кредиторов (собрания кредиторов)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Заседания кредиторов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21"/>
        <w:gridCol w:w="1251"/>
        <w:gridCol w:w="1062"/>
        <w:gridCol w:w="1273"/>
        <w:gridCol w:w="1221"/>
        <w:gridCol w:w="2228"/>
        <w:gridCol w:w="7744"/>
      </w:tblGrid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33"/>
            </w:tblGrid>
            <w:tr>
              <w:trPr>
                <w:trHeight w:val="30" w:hRule="atLeast"/>
              </w:trPr>
              <w:tc>
                <w:tcPr>
                  <w:tcW w:w="5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</w:t>
                  </w:r>
                </w:p>
              </w:tc>
            </w:tr>
          </w:tbl>
          <w:p/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492"/>
            </w:tblGrid>
            <w:tr>
              <w:trPr>
                <w:trHeight w:val="30" w:hRule="atLeast"/>
              </w:trPr>
              <w:tc>
                <w:tcPr>
                  <w:tcW w:w="349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проведения</w:t>
                  </w:r>
                </w:p>
              </w:tc>
            </w:tr>
          </w:tbl>
          <w:p/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813"/>
            </w:tblGrid>
            <w:tr>
              <w:trPr>
                <w:trHeight w:val="30" w:hRule="atLeast"/>
              </w:trPr>
              <w:tc>
                <w:tcPr>
                  <w:tcW w:w="8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КК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/СК</w:t>
                  </w:r>
                </w:p>
              </w:tc>
            </w:tr>
          </w:tbl>
          <w:p/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973"/>
            </w:tblGrid>
            <w:tr>
              <w:trPr>
                <w:trHeight w:val="30" w:hRule="atLeast"/>
              </w:trPr>
              <w:tc>
                <w:tcPr>
                  <w:tcW w:w="19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Кворум</w:t>
                  </w:r>
                </w:p>
              </w:tc>
            </w:tr>
          </w:tbl>
          <w:p/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13"/>
            </w:tblGrid>
            <w:tr>
              <w:trPr>
                <w:trHeight w:val="30" w:hRule="atLeast"/>
              </w:trPr>
              <w:tc>
                <w:tcPr>
                  <w:tcW w:w="64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Повестка дня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5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проведенных заседаниях комитета кредиторов (собрания кредиторов)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Заседания кредиторов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000"/>
        <w:gridCol w:w="4000"/>
      </w:tblGrid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1733"/>
            </w:tblGrid>
            <w:tr>
              <w:trPr>
                <w:trHeight w:val="30" w:hRule="atLeast"/>
              </w:trPr>
              <w:tc>
                <w:tcPr>
                  <w:tcW w:w="1173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Принятое решение</w:t>
                  </w:r>
                </w:p>
              </w:tc>
            </w:tr>
          </w:tbl>
          <w:p/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753"/>
            </w:tblGrid>
            <w:tr>
              <w:trPr>
                <w:trHeight w:val="30" w:hRule="atLeast"/>
              </w:trPr>
              <w:tc>
                <w:tcPr>
                  <w:tcW w:w="37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количество голосов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  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лицах, инициировавших процедуру банкротства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Расшифровка по кодам лиц, инициировавших процедуру банкротства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92"/>
        <w:gridCol w:w="4128"/>
        <w:gridCol w:w="3744"/>
        <w:gridCol w:w="7036"/>
      </w:tblGrid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00"/>
            </w:tblGrid>
            <w:tr>
              <w:trPr>
                <w:trHeight w:val="30" w:hRule="atLeast"/>
              </w:trPr>
              <w:tc>
                <w:tcPr>
                  <w:tcW w:w="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653"/>
            </w:tblGrid>
            <w:tr>
              <w:trPr>
                <w:trHeight w:val="30" w:hRule="atLeast"/>
              </w:trPr>
              <w:tc>
                <w:tcPr>
                  <w:tcW w:w="36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593"/>
            </w:tblGrid>
            <w:tr>
              <w:trPr>
                <w:trHeight w:val="30" w:hRule="atLeast"/>
              </w:trPr>
              <w:tc>
                <w:tcPr>
                  <w:tcW w:w="35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налоговый орган</w:t>
                  </w:r>
                </w:p>
              </w:tc>
            </w:tr>
          </w:tbl>
          <w:p/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БИН инициатора</w:t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Ф.И.О./наименование</w:t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53"/>
            </w:tblGrid>
            <w:tr>
              <w:trPr>
                <w:trHeight w:val="30" w:hRule="atLeast"/>
              </w:trPr>
              <w:tc>
                <w:tcPr>
                  <w:tcW w:w="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</w:t>
                  </w:r>
                </w:p>
              </w:tc>
            </w:tr>
          </w:tbl>
          <w:p/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893"/>
            </w:tblGrid>
            <w:tr>
              <w:trPr>
                <w:trHeight w:val="30" w:hRule="atLeast"/>
              </w:trPr>
              <w:tc>
                <w:tcPr>
                  <w:tcW w:w="38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493"/>
            </w:tblGrid>
            <w:tr>
              <w:trPr>
                <w:trHeight w:val="30" w:hRule="atLeast"/>
              </w:trPr>
              <w:tc>
                <w:tcPr>
                  <w:tcW w:w="34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должник</w:t>
                  </w:r>
                </w:p>
              </w:tc>
            </w:tr>
          </w:tbl>
          <w:p/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ИИН/БИН инициатора</w:t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Ф.И.О./наименование</w:t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53"/>
            </w:tblGrid>
            <w:tr>
              <w:trPr>
                <w:trHeight w:val="30" w:hRule="atLeast"/>
              </w:trPr>
              <w:tc>
                <w:tcPr>
                  <w:tcW w:w="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3</w:t>
                  </w:r>
                </w:p>
              </w:tc>
            </w:tr>
          </w:tbl>
          <w:p/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893"/>
            </w:tblGrid>
            <w:tr>
              <w:trPr>
                <w:trHeight w:val="30" w:hRule="atLeast"/>
              </w:trPr>
              <w:tc>
                <w:tcPr>
                  <w:tcW w:w="38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493"/>
            </w:tblGrid>
            <w:tr>
              <w:trPr>
                <w:trHeight w:val="30" w:hRule="atLeast"/>
              </w:trPr>
              <w:tc>
                <w:tcPr>
                  <w:tcW w:w="34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прочие кредиторы</w:t>
                  </w:r>
                </w:p>
              </w:tc>
            </w:tr>
          </w:tbl>
          <w:p/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ИИН/БИН инициатора</w:t>
            </w:r>
          </w:p>
        </w:tc>
      </w:tr>
      <w:tr>
        <w:trPr>
          <w:trHeight w:val="30" w:hRule="atLeast"/>
        </w:trPr>
        <w:tc>
          <w:tcPr>
            <w:tcW w:w="1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текущей информации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ходе осуществления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банкротства   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Пояснительная записка </w:t>
            </w:r>
          </w:p>
        </w:tc>
      </w:tr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1. Общая информация о должнике, признанном банкротом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"/>
        <w:gridCol w:w="4562"/>
        <w:gridCol w:w="706"/>
        <w:gridCol w:w="4551"/>
        <w:gridCol w:w="2697"/>
        <w:gridCol w:w="2698"/>
      </w:tblGrid>
      <w:tr>
        <w:trPr>
          <w:trHeight w:val="30" w:hRule="atLeast"/>
        </w:trPr>
        <w:tc>
          <w:tcPr>
            <w:tcW w:w="7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73"/>
            </w:tblGrid>
            <w:tr>
              <w:trPr>
                <w:trHeight w:val="30" w:hRule="atLeast"/>
              </w:trPr>
              <w:tc>
                <w:tcPr>
                  <w:tcW w:w="57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1</w:t>
                  </w:r>
                </w:p>
              </w:tc>
            </w:tr>
          </w:tbl>
          <w:p/>
        </w:tc>
        <w:tc>
          <w:tcPr>
            <w:tcW w:w="45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БИН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53"/>
            </w:tblGrid>
            <w:tr>
              <w:trPr>
                <w:trHeight w:val="30" w:hRule="atLeast"/>
              </w:trPr>
              <w:tc>
                <w:tcPr>
                  <w:tcW w:w="445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Период представления информации</w:t>
                  </w:r>
                </w:p>
              </w:tc>
            </w:tr>
          </w:tbl>
          <w:p/>
        </w:tc>
        <w:tc>
          <w:tcPr>
            <w:tcW w:w="26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месяц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 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Раздел 2. Дополнительная информация к приложению ___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000"/>
      </w:tblGrid>
      <w:tr>
        <w:trPr>
          <w:trHeight w:val="30" w:hRule="atLeast"/>
        </w:trPr>
        <w:tc>
          <w:tcPr>
            <w:tcW w:w="16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048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 представления администратором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текущей и запрашиваемой информации о ходе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осуществления реабилитационной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процедуры или процедуры банкротства    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 Пояснение об исполнении администратором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 запроса о представлении информации о ходе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осуществления реабилитационной процедуры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 процедуры банкротства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Номер и дата запроса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Ф.И.О. администратора: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3. ИИН администратора: </w:t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5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5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5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5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5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6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6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6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6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6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6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6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4. Ф.И.О. либо полное наименование, ИИН/БИН должника: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5. Наименование уполномоченного органа, направившего запрос: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6. Запрашиваемая уполномоченным органом информация о ходе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осуществления реабилитационной процедуры или процедуры банкротства: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7. Перечень прилагаемых документов: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8. Подпись администратора: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9. Дата представления пояснения: « ____ » ______________ 20__ г.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86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Relationship Target="media/document_image_rId280.jpeg" Type="http://schemas.openxmlformats.org/officeDocument/2006/relationships/image" Id="rId280"/><Relationship Target="media/document_image_rId281.jpeg" Type="http://schemas.openxmlformats.org/officeDocument/2006/relationships/image" Id="rId281"/><Relationship Target="media/document_image_rId282.jpeg" Type="http://schemas.openxmlformats.org/officeDocument/2006/relationships/image" Id="rId282"/><Relationship Target="media/document_image_rId283.jpeg" Type="http://schemas.openxmlformats.org/officeDocument/2006/relationships/image" Id="rId283"/><Relationship Target="media/document_image_rId284.jpeg" Type="http://schemas.openxmlformats.org/officeDocument/2006/relationships/image" Id="rId284"/><Relationship Target="media/document_image_rId285.jpeg" Type="http://schemas.openxmlformats.org/officeDocument/2006/relationships/image" Id="rId285"/><Relationship Target="media/document_image_rId286.jpeg" Type="http://schemas.openxmlformats.org/officeDocument/2006/relationships/image" Id="rId286"/><Relationship Target="media/document_image_rId287.jpeg" Type="http://schemas.openxmlformats.org/officeDocument/2006/relationships/image" Id="rId287"/><Relationship Target="media/document_image_rId288.jpeg" Type="http://schemas.openxmlformats.org/officeDocument/2006/relationships/image" Id="rId288"/><Relationship Target="media/document_image_rId289.jpeg" Type="http://schemas.openxmlformats.org/officeDocument/2006/relationships/image" Id="rId289"/><Relationship Target="media/document_image_rId290.jpeg" Type="http://schemas.openxmlformats.org/officeDocument/2006/relationships/image" Id="rId290"/><Relationship Target="media/document_image_rId291.jpeg" Type="http://schemas.openxmlformats.org/officeDocument/2006/relationships/image" Id="rId291"/><Relationship Target="media/document_image_rId292.jpeg" Type="http://schemas.openxmlformats.org/officeDocument/2006/relationships/image" Id="rId292"/><Relationship Target="media/document_image_rId293.jpeg" Type="http://schemas.openxmlformats.org/officeDocument/2006/relationships/image" Id="rId293"/><Relationship Target="media/document_image_rId294.jpeg" Type="http://schemas.openxmlformats.org/officeDocument/2006/relationships/image" Id="rId294"/><Relationship Target="media/document_image_rId295.jpeg" Type="http://schemas.openxmlformats.org/officeDocument/2006/relationships/image" Id="rId295"/><Relationship Target="media/document_image_rId296.jpeg" Type="http://schemas.openxmlformats.org/officeDocument/2006/relationships/image" Id="rId296"/><Relationship Target="media/document_image_rId297.jpeg" Type="http://schemas.openxmlformats.org/officeDocument/2006/relationships/image" Id="rId297"/><Relationship Target="media/document_image_rId298.jpeg" Type="http://schemas.openxmlformats.org/officeDocument/2006/relationships/image" Id="rId298"/><Relationship Target="media/document_image_rId299.jpeg" Type="http://schemas.openxmlformats.org/officeDocument/2006/relationships/image" Id="rId299"/><Relationship Target="media/document_image_rId300.jpeg" Type="http://schemas.openxmlformats.org/officeDocument/2006/relationships/image" Id="rId300"/><Relationship Target="media/document_image_rId301.jpeg" Type="http://schemas.openxmlformats.org/officeDocument/2006/relationships/image" Id="rId301"/><Relationship Target="media/document_image_rId302.jpeg" Type="http://schemas.openxmlformats.org/officeDocument/2006/relationships/image" Id="rId302"/><Relationship Target="media/document_image_rId303.jpeg" Type="http://schemas.openxmlformats.org/officeDocument/2006/relationships/image" Id="rId303"/><Relationship Target="media/document_image_rId304.jpeg" Type="http://schemas.openxmlformats.org/officeDocument/2006/relationships/image" Id="rId304"/><Relationship Target="media/document_image_rId305.jpeg" Type="http://schemas.openxmlformats.org/officeDocument/2006/relationships/image" Id="rId305"/><Relationship Target="media/document_image_rId306.jpeg" Type="http://schemas.openxmlformats.org/officeDocument/2006/relationships/image" Id="rId306"/><Relationship Target="media/document_image_rId307.jpeg" Type="http://schemas.openxmlformats.org/officeDocument/2006/relationships/image" Id="rId307"/><Relationship Target="media/document_image_rId308.jpeg" Type="http://schemas.openxmlformats.org/officeDocument/2006/relationships/image" Id="rId308"/><Relationship Target="media/document_image_rId309.jpeg" Type="http://schemas.openxmlformats.org/officeDocument/2006/relationships/image" Id="rId309"/><Relationship Target="media/document_image_rId310.jpeg" Type="http://schemas.openxmlformats.org/officeDocument/2006/relationships/image" Id="rId310"/><Relationship Target="media/document_image_rId311.jpeg" Type="http://schemas.openxmlformats.org/officeDocument/2006/relationships/image" Id="rId311"/><Relationship Target="media/document_image_rId312.jpeg" Type="http://schemas.openxmlformats.org/officeDocument/2006/relationships/image" Id="rId312"/><Relationship Target="media/document_image_rId313.jpeg" Type="http://schemas.openxmlformats.org/officeDocument/2006/relationships/image" Id="rId313"/><Relationship Target="media/document_image_rId314.jpeg" Type="http://schemas.openxmlformats.org/officeDocument/2006/relationships/image" Id="rId314"/><Relationship Target="media/document_image_rId315.jpeg" Type="http://schemas.openxmlformats.org/officeDocument/2006/relationships/image" Id="rId315"/><Relationship Target="media/document_image_rId316.jpeg" Type="http://schemas.openxmlformats.org/officeDocument/2006/relationships/image" Id="rId316"/><Relationship Target="media/document_image_rId317.jpeg" Type="http://schemas.openxmlformats.org/officeDocument/2006/relationships/image" Id="rId317"/><Relationship Target="media/document_image_rId318.jpeg" Type="http://schemas.openxmlformats.org/officeDocument/2006/relationships/image" Id="rId318"/><Relationship Target="media/document_image_rId319.jpeg" Type="http://schemas.openxmlformats.org/officeDocument/2006/relationships/image" Id="rId319"/><Relationship Target="media/document_image_rId320.jpeg" Type="http://schemas.openxmlformats.org/officeDocument/2006/relationships/image" Id="rId320"/><Relationship Target="media/document_image_rId321.jpeg" Type="http://schemas.openxmlformats.org/officeDocument/2006/relationships/image" Id="rId321"/><Relationship Target="media/document_image_rId322.jpeg" Type="http://schemas.openxmlformats.org/officeDocument/2006/relationships/image" Id="rId322"/><Relationship Target="media/document_image_rId323.jpeg" Type="http://schemas.openxmlformats.org/officeDocument/2006/relationships/image" Id="rId323"/><Relationship Target="media/document_image_rId324.jpeg" Type="http://schemas.openxmlformats.org/officeDocument/2006/relationships/image" Id="rId324"/><Relationship Target="media/document_image_rId325.jpeg" Type="http://schemas.openxmlformats.org/officeDocument/2006/relationships/image" Id="rId325"/><Relationship Target="media/document_image_rId326.jpeg" Type="http://schemas.openxmlformats.org/officeDocument/2006/relationships/image" Id="rId326"/><Relationship Target="media/document_image_rId327.jpeg" Type="http://schemas.openxmlformats.org/officeDocument/2006/relationships/image" Id="rId327"/><Relationship Target="media/document_image_rId328.jpeg" Type="http://schemas.openxmlformats.org/officeDocument/2006/relationships/image" Id="rId328"/><Relationship Target="media/document_image_rId329.jpeg" Type="http://schemas.openxmlformats.org/officeDocument/2006/relationships/image" Id="rId329"/><Relationship Target="media/document_image_rId330.jpeg" Type="http://schemas.openxmlformats.org/officeDocument/2006/relationships/image" Id="rId330"/><Relationship Target="media/document_image_rId331.jpeg" Type="http://schemas.openxmlformats.org/officeDocument/2006/relationships/image" Id="rId331"/><Relationship Target="media/document_image_rId332.jpeg" Type="http://schemas.openxmlformats.org/officeDocument/2006/relationships/image" Id="rId332"/><Relationship Target="media/document_image_rId333.jpeg" Type="http://schemas.openxmlformats.org/officeDocument/2006/relationships/image" Id="rId333"/><Relationship Target="media/document_image_rId334.jpeg" Type="http://schemas.openxmlformats.org/officeDocument/2006/relationships/image" Id="rId334"/><Relationship Target="media/document_image_rId335.jpeg" Type="http://schemas.openxmlformats.org/officeDocument/2006/relationships/image" Id="rId335"/><Relationship Target="media/document_image_rId336.jpeg" Type="http://schemas.openxmlformats.org/officeDocument/2006/relationships/image" Id="rId336"/><Relationship Target="media/document_image_rId337.jpeg" Type="http://schemas.openxmlformats.org/officeDocument/2006/relationships/image" Id="rId337"/><Relationship Target="media/document_image_rId338.jpeg" Type="http://schemas.openxmlformats.org/officeDocument/2006/relationships/image" Id="rId338"/><Relationship Target="media/document_image_rId339.jpeg" Type="http://schemas.openxmlformats.org/officeDocument/2006/relationships/image" Id="rId339"/><Relationship Target="media/document_image_rId340.jpeg" Type="http://schemas.openxmlformats.org/officeDocument/2006/relationships/image" Id="rId340"/><Relationship Target="media/document_image_rId341.jpeg" Type="http://schemas.openxmlformats.org/officeDocument/2006/relationships/image" Id="rId341"/><Relationship Target="media/document_image_rId342.jpeg" Type="http://schemas.openxmlformats.org/officeDocument/2006/relationships/image" Id="rId342"/><Relationship Target="media/document_image_rId343.jpeg" Type="http://schemas.openxmlformats.org/officeDocument/2006/relationships/image" Id="rId343"/><Relationship Target="media/document_image_rId344.jpeg" Type="http://schemas.openxmlformats.org/officeDocument/2006/relationships/image" Id="rId344"/><Relationship Target="media/document_image_rId345.jpeg" Type="http://schemas.openxmlformats.org/officeDocument/2006/relationships/image" Id="rId345"/><Relationship Target="media/document_image_rId346.jpeg" Type="http://schemas.openxmlformats.org/officeDocument/2006/relationships/image" Id="rId346"/><Relationship Target="media/document_image_rId347.jpeg" Type="http://schemas.openxmlformats.org/officeDocument/2006/relationships/image" Id="rId347"/><Relationship Target="media/document_image_rId348.jpeg" Type="http://schemas.openxmlformats.org/officeDocument/2006/relationships/image" Id="rId348"/><Relationship Target="media/document_image_rId349.jpeg" Type="http://schemas.openxmlformats.org/officeDocument/2006/relationships/image" Id="rId349"/><Relationship Target="media/document_image_rId350.jpeg" Type="http://schemas.openxmlformats.org/officeDocument/2006/relationships/image" Id="rId350"/><Relationship Target="media/document_image_rId351.jpeg" Type="http://schemas.openxmlformats.org/officeDocument/2006/relationships/image" Id="rId351"/><Relationship Target="media/document_image_rId352.jpeg" Type="http://schemas.openxmlformats.org/officeDocument/2006/relationships/image" Id="rId352"/><Relationship Target="media/document_image_rId353.jpeg" Type="http://schemas.openxmlformats.org/officeDocument/2006/relationships/image" Id="rId353"/><Relationship Target="media/document_image_rId354.jpeg" Type="http://schemas.openxmlformats.org/officeDocument/2006/relationships/image" Id="rId354"/><Relationship Target="media/document_image_rId355.jpeg" Type="http://schemas.openxmlformats.org/officeDocument/2006/relationships/image" Id="rId355"/><Relationship Target="media/document_image_rId356.jpeg" Type="http://schemas.openxmlformats.org/officeDocument/2006/relationships/image" Id="rId356"/><Relationship Target="media/document_image_rId357.jpeg" Type="http://schemas.openxmlformats.org/officeDocument/2006/relationships/image" Id="rId357"/><Relationship Target="media/document_image_rId358.jpeg" Type="http://schemas.openxmlformats.org/officeDocument/2006/relationships/image" Id="rId358"/><Relationship Target="media/document_image_rId359.jpeg" Type="http://schemas.openxmlformats.org/officeDocument/2006/relationships/image" Id="rId359"/><Relationship Target="media/document_image_rId360.jpeg" Type="http://schemas.openxmlformats.org/officeDocument/2006/relationships/image" Id="rId360"/><Relationship Target="media/document_image_rId361.jpeg" Type="http://schemas.openxmlformats.org/officeDocument/2006/relationships/image" Id="rId361"/><Relationship Target="media/document_image_rId362.jpeg" Type="http://schemas.openxmlformats.org/officeDocument/2006/relationships/image" Id="rId362"/><Relationship Target="media/document_image_rId363.jpeg" Type="http://schemas.openxmlformats.org/officeDocument/2006/relationships/image" Id="rId363"/><Relationship Target="media/document_image_rId364.jpeg" Type="http://schemas.openxmlformats.org/officeDocument/2006/relationships/image" Id="rId364"/><Relationship Target="media/document_image_rId365.jpeg" Type="http://schemas.openxmlformats.org/officeDocument/2006/relationships/image" Id="rId365"/><Relationship Target="media/document_image_rId366.jpeg" Type="http://schemas.openxmlformats.org/officeDocument/2006/relationships/image" Id="rId366"/><Relationship Target="media/document_image_rId367.jpeg" Type="http://schemas.openxmlformats.org/officeDocument/2006/relationships/image" Id="rId367"/><Relationship Target="media/document_image_rId368.jpeg" Type="http://schemas.openxmlformats.org/officeDocument/2006/relationships/image" Id="rId368"/><Relationship Target="media/document_image_rId369.jpeg" Type="http://schemas.openxmlformats.org/officeDocument/2006/relationships/image" Id="rId369"/><Relationship Target="media/document_image_rId370.jpeg" Type="http://schemas.openxmlformats.org/officeDocument/2006/relationships/image" Id="rId370"/><Relationship Target="media/document_image_rId371.jpeg" Type="http://schemas.openxmlformats.org/officeDocument/2006/relationships/image" Id="rId371"/><Relationship Target="media/document_image_rId372.jpeg" Type="http://schemas.openxmlformats.org/officeDocument/2006/relationships/image" Id="rId372"/><Relationship Target="media/document_image_rId373.jpeg" Type="http://schemas.openxmlformats.org/officeDocument/2006/relationships/image" Id="rId373"/><Relationship Target="media/document_image_rId374.jpeg" Type="http://schemas.openxmlformats.org/officeDocument/2006/relationships/image" Id="rId374"/><Relationship Target="media/document_image_rId375.jpeg" Type="http://schemas.openxmlformats.org/officeDocument/2006/relationships/image" Id="rId375"/><Relationship Target="media/document_image_rId376.jpeg" Type="http://schemas.openxmlformats.org/officeDocument/2006/relationships/image" Id="rId376"/><Relationship Target="media/document_image_rId377.jpeg" Type="http://schemas.openxmlformats.org/officeDocument/2006/relationships/image" Id="rId377"/><Relationship Target="media/document_image_rId378.jpeg" Type="http://schemas.openxmlformats.org/officeDocument/2006/relationships/image" Id="rId378"/><Relationship Target="media/document_image_rId379.jpeg" Type="http://schemas.openxmlformats.org/officeDocument/2006/relationships/image" Id="rId379"/><Relationship Target="media/document_image_rId380.jpeg" Type="http://schemas.openxmlformats.org/officeDocument/2006/relationships/image" Id="rId380"/><Relationship Target="media/document_image_rId381.jpeg" Type="http://schemas.openxmlformats.org/officeDocument/2006/relationships/image" Id="rId381"/><Relationship Target="media/document_image_rId382.jpeg" Type="http://schemas.openxmlformats.org/officeDocument/2006/relationships/image" Id="rId382"/><Relationship Target="media/document_image_rId383.jpeg" Type="http://schemas.openxmlformats.org/officeDocument/2006/relationships/image" Id="rId383"/><Relationship Target="media/document_image_rId384.jpeg" Type="http://schemas.openxmlformats.org/officeDocument/2006/relationships/image" Id="rId384"/><Relationship Target="media/document_image_rId385.jpeg" Type="http://schemas.openxmlformats.org/officeDocument/2006/relationships/image" Id="rId385"/><Relationship Target="media/document_image_rId386.jpeg" Type="http://schemas.openxmlformats.org/officeDocument/2006/relationships/image" Id="rId386"/><Relationship Target="media/document_image_rId387.jpeg" Type="http://schemas.openxmlformats.org/officeDocument/2006/relationships/image" Id="rId387"/><Relationship Target="media/document_image_rId388.jpeg" Type="http://schemas.openxmlformats.org/officeDocument/2006/relationships/image" Id="rId388"/><Relationship Target="media/document_image_rId389.jpeg" Type="http://schemas.openxmlformats.org/officeDocument/2006/relationships/image" Id="rId389"/><Relationship Target="media/document_image_rId390.jpeg" Type="http://schemas.openxmlformats.org/officeDocument/2006/relationships/image" Id="rId390"/><Relationship Target="media/document_image_rId391.jpeg" Type="http://schemas.openxmlformats.org/officeDocument/2006/relationships/image" Id="rId391"/><Relationship Target="media/document_image_rId392.jpeg" Type="http://schemas.openxmlformats.org/officeDocument/2006/relationships/image" Id="rId392"/><Relationship Target="media/document_image_rId393.jpeg" Type="http://schemas.openxmlformats.org/officeDocument/2006/relationships/image" Id="rId393"/><Relationship Target="media/document_image_rId394.jpeg" Type="http://schemas.openxmlformats.org/officeDocument/2006/relationships/image" Id="rId394"/><Relationship Target="media/document_image_rId395.jpeg" Type="http://schemas.openxmlformats.org/officeDocument/2006/relationships/image" Id="rId395"/><Relationship Target="media/document_image_rId396.jpeg" Type="http://schemas.openxmlformats.org/officeDocument/2006/relationships/image" Id="rId396"/><Relationship Target="media/document_image_rId397.jpeg" Type="http://schemas.openxmlformats.org/officeDocument/2006/relationships/image" Id="rId397"/><Relationship Target="media/document_image_rId398.jpeg" Type="http://schemas.openxmlformats.org/officeDocument/2006/relationships/image" Id="rId398"/><Relationship Target="media/document_image_rId399.jpeg" Type="http://schemas.openxmlformats.org/officeDocument/2006/relationships/image" Id="rId399"/><Relationship Target="media/document_image_rId400.jpeg" Type="http://schemas.openxmlformats.org/officeDocument/2006/relationships/image" Id="rId400"/><Relationship Target="media/document_image_rId401.jpeg" Type="http://schemas.openxmlformats.org/officeDocument/2006/relationships/image" Id="rId401"/><Relationship Target="media/document_image_rId402.jpeg" Type="http://schemas.openxmlformats.org/officeDocument/2006/relationships/image" Id="rId402"/><Relationship Target="media/document_image_rId403.jpeg" Type="http://schemas.openxmlformats.org/officeDocument/2006/relationships/image" Id="rId403"/><Relationship Target="media/document_image_rId404.jpeg" Type="http://schemas.openxmlformats.org/officeDocument/2006/relationships/image" Id="rId404"/><Relationship Target="media/document_image_rId405.jpeg" Type="http://schemas.openxmlformats.org/officeDocument/2006/relationships/image" Id="rId405"/><Relationship Target="media/document_image_rId406.jpeg" Type="http://schemas.openxmlformats.org/officeDocument/2006/relationships/image" Id="rId406"/><Relationship Target="media/document_image_rId407.jpeg" Type="http://schemas.openxmlformats.org/officeDocument/2006/relationships/image" Id="rId407"/><Relationship Target="media/document_image_rId408.jpeg" Type="http://schemas.openxmlformats.org/officeDocument/2006/relationships/image" Id="rId408"/><Relationship Target="media/document_image_rId409.jpeg" Type="http://schemas.openxmlformats.org/officeDocument/2006/relationships/image" Id="rId409"/><Relationship Target="media/document_image_rId410.jpeg" Type="http://schemas.openxmlformats.org/officeDocument/2006/relationships/image" Id="rId410"/><Relationship Target="media/document_image_rId411.jpeg" Type="http://schemas.openxmlformats.org/officeDocument/2006/relationships/image" Id="rId411"/><Relationship Target="media/document_image_rId412.jpeg" Type="http://schemas.openxmlformats.org/officeDocument/2006/relationships/image" Id="rId412"/><Relationship Target="media/document_image_rId413.jpeg" Type="http://schemas.openxmlformats.org/officeDocument/2006/relationships/image" Id="rId413"/><Relationship Target="media/document_image_rId414.jpeg" Type="http://schemas.openxmlformats.org/officeDocument/2006/relationships/image" Id="rId414"/><Relationship Target="media/document_image_rId415.jpeg" Type="http://schemas.openxmlformats.org/officeDocument/2006/relationships/image" Id="rId415"/><Relationship Target="media/document_image_rId416.jpeg" Type="http://schemas.openxmlformats.org/officeDocument/2006/relationships/image" Id="rId416"/><Relationship Target="media/document_image_rId417.jpeg" Type="http://schemas.openxmlformats.org/officeDocument/2006/relationships/image" Id="rId417"/><Relationship Target="media/document_image_rId418.jpeg" Type="http://schemas.openxmlformats.org/officeDocument/2006/relationships/image" Id="rId418"/><Relationship Target="media/document_image_rId419.jpeg" Type="http://schemas.openxmlformats.org/officeDocument/2006/relationships/image" Id="rId419"/><Relationship Target="media/document_image_rId420.jpeg" Type="http://schemas.openxmlformats.org/officeDocument/2006/relationships/image" Id="rId420"/><Relationship Target="media/document_image_rId421.jpeg" Type="http://schemas.openxmlformats.org/officeDocument/2006/relationships/image" Id="rId421"/><Relationship Target="media/document_image_rId422.jpeg" Type="http://schemas.openxmlformats.org/officeDocument/2006/relationships/image" Id="rId422"/><Relationship Target="media/document_image_rId423.jpeg" Type="http://schemas.openxmlformats.org/officeDocument/2006/relationships/image" Id="rId423"/><Relationship Target="media/document_image_rId424.jpeg" Type="http://schemas.openxmlformats.org/officeDocument/2006/relationships/image" Id="rId424"/><Relationship Target="media/document_image_rId425.jpeg" Type="http://schemas.openxmlformats.org/officeDocument/2006/relationships/image" Id="rId425"/><Relationship Target="media/document_image_rId426.jpeg" Type="http://schemas.openxmlformats.org/officeDocument/2006/relationships/image" Id="rId426"/><Relationship Target="media/document_image_rId427.jpeg" Type="http://schemas.openxmlformats.org/officeDocument/2006/relationships/image" Id="rId427"/><Relationship Target="media/document_image_rId428.jpeg" Type="http://schemas.openxmlformats.org/officeDocument/2006/relationships/image" Id="rId428"/><Relationship Target="media/document_image_rId429.jpeg" Type="http://schemas.openxmlformats.org/officeDocument/2006/relationships/image" Id="rId429"/><Relationship Target="media/document_image_rId430.jpeg" Type="http://schemas.openxmlformats.org/officeDocument/2006/relationships/image" Id="rId430"/><Relationship Target="media/document_image_rId431.jpeg" Type="http://schemas.openxmlformats.org/officeDocument/2006/relationships/image" Id="rId431"/><Relationship Target="media/document_image_rId432.jpeg" Type="http://schemas.openxmlformats.org/officeDocument/2006/relationships/image" Id="rId432"/><Relationship Target="media/document_image_rId433.jpeg" Type="http://schemas.openxmlformats.org/officeDocument/2006/relationships/image" Id="rId433"/><Relationship Target="media/document_image_rId434.jpeg" Type="http://schemas.openxmlformats.org/officeDocument/2006/relationships/image" Id="rId434"/><Relationship Target="media/document_image_rId435.jpeg" Type="http://schemas.openxmlformats.org/officeDocument/2006/relationships/image" Id="rId435"/><Relationship Target="media/document_image_rId436.jpeg" Type="http://schemas.openxmlformats.org/officeDocument/2006/relationships/image" Id="rId436"/><Relationship Target="media/document_image_rId437.jpeg" Type="http://schemas.openxmlformats.org/officeDocument/2006/relationships/image" Id="rId437"/><Relationship Target="media/document_image_rId438.jpeg" Type="http://schemas.openxmlformats.org/officeDocument/2006/relationships/image" Id="rId438"/><Relationship Target="media/document_image_rId439.jpeg" Type="http://schemas.openxmlformats.org/officeDocument/2006/relationships/image" Id="rId439"/><Relationship Target="media/document_image_rId440.jpeg" Type="http://schemas.openxmlformats.org/officeDocument/2006/relationships/image" Id="rId440"/><Relationship Target="media/document_image_rId441.jpeg" Type="http://schemas.openxmlformats.org/officeDocument/2006/relationships/image" Id="rId441"/><Relationship Target="media/document_image_rId442.jpeg" Type="http://schemas.openxmlformats.org/officeDocument/2006/relationships/image" Id="rId442"/><Relationship Target="media/document_image_rId443.jpeg" Type="http://schemas.openxmlformats.org/officeDocument/2006/relationships/image" Id="rId443"/><Relationship Target="media/document_image_rId444.jpeg" Type="http://schemas.openxmlformats.org/officeDocument/2006/relationships/image" Id="rId444"/><Relationship Target="media/document_image_rId445.jpeg" Type="http://schemas.openxmlformats.org/officeDocument/2006/relationships/image" Id="rId445"/><Relationship Target="media/document_image_rId446.jpeg" Type="http://schemas.openxmlformats.org/officeDocument/2006/relationships/image" Id="rId446"/><Relationship Target="media/document_image_rId447.jpeg" Type="http://schemas.openxmlformats.org/officeDocument/2006/relationships/image" Id="rId447"/><Relationship Target="media/document_image_rId448.jpeg" Type="http://schemas.openxmlformats.org/officeDocument/2006/relationships/image" Id="rId448"/><Relationship Target="media/document_image_rId449.jpeg" Type="http://schemas.openxmlformats.org/officeDocument/2006/relationships/image" Id="rId449"/><Relationship Target="media/document_image_rId450.jpeg" Type="http://schemas.openxmlformats.org/officeDocument/2006/relationships/image" Id="rId450"/><Relationship Target="media/document_image_rId451.jpeg" Type="http://schemas.openxmlformats.org/officeDocument/2006/relationships/image" Id="rId451"/><Relationship Target="media/document_image_rId452.jpeg" Type="http://schemas.openxmlformats.org/officeDocument/2006/relationships/image" Id="rId452"/><Relationship Target="media/document_image_rId453.jpeg" Type="http://schemas.openxmlformats.org/officeDocument/2006/relationships/image" Id="rId453"/><Relationship Target="media/document_image_rId454.jpeg" Type="http://schemas.openxmlformats.org/officeDocument/2006/relationships/image" Id="rId454"/><Relationship Target="media/document_image_rId455.jpeg" Type="http://schemas.openxmlformats.org/officeDocument/2006/relationships/image" Id="rId455"/><Relationship Target="media/document_image_rId456.jpeg" Type="http://schemas.openxmlformats.org/officeDocument/2006/relationships/image" Id="rId456"/><Relationship Target="media/document_image_rId457.jpeg" Type="http://schemas.openxmlformats.org/officeDocument/2006/relationships/image" Id="rId457"/><Relationship Target="media/document_image_rId458.jpeg" Type="http://schemas.openxmlformats.org/officeDocument/2006/relationships/image" Id="rId458"/><Relationship Target="media/document_image_rId459.jpeg" Type="http://schemas.openxmlformats.org/officeDocument/2006/relationships/image" Id="rId459"/><Relationship Target="media/document_image_rId460.jpeg" Type="http://schemas.openxmlformats.org/officeDocument/2006/relationships/image" Id="rId460"/><Relationship Target="media/document_image_rId461.jpeg" Type="http://schemas.openxmlformats.org/officeDocument/2006/relationships/image" Id="rId461"/><Relationship Target="media/document_image_rId462.jpeg" Type="http://schemas.openxmlformats.org/officeDocument/2006/relationships/image" Id="rId462"/><Relationship Target="media/document_image_rId463.jpeg" Type="http://schemas.openxmlformats.org/officeDocument/2006/relationships/image" Id="rId463"/><Relationship Target="media/document_image_rId464.jpeg" Type="http://schemas.openxmlformats.org/officeDocument/2006/relationships/image" Id="rId464"/><Relationship Target="media/document_image_rId465.jpeg" Type="http://schemas.openxmlformats.org/officeDocument/2006/relationships/image" Id="rId465"/><Relationship Target="media/document_image_rId466.jpeg" Type="http://schemas.openxmlformats.org/officeDocument/2006/relationships/image" Id="rId466"/><Relationship Target="media/document_image_rId467.jpeg" Type="http://schemas.openxmlformats.org/officeDocument/2006/relationships/image" Id="rId467"/><Relationship Target="media/document_image_rId468.jpeg" Type="http://schemas.openxmlformats.org/officeDocument/2006/relationships/image" Id="rId468"/><Relationship Target="media/document_image_rId469.jpeg" Type="http://schemas.openxmlformats.org/officeDocument/2006/relationships/image" Id="rId469"/><Relationship Target="media/document_image_rId470.jpeg" Type="http://schemas.openxmlformats.org/officeDocument/2006/relationships/image" Id="rId470"/><Relationship Target="media/document_image_rId471.jpeg" Type="http://schemas.openxmlformats.org/officeDocument/2006/relationships/image" Id="rId471"/><Relationship Target="media/document_image_rId472.jpeg" Type="http://schemas.openxmlformats.org/officeDocument/2006/relationships/image" Id="rId472"/><Relationship Target="media/document_image_rId473.jpeg" Type="http://schemas.openxmlformats.org/officeDocument/2006/relationships/image" Id="rId473"/><Relationship Target="media/document_image_rId474.jpeg" Type="http://schemas.openxmlformats.org/officeDocument/2006/relationships/image" Id="rId474"/><Relationship Target="media/document_image_rId475.jpeg" Type="http://schemas.openxmlformats.org/officeDocument/2006/relationships/image" Id="rId475"/><Relationship Target="media/document_image_rId476.jpeg" Type="http://schemas.openxmlformats.org/officeDocument/2006/relationships/image" Id="rId476"/><Relationship Target="media/document_image_rId477.jpeg" Type="http://schemas.openxmlformats.org/officeDocument/2006/relationships/image" Id="rId477"/><Relationship Target="media/document_image_rId478.jpeg" Type="http://schemas.openxmlformats.org/officeDocument/2006/relationships/image" Id="rId478"/><Relationship Target="media/document_image_rId479.jpeg" Type="http://schemas.openxmlformats.org/officeDocument/2006/relationships/image" Id="rId479"/><Relationship Target="media/document_image_rId480.jpeg" Type="http://schemas.openxmlformats.org/officeDocument/2006/relationships/image" Id="rId480"/><Relationship Target="media/document_image_rId481.jpeg" Type="http://schemas.openxmlformats.org/officeDocument/2006/relationships/image" Id="rId481"/><Relationship Target="media/document_image_rId482.jpeg" Type="http://schemas.openxmlformats.org/officeDocument/2006/relationships/image" Id="rId482"/><Relationship Target="media/document_image_rId483.jpeg" Type="http://schemas.openxmlformats.org/officeDocument/2006/relationships/image" Id="rId483"/><Relationship Target="media/document_image_rId484.jpeg" Type="http://schemas.openxmlformats.org/officeDocument/2006/relationships/image" Id="rId484"/><Relationship Target="media/document_image_rId485.jpeg" Type="http://schemas.openxmlformats.org/officeDocument/2006/relationships/image" Id="rId485"/><Relationship Target="media/document_image_rId486.jpeg" Type="http://schemas.openxmlformats.org/officeDocument/2006/relationships/image" Id="rId486"/><Relationship Target="media/document_image_rId487.jpeg" Type="http://schemas.openxmlformats.org/officeDocument/2006/relationships/image" Id="rId487"/><Relationship Target="media/document_image_rId488.jpeg" Type="http://schemas.openxmlformats.org/officeDocument/2006/relationships/image" Id="rId488"/><Relationship Target="media/document_image_rId489.jpeg" Type="http://schemas.openxmlformats.org/officeDocument/2006/relationships/image" Id="rId489"/><Relationship Target="media/document_image_rId490.jpeg" Type="http://schemas.openxmlformats.org/officeDocument/2006/relationships/image" Id="rId490"/><Relationship Target="media/document_image_rId491.jpeg" Type="http://schemas.openxmlformats.org/officeDocument/2006/relationships/image" Id="rId491"/><Relationship Target="media/document_image_rId492.jpeg" Type="http://schemas.openxmlformats.org/officeDocument/2006/relationships/image" Id="rId492"/><Relationship Target="media/document_image_rId493.jpeg" Type="http://schemas.openxmlformats.org/officeDocument/2006/relationships/image" Id="rId493"/><Relationship Target="media/document_image_rId494.jpeg" Type="http://schemas.openxmlformats.org/officeDocument/2006/relationships/image" Id="rId494"/><Relationship Target="media/document_image_rId495.jpeg" Type="http://schemas.openxmlformats.org/officeDocument/2006/relationships/image" Id="rId495"/><Relationship Target="media/document_image_rId496.jpeg" Type="http://schemas.openxmlformats.org/officeDocument/2006/relationships/image" Id="rId496"/><Relationship Target="media/document_image_rId497.jpeg" Type="http://schemas.openxmlformats.org/officeDocument/2006/relationships/image" Id="rId497"/><Relationship Target="media/document_image_rId498.jpeg" Type="http://schemas.openxmlformats.org/officeDocument/2006/relationships/image" Id="rId498"/><Relationship Target="media/document_image_rId499.jpeg" Type="http://schemas.openxmlformats.org/officeDocument/2006/relationships/image" Id="rId499"/><Relationship Target="media/document_image_rId500.jpeg" Type="http://schemas.openxmlformats.org/officeDocument/2006/relationships/image" Id="rId500"/><Relationship Target="media/document_image_rId501.jpeg" Type="http://schemas.openxmlformats.org/officeDocument/2006/relationships/image" Id="rId501"/><Relationship Target="media/document_image_rId502.jpeg" Type="http://schemas.openxmlformats.org/officeDocument/2006/relationships/image" Id="rId502"/><Relationship Target="media/document_image_rId503.jpeg" Type="http://schemas.openxmlformats.org/officeDocument/2006/relationships/image" Id="rId503"/><Relationship Target="media/document_image_rId504.jpeg" Type="http://schemas.openxmlformats.org/officeDocument/2006/relationships/image" Id="rId504"/><Relationship Target="media/document_image_rId505.jpeg" Type="http://schemas.openxmlformats.org/officeDocument/2006/relationships/image" Id="rId505"/><Relationship Target="media/document_image_rId506.jpeg" Type="http://schemas.openxmlformats.org/officeDocument/2006/relationships/image" Id="rId506"/><Relationship Target="media/document_image_rId507.jpeg" Type="http://schemas.openxmlformats.org/officeDocument/2006/relationships/image" Id="rId507"/><Relationship Target="media/document_image_rId508.jpeg" Type="http://schemas.openxmlformats.org/officeDocument/2006/relationships/image" Id="rId508"/><Relationship Target="media/document_image_rId509.jpeg" Type="http://schemas.openxmlformats.org/officeDocument/2006/relationships/image" Id="rId509"/><Relationship Target="media/document_image_rId510.jpeg" Type="http://schemas.openxmlformats.org/officeDocument/2006/relationships/image" Id="rId510"/><Relationship Target="media/document_image_rId511.jpeg" Type="http://schemas.openxmlformats.org/officeDocument/2006/relationships/image" Id="rId511"/><Relationship Target="media/document_image_rId512.jpeg" Type="http://schemas.openxmlformats.org/officeDocument/2006/relationships/image" Id="rId512"/><Relationship Target="media/document_image_rId513.jpeg" Type="http://schemas.openxmlformats.org/officeDocument/2006/relationships/image" Id="rId513"/><Relationship Target="media/document_image_rId514.jpeg" Type="http://schemas.openxmlformats.org/officeDocument/2006/relationships/image" Id="rId514"/><Relationship Target="media/document_image_rId515.jpeg" Type="http://schemas.openxmlformats.org/officeDocument/2006/relationships/image" Id="rId515"/><Relationship Target="media/document_image_rId516.jpeg" Type="http://schemas.openxmlformats.org/officeDocument/2006/relationships/image" Id="rId516"/><Relationship Target="media/document_image_rId517.jpeg" Type="http://schemas.openxmlformats.org/officeDocument/2006/relationships/image" Id="rId517"/><Relationship Target="media/document_image_rId518.jpeg" Type="http://schemas.openxmlformats.org/officeDocument/2006/relationships/image" Id="rId518"/><Relationship Target="media/document_image_rId519.jpeg" Type="http://schemas.openxmlformats.org/officeDocument/2006/relationships/image" Id="rId519"/><Relationship Target="media/document_image_rId520.jpeg" Type="http://schemas.openxmlformats.org/officeDocument/2006/relationships/image" Id="rId520"/><Relationship Target="media/document_image_rId521.jpeg" Type="http://schemas.openxmlformats.org/officeDocument/2006/relationships/image" Id="rId521"/><Relationship Target="media/document_image_rId522.jpeg" Type="http://schemas.openxmlformats.org/officeDocument/2006/relationships/image" Id="rId522"/><Relationship Target="media/document_image_rId523.jpeg" Type="http://schemas.openxmlformats.org/officeDocument/2006/relationships/image" Id="rId523"/><Relationship Target="media/document_image_rId524.jpeg" Type="http://schemas.openxmlformats.org/officeDocument/2006/relationships/image" Id="rId524"/><Relationship Target="media/document_image_rId525.jpeg" Type="http://schemas.openxmlformats.org/officeDocument/2006/relationships/image" Id="rId525"/><Relationship Target="media/document_image_rId526.jpeg" Type="http://schemas.openxmlformats.org/officeDocument/2006/relationships/image" Id="rId526"/><Relationship Target="media/document_image_rId527.jpeg" Type="http://schemas.openxmlformats.org/officeDocument/2006/relationships/image" Id="rId527"/><Relationship Target="media/document_image_rId528.jpeg" Type="http://schemas.openxmlformats.org/officeDocument/2006/relationships/image" Id="rId528"/><Relationship Target="media/document_image_rId529.jpeg" Type="http://schemas.openxmlformats.org/officeDocument/2006/relationships/image" Id="rId529"/><Relationship Target="media/document_image_rId530.jpeg" Type="http://schemas.openxmlformats.org/officeDocument/2006/relationships/image" Id="rId530"/><Relationship Target="media/document_image_rId531.jpeg" Type="http://schemas.openxmlformats.org/officeDocument/2006/relationships/image" Id="rId531"/><Relationship Target="media/document_image_rId532.jpeg" Type="http://schemas.openxmlformats.org/officeDocument/2006/relationships/image" Id="rId532"/><Relationship Target="media/document_image_rId533.jpeg" Type="http://schemas.openxmlformats.org/officeDocument/2006/relationships/image" Id="rId533"/><Relationship Target="media/document_image_rId534.jpeg" Type="http://schemas.openxmlformats.org/officeDocument/2006/relationships/image" Id="rId534"/><Relationship Target="media/document_image_rId535.jpeg" Type="http://schemas.openxmlformats.org/officeDocument/2006/relationships/image" Id="rId535"/><Relationship Target="media/document_image_rId536.jpeg" Type="http://schemas.openxmlformats.org/officeDocument/2006/relationships/image" Id="rId536"/><Relationship Target="media/document_image_rId537.jpeg" Type="http://schemas.openxmlformats.org/officeDocument/2006/relationships/image" Id="rId537"/><Relationship Target="media/document_image_rId538.jpeg" Type="http://schemas.openxmlformats.org/officeDocument/2006/relationships/image" Id="rId538"/><Relationship Target="media/document_image_rId539.jpeg" Type="http://schemas.openxmlformats.org/officeDocument/2006/relationships/image" Id="rId539"/><Relationship Target="media/document_image_rId540.jpeg" Type="http://schemas.openxmlformats.org/officeDocument/2006/relationships/image" Id="rId540"/><Relationship Target="media/document_image_rId541.jpeg" Type="http://schemas.openxmlformats.org/officeDocument/2006/relationships/image" Id="rId541"/><Relationship Target="media/document_image_rId542.jpeg" Type="http://schemas.openxmlformats.org/officeDocument/2006/relationships/image" Id="rId542"/><Relationship Target="media/document_image_rId543.jpeg" Type="http://schemas.openxmlformats.org/officeDocument/2006/relationships/image" Id="rId543"/><Relationship Target="media/document_image_rId544.jpeg" Type="http://schemas.openxmlformats.org/officeDocument/2006/relationships/image" Id="rId544"/><Relationship Target="media/document_image_rId545.jpeg" Type="http://schemas.openxmlformats.org/officeDocument/2006/relationships/image" Id="rId545"/><Relationship Target="media/document_image_rId546.jpeg" Type="http://schemas.openxmlformats.org/officeDocument/2006/relationships/image" Id="rId546"/><Relationship Target="media/document_image_rId547.jpeg" Type="http://schemas.openxmlformats.org/officeDocument/2006/relationships/image" Id="rId547"/><Relationship Target="media/document_image_rId548.jpeg" Type="http://schemas.openxmlformats.org/officeDocument/2006/relationships/image" Id="rId548"/><Relationship Target="media/document_image_rId549.jpeg" Type="http://schemas.openxmlformats.org/officeDocument/2006/relationships/image" Id="rId549"/><Relationship Target="media/document_image_rId550.jpeg" Type="http://schemas.openxmlformats.org/officeDocument/2006/relationships/image" Id="rId550"/><Relationship Target="media/document_image_rId551.jpeg" Type="http://schemas.openxmlformats.org/officeDocument/2006/relationships/image" Id="rId551"/><Relationship Target="media/document_image_rId552.jpeg" Type="http://schemas.openxmlformats.org/officeDocument/2006/relationships/image" Id="rId552"/><Relationship Target="media/document_image_rId553.jpeg" Type="http://schemas.openxmlformats.org/officeDocument/2006/relationships/image" Id="rId553"/><Relationship Target="media/document_image_rId554.jpeg" Type="http://schemas.openxmlformats.org/officeDocument/2006/relationships/image" Id="rId554"/><Relationship Target="media/document_image_rId555.jpeg" Type="http://schemas.openxmlformats.org/officeDocument/2006/relationships/image" Id="rId555"/><Relationship Target="media/document_image_rId556.jpeg" Type="http://schemas.openxmlformats.org/officeDocument/2006/relationships/image" Id="rId556"/><Relationship Target="media/document_image_rId557.jpeg" Type="http://schemas.openxmlformats.org/officeDocument/2006/relationships/image" Id="rId557"/><Relationship Target="media/document_image_rId558.jpeg" Type="http://schemas.openxmlformats.org/officeDocument/2006/relationships/image" Id="rId558"/><Relationship Target="media/document_image_rId559.jpeg" Type="http://schemas.openxmlformats.org/officeDocument/2006/relationships/image" Id="rId559"/><Relationship Target="media/document_image_rId560.jpeg" Type="http://schemas.openxmlformats.org/officeDocument/2006/relationships/image" Id="rId560"/><Relationship Target="media/document_image_rId561.jpeg" Type="http://schemas.openxmlformats.org/officeDocument/2006/relationships/image" Id="rId561"/><Relationship Target="media/document_image_rId562.jpeg" Type="http://schemas.openxmlformats.org/officeDocument/2006/relationships/image" Id="rId562"/><Relationship Target="media/document_image_rId563.jpeg" Type="http://schemas.openxmlformats.org/officeDocument/2006/relationships/image" Id="rId563"/><Relationship Target="media/document_image_rId564.jpeg" Type="http://schemas.openxmlformats.org/officeDocument/2006/relationships/image" Id="rId564"/><Relationship Target="media/document_image_rId565.jpeg" Type="http://schemas.openxmlformats.org/officeDocument/2006/relationships/image" Id="rId565"/><Relationship Target="media/document_image_rId566.jpeg" Type="http://schemas.openxmlformats.org/officeDocument/2006/relationships/image" Id="rId566"/><Relationship Target="media/document_image_rId567.jpeg" Type="http://schemas.openxmlformats.org/officeDocument/2006/relationships/image" Id="rId567"/><Relationship Target="media/document_image_rId568.jpeg" Type="http://schemas.openxmlformats.org/officeDocument/2006/relationships/image" Id="rId568"/><Relationship Target="media/document_image_rId569.jpeg" Type="http://schemas.openxmlformats.org/officeDocument/2006/relationships/image" Id="rId569"/><Relationship Target="media/document_image_rId570.jpeg" Type="http://schemas.openxmlformats.org/officeDocument/2006/relationships/image" Id="rId570"/><Relationship Target="media/document_image_rId571.jpeg" Type="http://schemas.openxmlformats.org/officeDocument/2006/relationships/image" Id="rId571"/><Relationship Target="media/document_image_rId572.jpeg" Type="http://schemas.openxmlformats.org/officeDocument/2006/relationships/image" Id="rId572"/><Relationship Target="media/document_image_rId573.jpeg" Type="http://schemas.openxmlformats.org/officeDocument/2006/relationships/image" Id="rId573"/><Relationship Target="media/document_image_rId574.jpeg" Type="http://schemas.openxmlformats.org/officeDocument/2006/relationships/image" Id="rId574"/><Relationship Target="media/document_image_rId575.jpeg" Type="http://schemas.openxmlformats.org/officeDocument/2006/relationships/image" Id="rId575"/><Relationship Target="media/document_image_rId576.jpeg" Type="http://schemas.openxmlformats.org/officeDocument/2006/relationships/image" Id="rId576"/><Relationship Target="media/document_image_rId577.jpeg" Type="http://schemas.openxmlformats.org/officeDocument/2006/relationships/image" Id="rId577"/><Relationship Target="media/document_image_rId578.jpeg" Type="http://schemas.openxmlformats.org/officeDocument/2006/relationships/image" Id="rId578"/><Relationship Target="media/document_image_rId579.jpeg" Type="http://schemas.openxmlformats.org/officeDocument/2006/relationships/image" Id="rId579"/><Relationship Target="media/document_image_rId580.jpeg" Type="http://schemas.openxmlformats.org/officeDocument/2006/relationships/image" Id="rId580"/><Relationship Target="media/document_image_rId581.jpeg" Type="http://schemas.openxmlformats.org/officeDocument/2006/relationships/image" Id="rId581"/><Relationship Target="media/document_image_rId582.jpeg" Type="http://schemas.openxmlformats.org/officeDocument/2006/relationships/image" Id="rId582"/><Relationship Target="media/document_image_rId583.jpeg" Type="http://schemas.openxmlformats.org/officeDocument/2006/relationships/image" Id="rId583"/><Relationship Target="media/document_image_rId584.jpeg" Type="http://schemas.openxmlformats.org/officeDocument/2006/relationships/image" Id="rId584"/><Relationship Target="media/document_image_rId585.jpeg" Type="http://schemas.openxmlformats.org/officeDocument/2006/relationships/image" Id="rId585"/><Relationship Target="media/document_image_rId586.jpeg" Type="http://schemas.openxmlformats.org/officeDocument/2006/relationships/image" Id="rId586"/><Relationship Target="media/document_image_rId587.jpeg" Type="http://schemas.openxmlformats.org/officeDocument/2006/relationships/image" Id="rId587"/><Relationship Target="media/document_image_rId588.jpeg" Type="http://schemas.openxmlformats.org/officeDocument/2006/relationships/image" Id="rId588"/><Relationship Target="media/document_image_rId589.jpeg" Type="http://schemas.openxmlformats.org/officeDocument/2006/relationships/image" Id="rId589"/><Relationship Target="media/document_image_rId590.jpeg" Type="http://schemas.openxmlformats.org/officeDocument/2006/relationships/image" Id="rId590"/><Relationship Target="media/document_image_rId591.jpeg" Type="http://schemas.openxmlformats.org/officeDocument/2006/relationships/image" Id="rId591"/><Relationship Target="media/document_image_rId592.jpeg" Type="http://schemas.openxmlformats.org/officeDocument/2006/relationships/image" Id="rId592"/><Relationship Target="media/document_image_rId593.jpeg" Type="http://schemas.openxmlformats.org/officeDocument/2006/relationships/image" Id="rId593"/><Relationship Target="media/document_image_rId594.jpeg" Type="http://schemas.openxmlformats.org/officeDocument/2006/relationships/image" Id="rId594"/><Relationship Target="media/document_image_rId595.jpeg" Type="http://schemas.openxmlformats.org/officeDocument/2006/relationships/image" Id="rId595"/><Relationship Target="media/document_image_rId596.jpeg" Type="http://schemas.openxmlformats.org/officeDocument/2006/relationships/image" Id="rId596"/><Relationship Target="media/document_image_rId597.jpeg" Type="http://schemas.openxmlformats.org/officeDocument/2006/relationships/image" Id="rId597"/><Relationship Target="media/document_image_rId598.jpeg" Type="http://schemas.openxmlformats.org/officeDocument/2006/relationships/image" Id="rId598"/><Relationship Target="media/document_image_rId599.jpeg" Type="http://schemas.openxmlformats.org/officeDocument/2006/relationships/image" Id="rId599"/><Relationship Target="media/document_image_rId600.jpeg" Type="http://schemas.openxmlformats.org/officeDocument/2006/relationships/image" Id="rId600"/><Relationship Target="media/document_image_rId601.jpeg" Type="http://schemas.openxmlformats.org/officeDocument/2006/relationships/image" Id="rId601"/><Relationship Target="media/document_image_rId602.jpeg" Type="http://schemas.openxmlformats.org/officeDocument/2006/relationships/image" Id="rId602"/><Relationship Target="media/document_image_rId603.jpeg" Type="http://schemas.openxmlformats.org/officeDocument/2006/relationships/image" Id="rId603"/><Relationship Target="media/document_image_rId604.jpeg" Type="http://schemas.openxmlformats.org/officeDocument/2006/relationships/image" Id="rId604"/><Relationship Target="media/document_image_rId605.jpeg" Type="http://schemas.openxmlformats.org/officeDocument/2006/relationships/image" Id="rId605"/><Relationship Target="media/document_image_rId606.jpeg" Type="http://schemas.openxmlformats.org/officeDocument/2006/relationships/image" Id="rId606"/><Relationship Target="media/document_image_rId607.jpeg" Type="http://schemas.openxmlformats.org/officeDocument/2006/relationships/image" Id="rId607"/><Relationship Target="media/document_image_rId608.jpeg" Type="http://schemas.openxmlformats.org/officeDocument/2006/relationships/image" Id="rId608"/><Relationship Target="media/document_image_rId609.jpeg" Type="http://schemas.openxmlformats.org/officeDocument/2006/relationships/image" Id="rId609"/><Relationship Target="media/document_image_rId610.jpeg" Type="http://schemas.openxmlformats.org/officeDocument/2006/relationships/image" Id="rId610"/><Relationship Target="media/document_image_rId611.jpeg" Type="http://schemas.openxmlformats.org/officeDocument/2006/relationships/image" Id="rId611"/><Relationship Target="media/document_image_rId612.jpeg" Type="http://schemas.openxmlformats.org/officeDocument/2006/relationships/image" Id="rId612"/><Relationship Target="media/document_image_rId613.jpeg" Type="http://schemas.openxmlformats.org/officeDocument/2006/relationships/image" Id="rId613"/><Relationship Target="media/document_image_rId614.jpeg" Type="http://schemas.openxmlformats.org/officeDocument/2006/relationships/image" Id="rId614"/><Relationship Target="media/document_image_rId615.jpeg" Type="http://schemas.openxmlformats.org/officeDocument/2006/relationships/image" Id="rId615"/><Relationship Target="media/document_image_rId616.jpeg" Type="http://schemas.openxmlformats.org/officeDocument/2006/relationships/image" Id="rId616"/><Relationship Target="media/document_image_rId617.jpeg" Type="http://schemas.openxmlformats.org/officeDocument/2006/relationships/image" Id="rId617"/><Relationship Target="media/document_image_rId618.jpeg" Type="http://schemas.openxmlformats.org/officeDocument/2006/relationships/image" Id="rId618"/><Relationship Target="media/document_image_rId619.jpeg" Type="http://schemas.openxmlformats.org/officeDocument/2006/relationships/image" Id="rId619"/><Relationship Target="media/document_image_rId620.jpeg" Type="http://schemas.openxmlformats.org/officeDocument/2006/relationships/image" Id="rId620"/><Relationship Target="media/document_image_rId621.jpeg" Type="http://schemas.openxmlformats.org/officeDocument/2006/relationships/image" Id="rId621"/><Relationship Target="media/document_image_rId622.jpeg" Type="http://schemas.openxmlformats.org/officeDocument/2006/relationships/image" Id="rId622"/><Relationship Target="media/document_image_rId623.jpeg" Type="http://schemas.openxmlformats.org/officeDocument/2006/relationships/image" Id="rId623"/><Relationship Target="media/document_image_rId624.jpeg" Type="http://schemas.openxmlformats.org/officeDocument/2006/relationships/image" Id="rId624"/><Relationship Target="media/document_image_rId625.jpeg" Type="http://schemas.openxmlformats.org/officeDocument/2006/relationships/image" Id="rId625"/><Relationship Target="media/document_image_rId626.jpeg" Type="http://schemas.openxmlformats.org/officeDocument/2006/relationships/image" Id="rId626"/><Relationship Target="media/document_image_rId627.jpeg" Type="http://schemas.openxmlformats.org/officeDocument/2006/relationships/image" Id="rId627"/><Relationship Target="media/document_image_rId628.jpeg" Type="http://schemas.openxmlformats.org/officeDocument/2006/relationships/image" Id="rId628"/><Relationship Target="media/document_image_rId629.jpeg" Type="http://schemas.openxmlformats.org/officeDocument/2006/relationships/image" Id="rId629"/><Relationship Target="media/document_image_rId630.jpeg" Type="http://schemas.openxmlformats.org/officeDocument/2006/relationships/image" Id="rId630"/><Relationship Target="media/document_image_rId631.jpeg" Type="http://schemas.openxmlformats.org/officeDocument/2006/relationships/image" Id="rId631"/><Relationship Target="media/document_image_rId632.jpeg" Type="http://schemas.openxmlformats.org/officeDocument/2006/relationships/image" Id="rId632"/><Relationship Target="media/document_image_rId633.jpeg" Type="http://schemas.openxmlformats.org/officeDocument/2006/relationships/image" Id="rId633"/><Relationship Target="media/document_image_rId634.jpeg" Type="http://schemas.openxmlformats.org/officeDocument/2006/relationships/image" Id="rId634"/><Relationship Target="media/document_image_rId635.jpeg" Type="http://schemas.openxmlformats.org/officeDocument/2006/relationships/image" Id="rId635"/><Relationship Target="media/document_image_rId636.jpeg" Type="http://schemas.openxmlformats.org/officeDocument/2006/relationships/image" Id="rId636"/><Relationship Target="media/document_image_rId637.jpeg" Type="http://schemas.openxmlformats.org/officeDocument/2006/relationships/image" Id="rId637"/><Relationship Target="media/document_image_rId638.jpeg" Type="http://schemas.openxmlformats.org/officeDocument/2006/relationships/image" Id="rId638"/><Relationship Target="media/document_image_rId639.jpeg" Type="http://schemas.openxmlformats.org/officeDocument/2006/relationships/image" Id="rId639"/><Relationship Target="media/document_image_rId640.jpeg" Type="http://schemas.openxmlformats.org/officeDocument/2006/relationships/image" Id="rId640"/><Relationship Target="media/document_image_rId641.jpeg" Type="http://schemas.openxmlformats.org/officeDocument/2006/relationships/image" Id="rId641"/><Relationship Target="media/document_image_rId642.jpeg" Type="http://schemas.openxmlformats.org/officeDocument/2006/relationships/image" Id="rId642"/><Relationship Target="media/document_image_rId643.jpeg" Type="http://schemas.openxmlformats.org/officeDocument/2006/relationships/image" Id="rId643"/><Relationship Target="media/document_image_rId644.jpeg" Type="http://schemas.openxmlformats.org/officeDocument/2006/relationships/image" Id="rId644"/><Relationship Target="media/document_image_rId645.jpeg" Type="http://schemas.openxmlformats.org/officeDocument/2006/relationships/image" Id="rId645"/><Relationship Target="media/document_image_rId646.jpeg" Type="http://schemas.openxmlformats.org/officeDocument/2006/relationships/image" Id="rId646"/><Relationship Target="media/document_image_rId647.jpeg" Type="http://schemas.openxmlformats.org/officeDocument/2006/relationships/image" Id="rId647"/><Relationship Target="media/document_image_rId648.jpeg" Type="http://schemas.openxmlformats.org/officeDocument/2006/relationships/image" Id="rId648"/><Relationship Target="media/document_image_rId649.jpeg" Type="http://schemas.openxmlformats.org/officeDocument/2006/relationships/image" Id="rId649"/><Relationship Target="media/document_image_rId650.jpeg" Type="http://schemas.openxmlformats.org/officeDocument/2006/relationships/image" Id="rId650"/><Relationship Target="media/document_image_rId651.jpeg" Type="http://schemas.openxmlformats.org/officeDocument/2006/relationships/image" Id="rId651"/><Relationship Target="media/document_image_rId652.jpeg" Type="http://schemas.openxmlformats.org/officeDocument/2006/relationships/image" Id="rId652"/><Relationship Target="media/document_image_rId653.jpeg" Type="http://schemas.openxmlformats.org/officeDocument/2006/relationships/image" Id="rId653"/><Relationship Target="media/document_image_rId654.jpeg" Type="http://schemas.openxmlformats.org/officeDocument/2006/relationships/image" Id="rId654"/><Relationship Target="media/document_image_rId655.jpeg" Type="http://schemas.openxmlformats.org/officeDocument/2006/relationships/image" Id="rId655"/><Relationship Target="media/document_image_rId656.jpeg" Type="http://schemas.openxmlformats.org/officeDocument/2006/relationships/image" Id="rId656"/><Relationship Target="media/document_image_rId657.jpeg" Type="http://schemas.openxmlformats.org/officeDocument/2006/relationships/image" Id="rId657"/><Relationship Target="media/document_image_rId658.jpeg" Type="http://schemas.openxmlformats.org/officeDocument/2006/relationships/image" Id="rId658"/><Relationship Target="media/document_image_rId659.jpeg" Type="http://schemas.openxmlformats.org/officeDocument/2006/relationships/image" Id="rId659"/><Relationship Target="media/document_image_rId660.jpeg" Type="http://schemas.openxmlformats.org/officeDocument/2006/relationships/image" Id="rId660"/><Relationship Target="media/document_image_rId661.jpeg" Type="http://schemas.openxmlformats.org/officeDocument/2006/relationships/image" Id="rId661"/><Relationship Target="media/document_image_rId662.jpeg" Type="http://schemas.openxmlformats.org/officeDocument/2006/relationships/image" Id="rId662"/><Relationship Target="media/document_image_rId663.jpeg" Type="http://schemas.openxmlformats.org/officeDocument/2006/relationships/image" Id="rId663"/><Relationship Target="media/document_image_rId664.jpeg" Type="http://schemas.openxmlformats.org/officeDocument/2006/relationships/image" Id="rId664"/><Relationship Target="media/document_image_rId665.jpeg" Type="http://schemas.openxmlformats.org/officeDocument/2006/relationships/image" Id="rId665"/><Relationship Target="media/document_image_rId666.jpeg" Type="http://schemas.openxmlformats.org/officeDocument/2006/relationships/image" Id="rId666"/><Relationship Target="media/document_image_rId667.jpeg" Type="http://schemas.openxmlformats.org/officeDocument/2006/relationships/image" Id="rId667"/><Relationship Target="media/document_image_rId668.jpeg" Type="http://schemas.openxmlformats.org/officeDocument/2006/relationships/image" Id="rId668"/><Relationship Target="media/document_image_rId669.jpeg" Type="http://schemas.openxmlformats.org/officeDocument/2006/relationships/image" Id="rId669"/><Relationship Target="media/document_image_rId670.jpeg" Type="http://schemas.openxmlformats.org/officeDocument/2006/relationships/image" Id="rId670"/><Relationship Target="media/document_image_rId671.jpeg" Type="http://schemas.openxmlformats.org/officeDocument/2006/relationships/image" Id="rId671"/><Relationship Target="media/document_image_rId672.jpeg" Type="http://schemas.openxmlformats.org/officeDocument/2006/relationships/image" Id="rId672"/><Relationship Target="media/document_image_rId673.jpeg" Type="http://schemas.openxmlformats.org/officeDocument/2006/relationships/image" Id="rId673"/><Relationship Target="media/document_image_rId674.jpeg" Type="http://schemas.openxmlformats.org/officeDocument/2006/relationships/image" Id="rId674"/><Relationship Target="media/document_image_rId675.jpeg" Type="http://schemas.openxmlformats.org/officeDocument/2006/relationships/image" Id="rId675"/><Relationship Target="media/document_image_rId676.jpeg" Type="http://schemas.openxmlformats.org/officeDocument/2006/relationships/image" Id="rId676"/><Relationship Target="media/document_image_rId677.jpeg" Type="http://schemas.openxmlformats.org/officeDocument/2006/relationships/image" Id="rId677"/><Relationship Target="media/document_image_rId678.jpeg" Type="http://schemas.openxmlformats.org/officeDocument/2006/relationships/image" Id="rId678"/><Relationship Target="media/document_image_rId679.jpeg" Type="http://schemas.openxmlformats.org/officeDocument/2006/relationships/image" Id="rId679"/><Relationship Target="media/document_image_rId680.jpeg" Type="http://schemas.openxmlformats.org/officeDocument/2006/relationships/image" Id="rId680"/><Relationship Target="media/document_image_rId681.jpeg" Type="http://schemas.openxmlformats.org/officeDocument/2006/relationships/image" Id="rId681"/><Relationship Target="media/document_image_rId682.jpeg" Type="http://schemas.openxmlformats.org/officeDocument/2006/relationships/image" Id="rId682"/><Relationship Target="media/document_image_rId683.jpeg" Type="http://schemas.openxmlformats.org/officeDocument/2006/relationships/image" Id="rId683"/><Relationship Target="media/document_image_rId684.jpeg" Type="http://schemas.openxmlformats.org/officeDocument/2006/relationships/image" Id="rId684"/><Relationship Target="media/document_image_rId685.jpeg" Type="http://schemas.openxmlformats.org/officeDocument/2006/relationships/image" Id="rId685"/><Relationship Target="media/document_image_rId686.jpeg" Type="http://schemas.openxmlformats.org/officeDocument/2006/relationships/image" Id="rId686"/><Relationship Target="media/document_image_rId687.jpeg" Type="http://schemas.openxmlformats.org/officeDocument/2006/relationships/image" Id="rId687"/><Relationship Target="media/document_image_rId688.jpeg" Type="http://schemas.openxmlformats.org/officeDocument/2006/relationships/image" Id="rId688"/><Relationship Target="media/document_image_rId689.jpeg" Type="http://schemas.openxmlformats.org/officeDocument/2006/relationships/image" Id="rId689"/><Relationship Target="media/document_image_rId690.jpeg" Type="http://schemas.openxmlformats.org/officeDocument/2006/relationships/image" Id="rId690"/><Relationship Target="media/document_image_rId691.jpeg" Type="http://schemas.openxmlformats.org/officeDocument/2006/relationships/image" Id="rId691"/><Relationship Target="media/document_image_rId692.jpeg" Type="http://schemas.openxmlformats.org/officeDocument/2006/relationships/image" Id="rId692"/><Relationship Target="media/document_image_rId693.jpeg" Type="http://schemas.openxmlformats.org/officeDocument/2006/relationships/image" Id="rId693"/><Relationship Target="media/document_image_rId694.jpeg" Type="http://schemas.openxmlformats.org/officeDocument/2006/relationships/image" Id="rId694"/><Relationship Target="media/document_image_rId695.jpeg" Type="http://schemas.openxmlformats.org/officeDocument/2006/relationships/image" Id="rId695"/><Relationship Target="media/document_image_rId696.jpeg" Type="http://schemas.openxmlformats.org/officeDocument/2006/relationships/image" Id="rId696"/><Relationship Target="media/document_image_rId697.jpeg" Type="http://schemas.openxmlformats.org/officeDocument/2006/relationships/image" Id="rId697"/><Relationship Target="media/document_image_rId698.jpeg" Type="http://schemas.openxmlformats.org/officeDocument/2006/relationships/image" Id="rId698"/><Relationship Target="media/document_image_rId699.jpeg" Type="http://schemas.openxmlformats.org/officeDocument/2006/relationships/image" Id="rId699"/><Relationship Target="media/document_image_rId700.jpeg" Type="http://schemas.openxmlformats.org/officeDocument/2006/relationships/image" Id="rId700"/><Relationship Target="media/document_image_rId701.jpeg" Type="http://schemas.openxmlformats.org/officeDocument/2006/relationships/image" Id="rId701"/><Relationship Target="media/document_image_rId702.jpeg" Type="http://schemas.openxmlformats.org/officeDocument/2006/relationships/image" Id="rId702"/><Relationship Target="media/document_image_rId703.jpeg" Type="http://schemas.openxmlformats.org/officeDocument/2006/relationships/image" Id="rId703"/><Relationship Target="media/document_image_rId704.jpeg" Type="http://schemas.openxmlformats.org/officeDocument/2006/relationships/image" Id="rId704"/><Relationship Target="media/document_image_rId705.jpeg" Type="http://schemas.openxmlformats.org/officeDocument/2006/relationships/image" Id="rId705"/><Relationship Target="media/document_image_rId706.jpeg" Type="http://schemas.openxmlformats.org/officeDocument/2006/relationships/image" Id="rId706"/><Relationship Target="media/document_image_rId707.jpeg" Type="http://schemas.openxmlformats.org/officeDocument/2006/relationships/image" Id="rId707"/><Relationship Target="media/document_image_rId708.jpeg" Type="http://schemas.openxmlformats.org/officeDocument/2006/relationships/image" Id="rId708"/><Relationship Target="media/document_image_rId709.jpeg" Type="http://schemas.openxmlformats.org/officeDocument/2006/relationships/image" Id="rId709"/><Relationship Target="media/document_image_rId710.jpeg" Type="http://schemas.openxmlformats.org/officeDocument/2006/relationships/image" Id="rId710"/><Relationship Target="media/document_image_rId711.jpeg" Type="http://schemas.openxmlformats.org/officeDocument/2006/relationships/image" Id="rId711"/><Relationship Target="media/document_image_rId712.jpeg" Type="http://schemas.openxmlformats.org/officeDocument/2006/relationships/image" Id="rId712"/><Relationship Target="media/document_image_rId713.jpeg" Type="http://schemas.openxmlformats.org/officeDocument/2006/relationships/image" Id="rId713"/><Relationship Target="media/document_image_rId714.jpeg" Type="http://schemas.openxmlformats.org/officeDocument/2006/relationships/image" Id="rId714"/><Relationship Target="media/document_image_rId715.jpeg" Type="http://schemas.openxmlformats.org/officeDocument/2006/relationships/image" Id="rId715"/><Relationship Target="media/document_image_rId716.jpeg" Type="http://schemas.openxmlformats.org/officeDocument/2006/relationships/image" Id="rId716"/><Relationship Target="media/document_image_rId717.jpeg" Type="http://schemas.openxmlformats.org/officeDocument/2006/relationships/image" Id="rId717"/><Relationship Target="media/document_image_rId718.jpeg" Type="http://schemas.openxmlformats.org/officeDocument/2006/relationships/image" Id="rId718"/><Relationship Target="media/document_image_rId719.jpeg" Type="http://schemas.openxmlformats.org/officeDocument/2006/relationships/image" Id="rId719"/><Relationship Target="media/document_image_rId720.jpeg" Type="http://schemas.openxmlformats.org/officeDocument/2006/relationships/image" Id="rId720"/><Relationship Target="media/document_image_rId721.jpeg" Type="http://schemas.openxmlformats.org/officeDocument/2006/relationships/image" Id="rId721"/><Relationship Target="media/document_image_rId722.jpeg" Type="http://schemas.openxmlformats.org/officeDocument/2006/relationships/image" Id="rId722"/><Relationship Target="media/document_image_rId723.jpeg" Type="http://schemas.openxmlformats.org/officeDocument/2006/relationships/image" Id="rId723"/><Relationship Target="media/document_image_rId724.jpeg" Type="http://schemas.openxmlformats.org/officeDocument/2006/relationships/image" Id="rId724"/><Relationship Target="media/document_image_rId725.jpeg" Type="http://schemas.openxmlformats.org/officeDocument/2006/relationships/image" Id="rId725"/><Relationship Target="media/document_image_rId726.jpeg" Type="http://schemas.openxmlformats.org/officeDocument/2006/relationships/image" Id="rId726"/><Relationship Target="media/document_image_rId727.jpeg" Type="http://schemas.openxmlformats.org/officeDocument/2006/relationships/image" Id="rId727"/><Relationship Target="media/document_image_rId728.jpeg" Type="http://schemas.openxmlformats.org/officeDocument/2006/relationships/image" Id="rId728"/><Relationship Target="media/document_image_rId729.jpeg" Type="http://schemas.openxmlformats.org/officeDocument/2006/relationships/image" Id="rId729"/><Relationship Target="media/document_image_rId730.jpeg" Type="http://schemas.openxmlformats.org/officeDocument/2006/relationships/image" Id="rId730"/><Relationship Target="media/document_image_rId731.jpeg" Type="http://schemas.openxmlformats.org/officeDocument/2006/relationships/image" Id="rId731"/><Relationship Target="media/document_image_rId732.jpeg" Type="http://schemas.openxmlformats.org/officeDocument/2006/relationships/image" Id="rId732"/><Relationship Target="media/document_image_rId733.jpeg" Type="http://schemas.openxmlformats.org/officeDocument/2006/relationships/image" Id="rId733"/><Relationship Target="media/document_image_rId734.jpeg" Type="http://schemas.openxmlformats.org/officeDocument/2006/relationships/image" Id="rId734"/><Relationship Target="media/document_image_rId735.jpeg" Type="http://schemas.openxmlformats.org/officeDocument/2006/relationships/image" Id="rId735"/><Relationship Target="media/document_image_rId736.jpeg" Type="http://schemas.openxmlformats.org/officeDocument/2006/relationships/image" Id="rId736"/><Relationship Target="media/document_image_rId737.jpeg" Type="http://schemas.openxmlformats.org/officeDocument/2006/relationships/image" Id="rId737"/><Relationship Target="media/document_image_rId738.jpeg" Type="http://schemas.openxmlformats.org/officeDocument/2006/relationships/image" Id="rId738"/><Relationship Target="media/document_image_rId739.jpeg" Type="http://schemas.openxmlformats.org/officeDocument/2006/relationships/image" Id="rId739"/><Relationship Target="media/document_image_rId740.jpeg" Type="http://schemas.openxmlformats.org/officeDocument/2006/relationships/image" Id="rId740"/><Relationship Target="media/document_image_rId741.jpeg" Type="http://schemas.openxmlformats.org/officeDocument/2006/relationships/image" Id="rId741"/><Relationship Target="media/document_image_rId742.jpeg" Type="http://schemas.openxmlformats.org/officeDocument/2006/relationships/image" Id="rId742"/><Relationship Target="media/document_image_rId743.jpeg" Type="http://schemas.openxmlformats.org/officeDocument/2006/relationships/image" Id="rId743"/><Relationship Target="media/document_image_rId744.jpeg" Type="http://schemas.openxmlformats.org/officeDocument/2006/relationships/image" Id="rId744"/><Relationship Target="media/document_image_rId745.jpeg" Type="http://schemas.openxmlformats.org/officeDocument/2006/relationships/image" Id="rId745"/><Relationship Target="media/document_image_rId746.jpeg" Type="http://schemas.openxmlformats.org/officeDocument/2006/relationships/image" Id="rId746"/><Relationship Target="media/document_image_rId747.jpeg" Type="http://schemas.openxmlformats.org/officeDocument/2006/relationships/image" Id="rId747"/><Relationship Target="media/document_image_rId748.jpeg" Type="http://schemas.openxmlformats.org/officeDocument/2006/relationships/image" Id="rId748"/><Relationship Target="media/document_image_rId749.jpeg" Type="http://schemas.openxmlformats.org/officeDocument/2006/relationships/image" Id="rId749"/><Relationship Target="media/document_image_rId750.jpeg" Type="http://schemas.openxmlformats.org/officeDocument/2006/relationships/image" Id="rId750"/><Relationship Target="media/document_image_rId751.jpeg" Type="http://schemas.openxmlformats.org/officeDocument/2006/relationships/image" Id="rId751"/><Relationship Target="media/document_image_rId752.jpeg" Type="http://schemas.openxmlformats.org/officeDocument/2006/relationships/image" Id="rId752"/><Relationship Target="media/document_image_rId753.jpeg" Type="http://schemas.openxmlformats.org/officeDocument/2006/relationships/image" Id="rId753"/><Relationship Target="media/document_image_rId754.jpeg" Type="http://schemas.openxmlformats.org/officeDocument/2006/relationships/image" Id="rId754"/><Relationship Target="media/document_image_rId755.jpeg" Type="http://schemas.openxmlformats.org/officeDocument/2006/relationships/image" Id="rId755"/><Relationship Target="media/document_image_rId756.jpeg" Type="http://schemas.openxmlformats.org/officeDocument/2006/relationships/image" Id="rId756"/><Relationship Target="media/document_image_rId757.jpeg" Type="http://schemas.openxmlformats.org/officeDocument/2006/relationships/image" Id="rId757"/><Relationship Target="media/document_image_rId758.jpeg" Type="http://schemas.openxmlformats.org/officeDocument/2006/relationships/image" Id="rId758"/><Relationship Target="media/document_image_rId759.jpeg" Type="http://schemas.openxmlformats.org/officeDocument/2006/relationships/image" Id="rId759"/><Relationship Target="media/document_image_rId760.jpeg" Type="http://schemas.openxmlformats.org/officeDocument/2006/relationships/image" Id="rId760"/><Relationship Target="media/document_image_rId761.jpeg" Type="http://schemas.openxmlformats.org/officeDocument/2006/relationships/image" Id="rId761"/><Relationship Target="media/document_image_rId762.jpeg" Type="http://schemas.openxmlformats.org/officeDocument/2006/relationships/image" Id="rId762"/><Relationship Target="media/document_image_rId763.jpeg" Type="http://schemas.openxmlformats.org/officeDocument/2006/relationships/image" Id="rId763"/><Relationship Target="media/document_image_rId764.jpeg" Type="http://schemas.openxmlformats.org/officeDocument/2006/relationships/image" Id="rId764"/><Relationship Target="media/document_image_rId765.jpeg" Type="http://schemas.openxmlformats.org/officeDocument/2006/relationships/image" Id="rId765"/><Relationship Target="media/document_image_rId766.jpeg" Type="http://schemas.openxmlformats.org/officeDocument/2006/relationships/image" Id="rId766"/><Relationship Target="media/document_image_rId767.jpeg" Type="http://schemas.openxmlformats.org/officeDocument/2006/relationships/image" Id="rId767"/><Relationship Target="media/document_image_rId768.jpeg" Type="http://schemas.openxmlformats.org/officeDocument/2006/relationships/image" Id="rId768"/><Relationship Target="media/document_image_rId769.jpeg" Type="http://schemas.openxmlformats.org/officeDocument/2006/relationships/image" Id="rId769"/><Relationship Target="media/document_image_rId770.jpeg" Type="http://schemas.openxmlformats.org/officeDocument/2006/relationships/image" Id="rId770"/><Relationship Target="media/document_image_rId771.jpeg" Type="http://schemas.openxmlformats.org/officeDocument/2006/relationships/image" Id="rId771"/><Relationship Target="media/document_image_rId772.jpeg" Type="http://schemas.openxmlformats.org/officeDocument/2006/relationships/image" Id="rId772"/><Relationship Target="media/document_image_rId773.jpeg" Type="http://schemas.openxmlformats.org/officeDocument/2006/relationships/image" Id="rId773"/><Relationship Target="media/document_image_rId774.jpeg" Type="http://schemas.openxmlformats.org/officeDocument/2006/relationships/image" Id="rId774"/><Relationship Target="media/document_image_rId775.jpeg" Type="http://schemas.openxmlformats.org/officeDocument/2006/relationships/image" Id="rId775"/><Relationship Target="media/document_image_rId776.jpeg" Type="http://schemas.openxmlformats.org/officeDocument/2006/relationships/image" Id="rId776"/><Relationship Target="media/document_image_rId777.jpeg" Type="http://schemas.openxmlformats.org/officeDocument/2006/relationships/image" Id="rId777"/><Relationship Target="media/document_image_rId778.jpeg" Type="http://schemas.openxmlformats.org/officeDocument/2006/relationships/image" Id="rId778"/><Relationship Target="media/document_image_rId779.jpeg" Type="http://schemas.openxmlformats.org/officeDocument/2006/relationships/image" Id="rId779"/><Relationship Target="media/document_image_rId780.jpeg" Type="http://schemas.openxmlformats.org/officeDocument/2006/relationships/image" Id="rId780"/><Relationship Target="media/document_image_rId781.jpeg" Type="http://schemas.openxmlformats.org/officeDocument/2006/relationships/image" Id="rId781"/><Relationship Target="media/document_image_rId782.jpeg" Type="http://schemas.openxmlformats.org/officeDocument/2006/relationships/image" Id="rId782"/><Relationship Target="media/document_image_rId783.jpeg" Type="http://schemas.openxmlformats.org/officeDocument/2006/relationships/image" Id="rId783"/><Relationship Target="media/document_image_rId784.jpeg" Type="http://schemas.openxmlformats.org/officeDocument/2006/relationships/image" Id="rId784"/><Relationship Target="media/document_image_rId785.jpeg" Type="http://schemas.openxmlformats.org/officeDocument/2006/relationships/image" Id="rId785"/><Relationship Target="media/document_image_rId786.jpeg" Type="http://schemas.openxmlformats.org/officeDocument/2006/relationships/image" Id="rId786"/><Relationship Target="media/document_image_rId787.jpeg" Type="http://schemas.openxmlformats.org/officeDocument/2006/relationships/image" Id="rId787"/><Relationship Target="media/document_image_rId788.jpeg" Type="http://schemas.openxmlformats.org/officeDocument/2006/relationships/image" Id="rId788"/><Relationship Target="media/document_image_rId789.jpeg" Type="http://schemas.openxmlformats.org/officeDocument/2006/relationships/image" Id="rId789"/><Relationship Target="media/document_image_rId790.jpeg" Type="http://schemas.openxmlformats.org/officeDocument/2006/relationships/image" Id="rId790"/><Relationship Target="media/document_image_rId791.jpeg" Type="http://schemas.openxmlformats.org/officeDocument/2006/relationships/image" Id="rId791"/><Relationship Target="media/document_image_rId792.jpeg" Type="http://schemas.openxmlformats.org/officeDocument/2006/relationships/image" Id="rId792"/><Relationship Target="media/document_image_rId793.jpeg" Type="http://schemas.openxmlformats.org/officeDocument/2006/relationships/image" Id="rId793"/><Relationship Target="media/document_image_rId794.jpeg" Type="http://schemas.openxmlformats.org/officeDocument/2006/relationships/image" Id="rId794"/><Relationship Target="media/document_image_rId795.jpeg" Type="http://schemas.openxmlformats.org/officeDocument/2006/relationships/image" Id="rId795"/><Relationship Target="media/document_image_rId796.jpeg" Type="http://schemas.openxmlformats.org/officeDocument/2006/relationships/image" Id="rId796"/><Relationship Target="media/document_image_rId797.jpeg" Type="http://schemas.openxmlformats.org/officeDocument/2006/relationships/image" Id="rId797"/><Relationship Target="media/document_image_rId798.jpeg" Type="http://schemas.openxmlformats.org/officeDocument/2006/relationships/image" Id="rId798"/><Relationship Target="media/document_image_rId799.jpeg" Type="http://schemas.openxmlformats.org/officeDocument/2006/relationships/image" Id="rId799"/><Relationship Target="media/document_image_rId800.jpeg" Type="http://schemas.openxmlformats.org/officeDocument/2006/relationships/image" Id="rId800"/><Relationship Target="media/document_image_rId801.jpeg" Type="http://schemas.openxmlformats.org/officeDocument/2006/relationships/image" Id="rId801"/><Relationship Target="media/document_image_rId802.jpeg" Type="http://schemas.openxmlformats.org/officeDocument/2006/relationships/image" Id="rId802"/><Relationship Target="media/document_image_rId803.jpeg" Type="http://schemas.openxmlformats.org/officeDocument/2006/relationships/image" Id="rId803"/><Relationship Target="media/document_image_rId804.jpeg" Type="http://schemas.openxmlformats.org/officeDocument/2006/relationships/image" Id="rId804"/><Relationship Target="media/document_image_rId805.jpeg" Type="http://schemas.openxmlformats.org/officeDocument/2006/relationships/image" Id="rId805"/><Relationship Target="media/document_image_rId806.jpeg" Type="http://schemas.openxmlformats.org/officeDocument/2006/relationships/image" Id="rId806"/><Relationship Target="media/document_image_rId807.jpeg" Type="http://schemas.openxmlformats.org/officeDocument/2006/relationships/image" Id="rId807"/><Relationship Target="media/document_image_rId808.jpeg" Type="http://schemas.openxmlformats.org/officeDocument/2006/relationships/image" Id="rId808"/><Relationship Target="media/document_image_rId809.jpeg" Type="http://schemas.openxmlformats.org/officeDocument/2006/relationships/image" Id="rId809"/><Relationship Target="media/document_image_rId810.jpeg" Type="http://schemas.openxmlformats.org/officeDocument/2006/relationships/image" Id="rId810"/><Relationship Target="media/document_image_rId811.jpeg" Type="http://schemas.openxmlformats.org/officeDocument/2006/relationships/image" Id="rId811"/><Relationship Target="media/document_image_rId812.jpeg" Type="http://schemas.openxmlformats.org/officeDocument/2006/relationships/image" Id="rId812"/><Relationship Target="media/document_image_rId813.jpeg" Type="http://schemas.openxmlformats.org/officeDocument/2006/relationships/image" Id="rId813"/><Relationship Target="media/document_image_rId814.jpeg" Type="http://schemas.openxmlformats.org/officeDocument/2006/relationships/image" Id="rId814"/><Relationship Target="media/document_image_rId815.jpeg" Type="http://schemas.openxmlformats.org/officeDocument/2006/relationships/image" Id="rId815"/><Relationship Target="media/document_image_rId816.jpeg" Type="http://schemas.openxmlformats.org/officeDocument/2006/relationships/image" Id="rId816"/><Relationship Target="media/document_image_rId817.jpeg" Type="http://schemas.openxmlformats.org/officeDocument/2006/relationships/image" Id="rId817"/><Relationship Target="media/document_image_rId818.jpeg" Type="http://schemas.openxmlformats.org/officeDocument/2006/relationships/image" Id="rId818"/><Relationship Target="media/document_image_rId819.jpeg" Type="http://schemas.openxmlformats.org/officeDocument/2006/relationships/image" Id="rId819"/><Relationship Target="media/document_image_rId820.jpeg" Type="http://schemas.openxmlformats.org/officeDocument/2006/relationships/image" Id="rId820"/><Relationship Target="media/document_image_rId821.jpeg" Type="http://schemas.openxmlformats.org/officeDocument/2006/relationships/image" Id="rId821"/><Relationship Target="media/document_image_rId822.jpeg" Type="http://schemas.openxmlformats.org/officeDocument/2006/relationships/image" Id="rId822"/><Relationship Target="media/document_image_rId823.jpeg" Type="http://schemas.openxmlformats.org/officeDocument/2006/relationships/image" Id="rId823"/><Relationship Target="media/document_image_rId824.jpeg" Type="http://schemas.openxmlformats.org/officeDocument/2006/relationships/image" Id="rId824"/><Relationship Target="media/document_image_rId825.jpeg" Type="http://schemas.openxmlformats.org/officeDocument/2006/relationships/image" Id="rId825"/><Relationship Target="media/document_image_rId826.jpeg" Type="http://schemas.openxmlformats.org/officeDocument/2006/relationships/image" Id="rId826"/><Relationship Target="media/document_image_rId827.jpeg" Type="http://schemas.openxmlformats.org/officeDocument/2006/relationships/image" Id="rId827"/><Relationship Target="media/document_image_rId828.jpeg" Type="http://schemas.openxmlformats.org/officeDocument/2006/relationships/image" Id="rId828"/><Relationship Target="media/document_image_rId829.jpeg" Type="http://schemas.openxmlformats.org/officeDocument/2006/relationships/image" Id="rId829"/><Relationship Target="media/document_image_rId830.jpeg" Type="http://schemas.openxmlformats.org/officeDocument/2006/relationships/image" Id="rId830"/><Relationship Target="media/document_image_rId831.jpeg" Type="http://schemas.openxmlformats.org/officeDocument/2006/relationships/image" Id="rId831"/><Relationship Target="media/document_image_rId832.jpeg" Type="http://schemas.openxmlformats.org/officeDocument/2006/relationships/image" Id="rId832"/><Relationship Target="media/document_image_rId833.jpeg" Type="http://schemas.openxmlformats.org/officeDocument/2006/relationships/image" Id="rId833"/><Relationship Target="media/document_image_rId834.jpeg" Type="http://schemas.openxmlformats.org/officeDocument/2006/relationships/image" Id="rId834"/><Relationship Target="media/document_image_rId835.jpeg" Type="http://schemas.openxmlformats.org/officeDocument/2006/relationships/image" Id="rId835"/><Relationship Target="media/document_image_rId836.jpeg" Type="http://schemas.openxmlformats.org/officeDocument/2006/relationships/image" Id="rId836"/><Relationship Target="media/document_image_rId837.jpeg" Type="http://schemas.openxmlformats.org/officeDocument/2006/relationships/image" Id="rId837"/><Relationship Target="media/document_image_rId838.jpeg" Type="http://schemas.openxmlformats.org/officeDocument/2006/relationships/image" Id="rId838"/><Relationship Target="media/document_image_rId839.jpeg" Type="http://schemas.openxmlformats.org/officeDocument/2006/relationships/image" Id="rId839"/><Relationship Target="media/document_image_rId840.jpeg" Type="http://schemas.openxmlformats.org/officeDocument/2006/relationships/image" Id="rId840"/><Relationship Target="media/document_image_rId841.jpeg" Type="http://schemas.openxmlformats.org/officeDocument/2006/relationships/image" Id="rId841"/><Relationship Target="media/document_image_rId842.jpeg" Type="http://schemas.openxmlformats.org/officeDocument/2006/relationships/image" Id="rId842"/><Relationship Target="media/document_image_rId843.jpeg" Type="http://schemas.openxmlformats.org/officeDocument/2006/relationships/image" Id="rId843"/><Relationship Target="media/document_image_rId844.jpeg" Type="http://schemas.openxmlformats.org/officeDocument/2006/relationships/image" Id="rId844"/><Relationship Target="media/document_image_rId845.jpeg" Type="http://schemas.openxmlformats.org/officeDocument/2006/relationships/image" Id="rId845"/><Relationship Target="media/document_image_rId846.jpeg" Type="http://schemas.openxmlformats.org/officeDocument/2006/relationships/image" Id="rId846"/><Relationship Target="media/document_image_rId847.jpeg" Type="http://schemas.openxmlformats.org/officeDocument/2006/relationships/image" Id="rId847"/><Relationship Target="media/document_image_rId848.jpeg" Type="http://schemas.openxmlformats.org/officeDocument/2006/relationships/image" Id="rId848"/><Relationship Target="media/document_image_rId849.jpeg" Type="http://schemas.openxmlformats.org/officeDocument/2006/relationships/image" Id="rId849"/><Relationship Target="media/document_image_rId850.jpeg" Type="http://schemas.openxmlformats.org/officeDocument/2006/relationships/image" Id="rId850"/><Relationship Target="media/document_image_rId851.jpeg" Type="http://schemas.openxmlformats.org/officeDocument/2006/relationships/image" Id="rId851"/><Relationship Target="media/document_image_rId852.jpeg" Type="http://schemas.openxmlformats.org/officeDocument/2006/relationships/image" Id="rId852"/><Relationship Target="media/document_image_rId853.jpeg" Type="http://schemas.openxmlformats.org/officeDocument/2006/relationships/image" Id="rId853"/><Relationship Target="media/document_image_rId854.jpeg" Type="http://schemas.openxmlformats.org/officeDocument/2006/relationships/image" Id="rId854"/><Relationship Target="media/document_image_rId855.jpeg" Type="http://schemas.openxmlformats.org/officeDocument/2006/relationships/image" Id="rId855"/><Relationship Target="media/document_image_rId856.jpeg" Type="http://schemas.openxmlformats.org/officeDocument/2006/relationships/image" Id="rId856"/><Relationship Target="media/document_image_rId857.jpeg" Type="http://schemas.openxmlformats.org/officeDocument/2006/relationships/image" Id="rId857"/><Relationship Target="media/document_image_rId858.jpeg" Type="http://schemas.openxmlformats.org/officeDocument/2006/relationships/image" Id="rId858"/><Relationship Target="media/document_image_rId859.jpeg" Type="http://schemas.openxmlformats.org/officeDocument/2006/relationships/image" Id="rId859"/><Relationship Target="media/document_image_rId860.jpeg" Type="http://schemas.openxmlformats.org/officeDocument/2006/relationships/image" Id="rId860"/><Relationship Target="media/document_image_rId861.jpeg" Type="http://schemas.openxmlformats.org/officeDocument/2006/relationships/image" Id="rId861"/><Relationship Target="media/document_image_rId862.jpeg" Type="http://schemas.openxmlformats.org/officeDocument/2006/relationships/image" Id="rId862"/><Relationship Target="media/document_image_rId863.jpeg" Type="http://schemas.openxmlformats.org/officeDocument/2006/relationships/image" Id="rId863"/><Relationship Target="media/document_image_rId864.jpeg" Type="http://schemas.openxmlformats.org/officeDocument/2006/relationships/image" Id="rId864"/><Relationship Target="media/document_image_rId865.jpeg" Type="http://schemas.openxmlformats.org/officeDocument/2006/relationships/image" Id="rId865"/><Relationship Target="media/document_image_rId866.jpeg" Type="http://schemas.openxmlformats.org/officeDocument/2006/relationships/image" Id="rId866"/><Relationship Target="media/document_image_rId867.jpeg" Type="http://schemas.openxmlformats.org/officeDocument/2006/relationships/image" Id="rId867"/><Relationship Target="media/document_image_rId868.jpeg" Type="http://schemas.openxmlformats.org/officeDocument/2006/relationships/image" Id="rId868"/><Relationship Target="media/document_image_rId869.jpeg" Type="http://schemas.openxmlformats.org/officeDocument/2006/relationships/image" Id="rId869"/><Relationship Target="media/document_image_rId870.jpeg" Type="http://schemas.openxmlformats.org/officeDocument/2006/relationships/image" Id="rId870"/><Relationship Target="media/document_image_rId871.jpeg" Type="http://schemas.openxmlformats.org/officeDocument/2006/relationships/image" Id="rId871"/><Relationship Target="media/document_image_rId872.jpeg" Type="http://schemas.openxmlformats.org/officeDocument/2006/relationships/image" Id="rId872"/><Relationship Target="media/document_image_rId873.jpeg" Type="http://schemas.openxmlformats.org/officeDocument/2006/relationships/image" Id="rId873"/><Relationship Target="media/document_image_rId874.jpeg" Type="http://schemas.openxmlformats.org/officeDocument/2006/relationships/image" Id="rId874"/><Relationship Target="media/document_image_rId875.jpeg" Type="http://schemas.openxmlformats.org/officeDocument/2006/relationships/image" Id="rId875"/><Relationship Target="media/document_image_rId876.jpeg" Type="http://schemas.openxmlformats.org/officeDocument/2006/relationships/image" Id="rId876"/><Relationship Target="media/document_image_rId877.jpeg" Type="http://schemas.openxmlformats.org/officeDocument/2006/relationships/image" Id="rId877"/><Relationship Target="media/document_image_rId878.jpeg" Type="http://schemas.openxmlformats.org/officeDocument/2006/relationships/image" Id="rId878"/><Relationship Target="media/document_image_rId879.jpeg" Type="http://schemas.openxmlformats.org/officeDocument/2006/relationships/image" Id="rId879"/><Relationship Target="media/document_image_rId880.jpeg" Type="http://schemas.openxmlformats.org/officeDocument/2006/relationships/image" Id="rId880"/><Relationship Target="media/document_image_rId881.jpeg" Type="http://schemas.openxmlformats.org/officeDocument/2006/relationships/image" Id="rId881"/><Relationship Target="media/document_image_rId882.jpeg" Type="http://schemas.openxmlformats.org/officeDocument/2006/relationships/image" Id="rId882"/><Relationship Target="media/document_image_rId883.jpeg" Type="http://schemas.openxmlformats.org/officeDocument/2006/relationships/image" Id="rId883"/><Relationship Target="media/document_image_rId884.jpeg" Type="http://schemas.openxmlformats.org/officeDocument/2006/relationships/image" Id="rId884"/><Relationship Target="media/document_image_rId885.jpeg" Type="http://schemas.openxmlformats.org/officeDocument/2006/relationships/image" Id="rId885"/><Relationship Target="media/document_image_rId886.jpeg" Type="http://schemas.openxmlformats.org/officeDocument/2006/relationships/image" Id="rId886"/><Relationship Target="media/document_image_rId887.jpeg" Type="http://schemas.openxmlformats.org/officeDocument/2006/relationships/image" Id="rId887"/><Relationship Target="media/document_image_rId888.jpeg" Type="http://schemas.openxmlformats.org/officeDocument/2006/relationships/image" Id="rId888"/><Relationship Target="media/document_image_rId889.jpeg" Type="http://schemas.openxmlformats.org/officeDocument/2006/relationships/image" Id="rId889"/><Relationship Target="media/document_image_rId890.jpeg" Type="http://schemas.openxmlformats.org/officeDocument/2006/relationships/image" Id="rId890"/><Relationship Target="media/document_image_rId891.jpeg" Type="http://schemas.openxmlformats.org/officeDocument/2006/relationships/image" Id="rId891"/><Relationship Target="media/document_image_rId892.jpeg" Type="http://schemas.openxmlformats.org/officeDocument/2006/relationships/image" Id="rId892"/><Relationship Target="media/document_image_rId893.jpeg" Type="http://schemas.openxmlformats.org/officeDocument/2006/relationships/image" Id="rId893"/><Relationship Target="media/document_image_rId894.jpeg" Type="http://schemas.openxmlformats.org/officeDocument/2006/relationships/image" Id="rId894"/><Relationship Target="media/document_image_rId895.jpeg" Type="http://schemas.openxmlformats.org/officeDocument/2006/relationships/image" Id="rId895"/><Relationship Target="media/document_image_rId896.jpeg" Type="http://schemas.openxmlformats.org/officeDocument/2006/relationships/image" Id="rId896"/><Relationship Target="media/document_image_rId897.jpeg" Type="http://schemas.openxmlformats.org/officeDocument/2006/relationships/image" Id="rId897"/><Relationship Target="media/document_image_rId898.jpeg" Type="http://schemas.openxmlformats.org/officeDocument/2006/relationships/image" Id="rId898"/><Relationship Target="media/document_image_rId899.jpeg" Type="http://schemas.openxmlformats.org/officeDocument/2006/relationships/image" Id="rId899"/><Relationship Target="media/document_image_rId900.jpeg" Type="http://schemas.openxmlformats.org/officeDocument/2006/relationships/image" Id="rId900"/><Relationship Target="media/document_image_rId901.jpeg" Type="http://schemas.openxmlformats.org/officeDocument/2006/relationships/image" Id="rId901"/><Relationship Target="media/document_image_rId902.jpeg" Type="http://schemas.openxmlformats.org/officeDocument/2006/relationships/image" Id="rId902"/><Relationship Target="media/document_image_rId903.jpeg" Type="http://schemas.openxmlformats.org/officeDocument/2006/relationships/image" Id="rId903"/><Relationship Target="media/document_image_rId904.jpeg" Type="http://schemas.openxmlformats.org/officeDocument/2006/relationships/image" Id="rId904"/><Relationship Target="media/document_image_rId905.jpeg" Type="http://schemas.openxmlformats.org/officeDocument/2006/relationships/image" Id="rId905"/><Relationship Target="media/document_image_rId906.jpeg" Type="http://schemas.openxmlformats.org/officeDocument/2006/relationships/image" Id="rId906"/><Relationship Target="media/document_image_rId907.jpeg" Type="http://schemas.openxmlformats.org/officeDocument/2006/relationships/image" Id="rId907"/><Relationship Target="media/document_image_rId908.jpeg" Type="http://schemas.openxmlformats.org/officeDocument/2006/relationships/image" Id="rId908"/><Relationship Target="media/document_image_rId909.jpeg" Type="http://schemas.openxmlformats.org/officeDocument/2006/relationships/image" Id="rId909"/><Relationship Target="media/document_image_rId910.jpeg" Type="http://schemas.openxmlformats.org/officeDocument/2006/relationships/image" Id="rId910"/><Relationship Target="media/document_image_rId911.jpeg" Type="http://schemas.openxmlformats.org/officeDocument/2006/relationships/image" Id="rId911"/><Relationship Target="media/document_image_rId912.jpeg" Type="http://schemas.openxmlformats.org/officeDocument/2006/relationships/image" Id="rId912"/><Relationship Target="media/document_image_rId913.jpeg" Type="http://schemas.openxmlformats.org/officeDocument/2006/relationships/image" Id="rId913"/><Relationship Target="media/document_image_rId914.jpeg" Type="http://schemas.openxmlformats.org/officeDocument/2006/relationships/image" Id="rId914"/><Relationship Target="media/document_image_rId915.jpeg" Type="http://schemas.openxmlformats.org/officeDocument/2006/relationships/image" Id="rId915"/><Relationship Target="media/document_image_rId916.jpeg" Type="http://schemas.openxmlformats.org/officeDocument/2006/relationships/image" Id="rId916"/><Relationship Target="media/document_image_rId917.jpeg" Type="http://schemas.openxmlformats.org/officeDocument/2006/relationships/image" Id="rId917"/><Relationship Target="media/document_image_rId918.jpeg" Type="http://schemas.openxmlformats.org/officeDocument/2006/relationships/image" Id="rId918"/><Relationship Target="media/document_image_rId919.jpeg" Type="http://schemas.openxmlformats.org/officeDocument/2006/relationships/image" Id="rId919"/><Relationship Target="media/document_image_rId920.jpeg" Type="http://schemas.openxmlformats.org/officeDocument/2006/relationships/image" Id="rId920"/><Relationship Target="media/document_image_rId921.jpeg" Type="http://schemas.openxmlformats.org/officeDocument/2006/relationships/image" Id="rId921"/><Relationship Target="media/document_image_rId922.jpeg" Type="http://schemas.openxmlformats.org/officeDocument/2006/relationships/image" Id="rId922"/><Relationship Target="media/document_image_rId923.jpeg" Type="http://schemas.openxmlformats.org/officeDocument/2006/relationships/image" Id="rId923"/><Relationship Target="media/document_image_rId924.jpeg" Type="http://schemas.openxmlformats.org/officeDocument/2006/relationships/image" Id="rId924"/><Relationship Target="media/document_image_rId925.jpeg" Type="http://schemas.openxmlformats.org/officeDocument/2006/relationships/image" Id="rId925"/><Relationship Target="media/document_image_rId926.jpeg" Type="http://schemas.openxmlformats.org/officeDocument/2006/relationships/image" Id="rId926"/><Relationship Target="media/document_image_rId927.jpeg" Type="http://schemas.openxmlformats.org/officeDocument/2006/relationships/image" Id="rId927"/><Relationship Target="media/document_image_rId928.jpeg" Type="http://schemas.openxmlformats.org/officeDocument/2006/relationships/image" Id="rId928"/><Relationship Target="media/document_image_rId929.jpeg" Type="http://schemas.openxmlformats.org/officeDocument/2006/relationships/image" Id="rId929"/><Relationship Target="media/document_image_rId930.jpeg" Type="http://schemas.openxmlformats.org/officeDocument/2006/relationships/image" Id="rId930"/><Relationship Target="media/document_image_rId931.jpeg" Type="http://schemas.openxmlformats.org/officeDocument/2006/relationships/image" Id="rId931"/><Relationship Target="media/document_image_rId932.jpeg" Type="http://schemas.openxmlformats.org/officeDocument/2006/relationships/image" Id="rId932"/><Relationship Target="media/document_image_rId933.jpeg" Type="http://schemas.openxmlformats.org/officeDocument/2006/relationships/image" Id="rId933"/><Relationship Target="media/document_image_rId934.jpeg" Type="http://schemas.openxmlformats.org/officeDocument/2006/relationships/image" Id="rId934"/><Relationship Target="media/document_image_rId935.jpeg" Type="http://schemas.openxmlformats.org/officeDocument/2006/relationships/image" Id="rId935"/><Relationship Target="media/document_image_rId936.jpeg" Type="http://schemas.openxmlformats.org/officeDocument/2006/relationships/image" Id="rId936"/><Relationship Target="media/document_image_rId937.jpeg" Type="http://schemas.openxmlformats.org/officeDocument/2006/relationships/image" Id="rId937"/><Relationship Target="media/document_image_rId938.jpeg" Type="http://schemas.openxmlformats.org/officeDocument/2006/relationships/image" Id="rId938"/><Relationship Target="media/document_image_rId939.jpeg" Type="http://schemas.openxmlformats.org/officeDocument/2006/relationships/image" Id="rId939"/><Relationship Target="media/document_image_rId940.jpeg" Type="http://schemas.openxmlformats.org/officeDocument/2006/relationships/image" Id="rId940"/><Relationship Target="media/document_image_rId941.jpeg" Type="http://schemas.openxmlformats.org/officeDocument/2006/relationships/image" Id="rId941"/><Relationship Target="media/document_image_rId942.jpeg" Type="http://schemas.openxmlformats.org/officeDocument/2006/relationships/image" Id="rId942"/><Relationship Target="media/document_image_rId943.jpeg" Type="http://schemas.openxmlformats.org/officeDocument/2006/relationships/image" Id="rId943"/><Relationship Target="media/document_image_rId944.jpeg" Type="http://schemas.openxmlformats.org/officeDocument/2006/relationships/image" Id="rId944"/><Relationship Target="media/document_image_rId945.jpeg" Type="http://schemas.openxmlformats.org/officeDocument/2006/relationships/image" Id="rId945"/><Relationship Target="media/document_image_rId946.jpeg" Type="http://schemas.openxmlformats.org/officeDocument/2006/relationships/image" Id="rId946"/><Relationship Target="media/document_image_rId947.jpeg" Type="http://schemas.openxmlformats.org/officeDocument/2006/relationships/image" Id="rId947"/><Relationship Target="media/document_image_rId948.jpeg" Type="http://schemas.openxmlformats.org/officeDocument/2006/relationships/image" Id="rId948"/><Relationship Target="media/document_image_rId949.jpeg" Type="http://schemas.openxmlformats.org/officeDocument/2006/relationships/image" Id="rId949"/><Relationship Target="media/document_image_rId950.jpeg" Type="http://schemas.openxmlformats.org/officeDocument/2006/relationships/image" Id="rId950"/><Relationship Target="media/document_image_rId951.jpeg" Type="http://schemas.openxmlformats.org/officeDocument/2006/relationships/image" Id="rId951"/><Relationship Target="media/document_image_rId952.jpeg" Type="http://schemas.openxmlformats.org/officeDocument/2006/relationships/image" Id="rId952"/><Relationship Target="media/document_image_rId953.jpeg" Type="http://schemas.openxmlformats.org/officeDocument/2006/relationships/image" Id="rId953"/><Relationship Target="media/document_image_rId954.jpeg" Type="http://schemas.openxmlformats.org/officeDocument/2006/relationships/image" Id="rId954"/><Relationship Target="media/document_image_rId955.jpeg" Type="http://schemas.openxmlformats.org/officeDocument/2006/relationships/image" Id="rId955"/><Relationship Target="media/document_image_rId956.jpeg" Type="http://schemas.openxmlformats.org/officeDocument/2006/relationships/image" Id="rId956"/><Relationship Target="media/document_image_rId957.jpeg" Type="http://schemas.openxmlformats.org/officeDocument/2006/relationships/image" Id="rId957"/><Relationship Target="media/document_image_rId958.jpeg" Type="http://schemas.openxmlformats.org/officeDocument/2006/relationships/image" Id="rId958"/><Relationship Target="media/document_image_rId959.jpeg" Type="http://schemas.openxmlformats.org/officeDocument/2006/relationships/image" Id="rId959"/><Relationship Target="media/document_image_rId960.jpeg" Type="http://schemas.openxmlformats.org/officeDocument/2006/relationships/image" Id="rId960"/><Relationship Target="media/document_image_rId961.jpeg" Type="http://schemas.openxmlformats.org/officeDocument/2006/relationships/image" Id="rId961"/><Relationship Target="media/document_image_rId962.jpeg" Type="http://schemas.openxmlformats.org/officeDocument/2006/relationships/image" Id="rId962"/><Relationship Target="media/document_image_rId963.jpeg" Type="http://schemas.openxmlformats.org/officeDocument/2006/relationships/image" Id="rId963"/><Relationship Target="media/document_image_rId964.jpeg" Type="http://schemas.openxmlformats.org/officeDocument/2006/relationships/image" Id="rId964"/><Relationship Target="media/document_image_rId965.jpeg" Type="http://schemas.openxmlformats.org/officeDocument/2006/relationships/image" Id="rId965"/><Relationship Target="media/document_image_rId966.jpeg" Type="http://schemas.openxmlformats.org/officeDocument/2006/relationships/image" Id="rId966"/><Relationship Target="media/document_image_rId967.jpeg" Type="http://schemas.openxmlformats.org/officeDocument/2006/relationships/image" Id="rId967"/><Relationship Target="media/document_image_rId968.jpeg" Type="http://schemas.openxmlformats.org/officeDocument/2006/relationships/image" Id="rId968"/><Relationship Target="media/document_image_rId969.jpeg" Type="http://schemas.openxmlformats.org/officeDocument/2006/relationships/image" Id="rId969"/><Relationship Target="media/document_image_rId970.jpeg" Type="http://schemas.openxmlformats.org/officeDocument/2006/relationships/image" Id="rId970"/><Relationship Target="media/document_image_rId971.jpeg" Type="http://schemas.openxmlformats.org/officeDocument/2006/relationships/image" Id="rId971"/><Relationship Target="media/document_image_rId972.jpeg" Type="http://schemas.openxmlformats.org/officeDocument/2006/relationships/image" Id="rId972"/><Relationship Target="media/document_image_rId973.jpeg" Type="http://schemas.openxmlformats.org/officeDocument/2006/relationships/image" Id="rId973"/><Relationship Target="media/document_image_rId974.jpeg" Type="http://schemas.openxmlformats.org/officeDocument/2006/relationships/image" Id="rId974"/><Relationship Target="media/document_image_rId975.jpeg" Type="http://schemas.openxmlformats.org/officeDocument/2006/relationships/image" Id="rId975"/><Relationship Target="media/document_image_rId976.jpeg" Type="http://schemas.openxmlformats.org/officeDocument/2006/relationships/image" Id="rId976"/><Relationship Target="media/document_image_rId977.jpeg" Type="http://schemas.openxmlformats.org/officeDocument/2006/relationships/image" Id="rId977"/><Relationship Target="media/document_image_rId978.jpeg" Type="http://schemas.openxmlformats.org/officeDocument/2006/relationships/image" Id="rId978"/><Relationship Target="media/document_image_rId979.jpeg" Type="http://schemas.openxmlformats.org/officeDocument/2006/relationships/image" Id="rId979"/><Relationship Target="media/document_image_rId980.jpeg" Type="http://schemas.openxmlformats.org/officeDocument/2006/relationships/image" Id="rId980"/><Relationship Target="media/document_image_rId981.jpeg" Type="http://schemas.openxmlformats.org/officeDocument/2006/relationships/image" Id="rId981"/><Relationship Target="media/document_image_rId982.jpeg" Type="http://schemas.openxmlformats.org/officeDocument/2006/relationships/image" Id="rId982"/><Relationship Target="media/document_image_rId983.jpeg" Type="http://schemas.openxmlformats.org/officeDocument/2006/relationships/image" Id="rId983"/><Relationship Target="media/document_image_rId984.jpeg" Type="http://schemas.openxmlformats.org/officeDocument/2006/relationships/image" Id="rId984"/><Relationship Target="media/document_image_rId985.jpeg" Type="http://schemas.openxmlformats.org/officeDocument/2006/relationships/image" Id="rId985"/><Relationship Target="media/document_image_rId986.jpeg" Type="http://schemas.openxmlformats.org/officeDocument/2006/relationships/image" Id="rId986"/><Relationship Target="media/document_image_rId987.jpeg" Type="http://schemas.openxmlformats.org/officeDocument/2006/relationships/image" Id="rId987"/><Relationship Target="media/document_image_rId988.jpeg" Type="http://schemas.openxmlformats.org/officeDocument/2006/relationships/image" Id="rId988"/><Relationship Target="media/document_image_rId989.jpeg" Type="http://schemas.openxmlformats.org/officeDocument/2006/relationships/image" Id="rId989"/><Relationship Target="media/document_image_rId990.jpeg" Type="http://schemas.openxmlformats.org/officeDocument/2006/relationships/image" Id="rId990"/><Relationship Target="media/document_image_rId991.jpeg" Type="http://schemas.openxmlformats.org/officeDocument/2006/relationships/image" Id="rId991"/><Relationship Target="media/document_image_rId992.jpeg" Type="http://schemas.openxmlformats.org/officeDocument/2006/relationships/image" Id="rId992"/><Relationship Target="media/document_image_rId993.jpeg" Type="http://schemas.openxmlformats.org/officeDocument/2006/relationships/image" Id="rId993"/><Relationship Target="media/document_image_rId994.jpeg" Type="http://schemas.openxmlformats.org/officeDocument/2006/relationships/image" Id="rId994"/><Relationship Target="media/document_image_rId995.jpeg" Type="http://schemas.openxmlformats.org/officeDocument/2006/relationships/image" Id="rId995"/><Relationship Target="media/document_image_rId996.jpeg" Type="http://schemas.openxmlformats.org/officeDocument/2006/relationships/image" Id="rId996"/><Relationship Target="media/document_image_rId997.jpeg" Type="http://schemas.openxmlformats.org/officeDocument/2006/relationships/image" Id="rId997"/><Relationship Target="media/document_image_rId998.jpeg" Type="http://schemas.openxmlformats.org/officeDocument/2006/relationships/image" Id="rId998"/><Relationship Target="media/document_image_rId999.jpeg" Type="http://schemas.openxmlformats.org/officeDocument/2006/relationships/image" Id="rId999"/><Relationship Target="media/document_image_rId1000.jpeg" Type="http://schemas.openxmlformats.org/officeDocument/2006/relationships/image" Id="rId1000"/><Relationship Target="media/document_image_rId1001.jpeg" Type="http://schemas.openxmlformats.org/officeDocument/2006/relationships/image" Id="rId1001"/><Relationship Target="media/document_image_rId1002.jpeg" Type="http://schemas.openxmlformats.org/officeDocument/2006/relationships/image" Id="rId1002"/><Relationship Target="media/document_image_rId1003.jpeg" Type="http://schemas.openxmlformats.org/officeDocument/2006/relationships/image" Id="rId1003"/><Relationship Target="media/document_image_rId1004.jpeg" Type="http://schemas.openxmlformats.org/officeDocument/2006/relationships/image" Id="rId1004"/><Relationship Target="media/document_image_rId1005.jpeg" Type="http://schemas.openxmlformats.org/officeDocument/2006/relationships/image" Id="rId1005"/><Relationship Target="media/document_image_rId1006.jpeg" Type="http://schemas.openxmlformats.org/officeDocument/2006/relationships/image" Id="rId1006"/><Relationship Target="media/document_image_rId1007.jpeg" Type="http://schemas.openxmlformats.org/officeDocument/2006/relationships/image" Id="rId1007"/><Relationship Target="media/document_image_rId1008.jpeg" Type="http://schemas.openxmlformats.org/officeDocument/2006/relationships/image" Id="rId1008"/><Relationship Target="media/document_image_rId1009.jpeg" Type="http://schemas.openxmlformats.org/officeDocument/2006/relationships/image" Id="rId1009"/><Relationship Target="media/document_image_rId1010.jpeg" Type="http://schemas.openxmlformats.org/officeDocument/2006/relationships/image" Id="rId1010"/><Relationship Target="media/document_image_rId1011.jpeg" Type="http://schemas.openxmlformats.org/officeDocument/2006/relationships/image" Id="rId1011"/><Relationship Target="media/document_image_rId1012.jpeg" Type="http://schemas.openxmlformats.org/officeDocument/2006/relationships/image" Id="rId1012"/><Relationship Target="media/document_image_rId1013.jpeg" Type="http://schemas.openxmlformats.org/officeDocument/2006/relationships/image" Id="rId1013"/><Relationship Target="media/document_image_rId1014.jpeg" Type="http://schemas.openxmlformats.org/officeDocument/2006/relationships/image" Id="rId1014"/><Relationship Target="media/document_image_rId1015.jpeg" Type="http://schemas.openxmlformats.org/officeDocument/2006/relationships/image" Id="rId1015"/><Relationship Target="media/document_image_rId1016.jpeg" Type="http://schemas.openxmlformats.org/officeDocument/2006/relationships/image" Id="rId1016"/><Relationship Target="media/document_image_rId1017.jpeg" Type="http://schemas.openxmlformats.org/officeDocument/2006/relationships/image" Id="rId1017"/><Relationship Target="media/document_image_rId1018.jpeg" Type="http://schemas.openxmlformats.org/officeDocument/2006/relationships/image" Id="rId1018"/><Relationship Target="media/document_image_rId1019.jpeg" Type="http://schemas.openxmlformats.org/officeDocument/2006/relationships/image" Id="rId1019"/><Relationship Target="media/document_image_rId1020.jpeg" Type="http://schemas.openxmlformats.org/officeDocument/2006/relationships/image" Id="rId1020"/><Relationship Target="media/document_image_rId1021.jpeg" Type="http://schemas.openxmlformats.org/officeDocument/2006/relationships/image" Id="rId1021"/><Relationship Target="media/document_image_rId1022.jpeg" Type="http://schemas.openxmlformats.org/officeDocument/2006/relationships/image" Id="rId1022"/><Relationship Target="media/document_image_rId1023.jpeg" Type="http://schemas.openxmlformats.org/officeDocument/2006/relationships/image" Id="rId1023"/><Relationship Target="media/document_image_rId1024.jpeg" Type="http://schemas.openxmlformats.org/officeDocument/2006/relationships/image" Id="rId1024"/><Relationship Target="media/document_image_rId1025.jpeg" Type="http://schemas.openxmlformats.org/officeDocument/2006/relationships/image" Id="rId1025"/><Relationship Target="media/document_image_rId1026.jpeg" Type="http://schemas.openxmlformats.org/officeDocument/2006/relationships/image" Id="rId1026"/><Relationship Target="media/document_image_rId1027.jpeg" Type="http://schemas.openxmlformats.org/officeDocument/2006/relationships/image" Id="rId1027"/><Relationship Target="media/document_image_rId1028.jpeg" Type="http://schemas.openxmlformats.org/officeDocument/2006/relationships/image" Id="rId1028"/><Relationship Target="media/document_image_rId1029.jpeg" Type="http://schemas.openxmlformats.org/officeDocument/2006/relationships/image" Id="rId1029"/><Relationship Target="media/document_image_rId1030.jpeg" Type="http://schemas.openxmlformats.org/officeDocument/2006/relationships/image" Id="rId1030"/><Relationship Target="media/document_image_rId1031.jpeg" Type="http://schemas.openxmlformats.org/officeDocument/2006/relationships/image" Id="rId1031"/><Relationship Target="media/document_image_rId1032.jpeg" Type="http://schemas.openxmlformats.org/officeDocument/2006/relationships/image" Id="rId1032"/><Relationship Target="media/document_image_rId1033.jpeg" Type="http://schemas.openxmlformats.org/officeDocument/2006/relationships/image" Id="rId1033"/><Relationship Target="media/document_image_rId1034.jpeg" Type="http://schemas.openxmlformats.org/officeDocument/2006/relationships/image" Id="rId1034"/><Relationship Target="media/document_image_rId1035.jpeg" Type="http://schemas.openxmlformats.org/officeDocument/2006/relationships/image" Id="rId1035"/><Relationship Target="media/document_image_rId1036.jpeg" Type="http://schemas.openxmlformats.org/officeDocument/2006/relationships/image" Id="rId1036"/><Relationship Target="media/document_image_rId1037.jpeg" Type="http://schemas.openxmlformats.org/officeDocument/2006/relationships/image" Id="rId1037"/><Relationship Target="media/document_image_rId1038.jpeg" Type="http://schemas.openxmlformats.org/officeDocument/2006/relationships/image" Id="rId1038"/><Relationship Target="media/document_image_rId1039.jpeg" Type="http://schemas.openxmlformats.org/officeDocument/2006/relationships/image" Id="rId1039"/><Relationship Target="media/document_image_rId1040.jpeg" Type="http://schemas.openxmlformats.org/officeDocument/2006/relationships/image" Id="rId1040"/><Relationship Target="media/document_image_rId1041.jpeg" Type="http://schemas.openxmlformats.org/officeDocument/2006/relationships/image" Id="rId1041"/><Relationship Target="media/document_image_rId1042.jpeg" Type="http://schemas.openxmlformats.org/officeDocument/2006/relationships/image" Id="rId1042"/><Relationship Target="media/document_image_rId1043.jpeg" Type="http://schemas.openxmlformats.org/officeDocument/2006/relationships/image" Id="rId1043"/><Relationship Target="media/document_image_rId1044.jpeg" Type="http://schemas.openxmlformats.org/officeDocument/2006/relationships/image" Id="rId1044"/><Relationship Target="media/document_image_rId1045.jpeg" Type="http://schemas.openxmlformats.org/officeDocument/2006/relationships/image" Id="rId1045"/><Relationship Target="media/document_image_rId1046.jpeg" Type="http://schemas.openxmlformats.org/officeDocument/2006/relationships/image" Id="rId1046"/><Relationship Target="media/document_image_rId1047.jpeg" Type="http://schemas.openxmlformats.org/officeDocument/2006/relationships/image" Id="rId1047"/><Relationship Target="media/document_image_rId1048.jpeg" Type="http://schemas.openxmlformats.org/officeDocument/2006/relationships/image" Id="rId1048"/><Relationship Target="media/document_image_rId1049.jpeg" Type="http://schemas.openxmlformats.org/officeDocument/2006/relationships/image" Id="rId1049"/><Relationship Target="media/document_image_rId1050.jpeg" Type="http://schemas.openxmlformats.org/officeDocument/2006/relationships/image" Id="rId1050"/><Relationship Target="media/document_image_rId1051.jpeg" Type="http://schemas.openxmlformats.org/officeDocument/2006/relationships/image" Id="rId1051"/><Relationship Target="media/document_image_rId1052.jpeg" Type="http://schemas.openxmlformats.org/officeDocument/2006/relationships/image" Id="rId1052"/><Relationship Target="media/document_image_rId1053.jpeg" Type="http://schemas.openxmlformats.org/officeDocument/2006/relationships/image" Id="rId1053"/><Relationship Target="media/document_image_rId1054.jpeg" Type="http://schemas.openxmlformats.org/officeDocument/2006/relationships/image" Id="rId1054"/><Relationship Target="media/document_image_rId1055.jpeg" Type="http://schemas.openxmlformats.org/officeDocument/2006/relationships/image" Id="rId1055"/><Relationship Target="media/document_image_rId1056.jpeg" Type="http://schemas.openxmlformats.org/officeDocument/2006/relationships/image" Id="rId1056"/><Relationship Target="media/document_image_rId1057.jpeg" Type="http://schemas.openxmlformats.org/officeDocument/2006/relationships/image" Id="rId1057"/><Relationship Target="media/document_image_rId1058.jpeg" Type="http://schemas.openxmlformats.org/officeDocument/2006/relationships/image" Id="rId1058"/><Relationship Target="media/document_image_rId1059.jpeg" Type="http://schemas.openxmlformats.org/officeDocument/2006/relationships/image" Id="rId1059"/><Relationship Target="media/document_image_rId1060.jpeg" Type="http://schemas.openxmlformats.org/officeDocument/2006/relationships/image" Id="rId1060"/><Relationship Target="media/document_image_rId1061.jpeg" Type="http://schemas.openxmlformats.org/officeDocument/2006/relationships/image" Id="rId1061"/><Relationship Target="media/document_image_rId1062.jpeg" Type="http://schemas.openxmlformats.org/officeDocument/2006/relationships/image" Id="rId1062"/><Relationship Target="media/document_image_rId1063.jpeg" Type="http://schemas.openxmlformats.org/officeDocument/2006/relationships/image" Id="rId1063"/><Relationship Target="media/document_image_rId1064.jpeg" Type="http://schemas.openxmlformats.org/officeDocument/2006/relationships/image" Id="rId1064"/><Relationship Target="media/document_image_rId1065.jpeg" Type="http://schemas.openxmlformats.org/officeDocument/2006/relationships/image" Id="rId1065"/><Relationship Target="media/document_image_rId1066.jpeg" Type="http://schemas.openxmlformats.org/officeDocument/2006/relationships/image" Id="rId1066"/><Relationship Target="media/document_image_rId1067.jpeg" Type="http://schemas.openxmlformats.org/officeDocument/2006/relationships/image" Id="rId1067"/><Relationship Target="media/document_image_rId1068.jpeg" Type="http://schemas.openxmlformats.org/officeDocument/2006/relationships/image" Id="rId1068"/><Relationship Target="media/document_image_rId1069.jpeg" Type="http://schemas.openxmlformats.org/officeDocument/2006/relationships/image" Id="rId1069"/><Relationship Target="media/document_image_rId1070.jpeg" Type="http://schemas.openxmlformats.org/officeDocument/2006/relationships/image" Id="rId1070"/><Relationship Target="media/document_image_rId1071.jpeg" Type="http://schemas.openxmlformats.org/officeDocument/2006/relationships/image" Id="rId1071"/><Relationship Target="media/document_image_rId1072.jpeg" Type="http://schemas.openxmlformats.org/officeDocument/2006/relationships/image" Id="rId1072"/><Relationship Target="media/document_image_rId1073.jpeg" Type="http://schemas.openxmlformats.org/officeDocument/2006/relationships/image" Id="rId1073"/><Relationship Target="media/document_image_rId1074.jpeg" Type="http://schemas.openxmlformats.org/officeDocument/2006/relationships/image" Id="rId1074"/><Relationship Target="media/document_image_rId1075.jpeg" Type="http://schemas.openxmlformats.org/officeDocument/2006/relationships/image" Id="rId1075"/><Relationship Target="media/document_image_rId1076.jpeg" Type="http://schemas.openxmlformats.org/officeDocument/2006/relationships/image" Id="rId1076"/><Relationship Target="media/document_image_rId1077.jpeg" Type="http://schemas.openxmlformats.org/officeDocument/2006/relationships/image" Id="rId1077"/><Relationship Target="media/document_image_rId1078.jpeg" Type="http://schemas.openxmlformats.org/officeDocument/2006/relationships/image" Id="rId1078"/><Relationship Target="media/document_image_rId1079.jpeg" Type="http://schemas.openxmlformats.org/officeDocument/2006/relationships/image" Id="rId1079"/><Relationship Target="media/document_image_rId1080.jpeg" Type="http://schemas.openxmlformats.org/officeDocument/2006/relationships/image" Id="rId1080"/><Relationship Target="media/document_image_rId1081.jpeg" Type="http://schemas.openxmlformats.org/officeDocument/2006/relationships/image" Id="rId1081"/><Relationship Target="media/document_image_rId1082.jpeg" Type="http://schemas.openxmlformats.org/officeDocument/2006/relationships/image" Id="rId1082"/><Relationship Target="media/document_image_rId1083.jpeg" Type="http://schemas.openxmlformats.org/officeDocument/2006/relationships/image" Id="rId1083"/><Relationship Target="media/document_image_rId1084.jpeg" Type="http://schemas.openxmlformats.org/officeDocument/2006/relationships/image" Id="rId1084"/><Relationship Target="media/document_image_rId1085.jpeg" Type="http://schemas.openxmlformats.org/officeDocument/2006/relationships/image" Id="rId1085"/><Relationship Target="media/document_image_rId1086.jpeg" Type="http://schemas.openxmlformats.org/officeDocument/2006/relationships/image" Id="rId1086"/><Relationship Target="media/document_image_rId1087.jpeg" Type="http://schemas.openxmlformats.org/officeDocument/2006/relationships/image" Id="rId1087"/><Relationship Target="media/document_image_rId1088.jpeg" Type="http://schemas.openxmlformats.org/officeDocument/2006/relationships/image" Id="rId1088"/><Relationship Target="media/document_image_rId1089.jpeg" Type="http://schemas.openxmlformats.org/officeDocument/2006/relationships/image" Id="rId1089"/><Relationship Target="media/document_image_rId1090.jpeg" Type="http://schemas.openxmlformats.org/officeDocument/2006/relationships/image" Id="rId1090"/><Relationship Target="media/document_image_rId1091.jpeg" Type="http://schemas.openxmlformats.org/officeDocument/2006/relationships/image" Id="rId1091"/><Relationship Target="media/document_image_rId1092.jpeg" Type="http://schemas.openxmlformats.org/officeDocument/2006/relationships/image" Id="rId1092"/><Relationship Target="media/document_image_rId1093.jpeg" Type="http://schemas.openxmlformats.org/officeDocument/2006/relationships/image" Id="rId1093"/><Relationship Target="media/document_image_rId1094.jpeg" Type="http://schemas.openxmlformats.org/officeDocument/2006/relationships/image" Id="rId1094"/><Relationship Target="media/document_image_rId1095.jpeg" Type="http://schemas.openxmlformats.org/officeDocument/2006/relationships/image" Id="rId1095"/><Relationship Target="media/document_image_rId1096.jpeg" Type="http://schemas.openxmlformats.org/officeDocument/2006/relationships/image" Id="rId1096"/><Relationship Target="media/document_image_rId1097.jpeg" Type="http://schemas.openxmlformats.org/officeDocument/2006/relationships/image" Id="rId1097"/><Relationship Target="media/document_image_rId1098.jpeg" Type="http://schemas.openxmlformats.org/officeDocument/2006/relationships/image" Id="rId1098"/><Relationship Target="media/document_image_rId1099.jpeg" Type="http://schemas.openxmlformats.org/officeDocument/2006/relationships/image" Id="rId1099"/><Relationship Target="media/document_image_rId1100.jpeg" Type="http://schemas.openxmlformats.org/officeDocument/2006/relationships/image" Id="rId1100"/><Relationship Target="media/document_image_rId1101.jpeg" Type="http://schemas.openxmlformats.org/officeDocument/2006/relationships/image" Id="rId1101"/><Relationship Target="media/document_image_rId1102.jpeg" Type="http://schemas.openxmlformats.org/officeDocument/2006/relationships/image" Id="rId1102"/><Relationship Target="media/document_image_rId1103.jpeg" Type="http://schemas.openxmlformats.org/officeDocument/2006/relationships/image" Id="rId1103"/><Relationship Target="media/document_image_rId1104.jpeg" Type="http://schemas.openxmlformats.org/officeDocument/2006/relationships/image" Id="rId1104"/><Relationship Target="media/document_image_rId1105.jpeg" Type="http://schemas.openxmlformats.org/officeDocument/2006/relationships/image" Id="rId1105"/><Relationship Target="media/document_image_rId1106.jpeg" Type="http://schemas.openxmlformats.org/officeDocument/2006/relationships/image" Id="rId1106"/><Relationship Target="media/document_image_rId1107.jpeg" Type="http://schemas.openxmlformats.org/officeDocument/2006/relationships/image" Id="rId1107"/><Relationship Target="media/document_image_rId1108.jpeg" Type="http://schemas.openxmlformats.org/officeDocument/2006/relationships/image" Id="rId1108"/><Relationship Target="media/document_image_rId1109.jpeg" Type="http://schemas.openxmlformats.org/officeDocument/2006/relationships/image" Id="rId1109"/><Relationship Target="media/document_image_rId1110.jpeg" Type="http://schemas.openxmlformats.org/officeDocument/2006/relationships/image" Id="rId1110"/><Relationship Target="media/document_image_rId1111.jpeg" Type="http://schemas.openxmlformats.org/officeDocument/2006/relationships/image" Id="rId1111"/><Relationship Target="media/document_image_rId1112.jpeg" Type="http://schemas.openxmlformats.org/officeDocument/2006/relationships/image" Id="rId1112"/><Relationship Target="media/document_image_rId1113.jpeg" Type="http://schemas.openxmlformats.org/officeDocument/2006/relationships/image" Id="rId1113"/><Relationship Target="media/document_image_rId1114.jpeg" Type="http://schemas.openxmlformats.org/officeDocument/2006/relationships/image" Id="rId1114"/><Relationship Target="media/document_image_rId1115.jpeg" Type="http://schemas.openxmlformats.org/officeDocument/2006/relationships/image" Id="rId1115"/><Relationship Target="media/document_image_rId1116.jpeg" Type="http://schemas.openxmlformats.org/officeDocument/2006/relationships/image" Id="rId1116"/><Relationship Target="media/document_image_rId1117.jpeg" Type="http://schemas.openxmlformats.org/officeDocument/2006/relationships/image" Id="rId1117"/><Relationship Target="media/document_image_rId1118.jpeg" Type="http://schemas.openxmlformats.org/officeDocument/2006/relationships/image" Id="rId1118"/><Relationship Target="media/document_image_rId1119.jpeg" Type="http://schemas.openxmlformats.org/officeDocument/2006/relationships/image" Id="rId1119"/><Relationship Target="media/document_image_rId1120.jpeg" Type="http://schemas.openxmlformats.org/officeDocument/2006/relationships/image" Id="rId1120"/><Relationship Target="media/document_image_rId1121.jpeg" Type="http://schemas.openxmlformats.org/officeDocument/2006/relationships/image" Id="rId1121"/><Relationship Target="media/document_image_rId1122.jpeg" Type="http://schemas.openxmlformats.org/officeDocument/2006/relationships/image" Id="rId1122"/><Relationship Target="media/document_image_rId1123.jpeg" Type="http://schemas.openxmlformats.org/officeDocument/2006/relationships/image" Id="rId1123"/><Relationship Target="media/document_image_rId1124.jpeg" Type="http://schemas.openxmlformats.org/officeDocument/2006/relationships/image" Id="rId1124"/><Relationship Target="media/document_image_rId1125.jpeg" Type="http://schemas.openxmlformats.org/officeDocument/2006/relationships/image" Id="rId1125"/><Relationship Target="media/document_image_rId1126.jpeg" Type="http://schemas.openxmlformats.org/officeDocument/2006/relationships/image" Id="rId1126"/><Relationship Target="media/document_image_rId1127.jpeg" Type="http://schemas.openxmlformats.org/officeDocument/2006/relationships/image" Id="rId1127"/><Relationship Target="media/document_image_rId1128.jpeg" Type="http://schemas.openxmlformats.org/officeDocument/2006/relationships/image" Id="rId1128"/><Relationship Target="media/document_image_rId1129.jpeg" Type="http://schemas.openxmlformats.org/officeDocument/2006/relationships/image" Id="rId1129"/><Relationship Target="media/document_image_rId1130.jpeg" Type="http://schemas.openxmlformats.org/officeDocument/2006/relationships/image" Id="rId1130"/><Relationship Target="media/document_image_rId1131.jpeg" Type="http://schemas.openxmlformats.org/officeDocument/2006/relationships/image" Id="rId1131"/><Relationship Target="media/document_image_rId1132.jpeg" Type="http://schemas.openxmlformats.org/officeDocument/2006/relationships/image" Id="rId1132"/><Relationship Target="media/document_image_rId1133.jpeg" Type="http://schemas.openxmlformats.org/officeDocument/2006/relationships/image" Id="rId1133"/><Relationship Target="media/document_image_rId1134.jpeg" Type="http://schemas.openxmlformats.org/officeDocument/2006/relationships/image" Id="rId1134"/><Relationship Target="media/document_image_rId1135.jpeg" Type="http://schemas.openxmlformats.org/officeDocument/2006/relationships/image" Id="rId1135"/><Relationship Target="media/document_image_rId1136.jpeg" Type="http://schemas.openxmlformats.org/officeDocument/2006/relationships/image" Id="rId1136"/><Relationship Target="media/document_image_rId1137.jpeg" Type="http://schemas.openxmlformats.org/officeDocument/2006/relationships/image" Id="rId1137"/><Relationship Target="media/document_image_rId1138.jpeg" Type="http://schemas.openxmlformats.org/officeDocument/2006/relationships/image" Id="rId1138"/><Relationship Target="media/document_image_rId1139.jpeg" Type="http://schemas.openxmlformats.org/officeDocument/2006/relationships/image" Id="rId1139"/><Relationship Target="media/document_image_rId1140.jpeg" Type="http://schemas.openxmlformats.org/officeDocument/2006/relationships/image" Id="rId1140"/><Relationship Target="media/document_image_rId1141.jpeg" Type="http://schemas.openxmlformats.org/officeDocument/2006/relationships/image" Id="rId1141"/><Relationship Target="media/document_image_rId1142.jpeg" Type="http://schemas.openxmlformats.org/officeDocument/2006/relationships/image" Id="rId1142"/><Relationship Target="media/document_image_rId1143.jpeg" Type="http://schemas.openxmlformats.org/officeDocument/2006/relationships/image" Id="rId1143"/><Relationship Target="media/document_image_rId1144.jpeg" Type="http://schemas.openxmlformats.org/officeDocument/2006/relationships/image" Id="rId1144"/><Relationship Target="media/document_image_rId1145.jpeg" Type="http://schemas.openxmlformats.org/officeDocument/2006/relationships/image" Id="rId1145"/><Relationship Target="media/document_image_rId1146.jpeg" Type="http://schemas.openxmlformats.org/officeDocument/2006/relationships/image" Id="rId1146"/><Relationship Target="media/document_image_rId1147.jpeg" Type="http://schemas.openxmlformats.org/officeDocument/2006/relationships/image" Id="rId1147"/><Relationship Target="media/document_image_rId1148.jpeg" Type="http://schemas.openxmlformats.org/officeDocument/2006/relationships/image" Id="rId1148"/><Relationship Target="media/document_image_rId1149.jpeg" Type="http://schemas.openxmlformats.org/officeDocument/2006/relationships/image" Id="rId1149"/><Relationship Target="media/document_image_rId1150.jpeg" Type="http://schemas.openxmlformats.org/officeDocument/2006/relationships/image" Id="rId1150"/><Relationship Target="media/document_image_rId1151.jpeg" Type="http://schemas.openxmlformats.org/officeDocument/2006/relationships/image" Id="rId1151"/><Relationship Target="media/document_image_rId1152.jpeg" Type="http://schemas.openxmlformats.org/officeDocument/2006/relationships/image" Id="rId1152"/><Relationship Target="media/document_image_rId1153.jpeg" Type="http://schemas.openxmlformats.org/officeDocument/2006/relationships/image" Id="rId1153"/><Relationship Target="media/document_image_rId1154.jpeg" Type="http://schemas.openxmlformats.org/officeDocument/2006/relationships/image" Id="rId1154"/><Relationship Target="media/document_image_rId1155.jpeg" Type="http://schemas.openxmlformats.org/officeDocument/2006/relationships/image" Id="rId1155"/><Relationship Target="media/document_image_rId1156.jpeg" Type="http://schemas.openxmlformats.org/officeDocument/2006/relationships/image" Id="rId1156"/><Relationship Target="media/document_image_rId1157.jpeg" Type="http://schemas.openxmlformats.org/officeDocument/2006/relationships/image" Id="rId1157"/><Relationship Target="media/document_image_rId1158.jpeg" Type="http://schemas.openxmlformats.org/officeDocument/2006/relationships/image" Id="rId1158"/><Relationship Target="media/document_image_rId1159.jpeg" Type="http://schemas.openxmlformats.org/officeDocument/2006/relationships/image" Id="rId1159"/><Relationship Target="media/document_image_rId1160.jpeg" Type="http://schemas.openxmlformats.org/officeDocument/2006/relationships/image" Id="rId1160"/><Relationship Target="media/document_image_rId1161.jpeg" Type="http://schemas.openxmlformats.org/officeDocument/2006/relationships/image" Id="rId1161"/><Relationship Target="media/document_image_rId1162.jpeg" Type="http://schemas.openxmlformats.org/officeDocument/2006/relationships/image" Id="rId1162"/><Relationship Target="media/document_image_rId1163.jpeg" Type="http://schemas.openxmlformats.org/officeDocument/2006/relationships/image" Id="rId1163"/><Relationship Target="media/document_image_rId1164.jpeg" Type="http://schemas.openxmlformats.org/officeDocument/2006/relationships/image" Id="rId1164"/><Relationship Target="media/document_image_rId1165.jpeg" Type="http://schemas.openxmlformats.org/officeDocument/2006/relationships/image" Id="rId1165"/><Relationship Target="media/document_image_rId1166.jpeg" Type="http://schemas.openxmlformats.org/officeDocument/2006/relationships/image" Id="rId1166"/><Relationship Target="media/document_image_rId1167.jpeg" Type="http://schemas.openxmlformats.org/officeDocument/2006/relationships/image" Id="rId1167"/><Relationship Target="media/document_image_rId1168.jpeg" Type="http://schemas.openxmlformats.org/officeDocument/2006/relationships/image" Id="rId1168"/><Relationship Target="media/document_image_rId1169.jpeg" Type="http://schemas.openxmlformats.org/officeDocument/2006/relationships/image" Id="rId1169"/><Relationship Target="media/document_image_rId1170.jpeg" Type="http://schemas.openxmlformats.org/officeDocument/2006/relationships/image" Id="rId1170"/><Relationship Target="media/document_image_rId1171.jpeg" Type="http://schemas.openxmlformats.org/officeDocument/2006/relationships/image" Id="rId1171"/><Relationship Target="media/document_image_rId1172.jpeg" Type="http://schemas.openxmlformats.org/officeDocument/2006/relationships/image" Id="rId1172"/><Relationship Target="media/document_image_rId1173.jpeg" Type="http://schemas.openxmlformats.org/officeDocument/2006/relationships/image" Id="rId1173"/><Relationship Target="media/document_image_rId1174.jpeg" Type="http://schemas.openxmlformats.org/officeDocument/2006/relationships/image" Id="rId1174"/><Relationship Target="media/document_image_rId1175.jpeg" Type="http://schemas.openxmlformats.org/officeDocument/2006/relationships/image" Id="rId1175"/><Relationship Target="media/document_image_rId1176.jpeg" Type="http://schemas.openxmlformats.org/officeDocument/2006/relationships/image" Id="rId1176"/><Relationship Target="media/document_image_rId1177.jpeg" Type="http://schemas.openxmlformats.org/officeDocument/2006/relationships/image" Id="rId1177"/><Relationship Target="media/document_image_rId1178.jpeg" Type="http://schemas.openxmlformats.org/officeDocument/2006/relationships/image" Id="rId1178"/><Relationship Target="media/document_image_rId1179.jpeg" Type="http://schemas.openxmlformats.org/officeDocument/2006/relationships/image" Id="rId1179"/><Relationship Target="media/document_image_rId1180.jpeg" Type="http://schemas.openxmlformats.org/officeDocument/2006/relationships/image" Id="rId1180"/><Relationship Target="media/document_image_rId1181.jpeg" Type="http://schemas.openxmlformats.org/officeDocument/2006/relationships/image" Id="rId1181"/><Relationship Target="media/document_image_rId1182.jpeg" Type="http://schemas.openxmlformats.org/officeDocument/2006/relationships/image" Id="rId1182"/><Relationship Target="media/document_image_rId1183.jpeg" Type="http://schemas.openxmlformats.org/officeDocument/2006/relationships/image" Id="rId1183"/><Relationship Target="media/document_image_rId1184.jpeg" Type="http://schemas.openxmlformats.org/officeDocument/2006/relationships/image" Id="rId1184"/><Relationship Target="media/document_image_rId1185.jpeg" Type="http://schemas.openxmlformats.org/officeDocument/2006/relationships/image" Id="rId1185"/><Relationship Target="media/document_image_rId1186.jpeg" Type="http://schemas.openxmlformats.org/officeDocument/2006/relationships/image" Id="rId1186"/><Relationship Target="media/document_image_rId1187.jpeg" Type="http://schemas.openxmlformats.org/officeDocument/2006/relationships/image" Id="rId1187"/><Relationship Target="media/document_image_rId1188.jpeg" Type="http://schemas.openxmlformats.org/officeDocument/2006/relationships/image" Id="rId1188"/><Relationship Target="media/document_image_rId1189.jpeg" Type="http://schemas.openxmlformats.org/officeDocument/2006/relationships/image" Id="rId1189"/><Relationship Target="media/document_image_rId1190.jpeg" Type="http://schemas.openxmlformats.org/officeDocument/2006/relationships/image" Id="rId1190"/><Relationship Target="media/document_image_rId1191.jpeg" Type="http://schemas.openxmlformats.org/officeDocument/2006/relationships/image" Id="rId1191"/><Relationship Target="media/document_image_rId1192.jpeg" Type="http://schemas.openxmlformats.org/officeDocument/2006/relationships/image" Id="rId1192"/><Relationship Target="media/document_image_rId1193.jpeg" Type="http://schemas.openxmlformats.org/officeDocument/2006/relationships/image" Id="rId1193"/><Relationship Target="media/document_image_rId1194.jpeg" Type="http://schemas.openxmlformats.org/officeDocument/2006/relationships/image" Id="rId1194"/><Relationship Target="media/document_image_rId1195.jpeg" Type="http://schemas.openxmlformats.org/officeDocument/2006/relationships/image" Id="rId1195"/><Relationship Target="media/document_image_rId1196.jpeg" Type="http://schemas.openxmlformats.org/officeDocument/2006/relationships/image" Id="rId1196"/><Relationship Target="media/document_image_rId1197.jpeg" Type="http://schemas.openxmlformats.org/officeDocument/2006/relationships/image" Id="rId1197"/><Relationship Target="media/document_image_rId1198.jpeg" Type="http://schemas.openxmlformats.org/officeDocument/2006/relationships/image" Id="rId1198"/><Relationship Target="media/document_image_rId1199.jpeg" Type="http://schemas.openxmlformats.org/officeDocument/2006/relationships/image" Id="rId1199"/><Relationship Target="media/document_image_rId1200.jpeg" Type="http://schemas.openxmlformats.org/officeDocument/2006/relationships/image" Id="rId1200"/><Relationship Target="media/document_image_rId1201.jpeg" Type="http://schemas.openxmlformats.org/officeDocument/2006/relationships/image" Id="rId1201"/><Relationship Target="media/document_image_rId1202.jpeg" Type="http://schemas.openxmlformats.org/officeDocument/2006/relationships/image" Id="rId1202"/><Relationship Target="media/document_image_rId1203.jpeg" Type="http://schemas.openxmlformats.org/officeDocument/2006/relationships/image" Id="rId1203"/><Relationship Target="media/document_image_rId1204.jpeg" Type="http://schemas.openxmlformats.org/officeDocument/2006/relationships/image" Id="rId1204"/><Relationship Target="media/document_image_rId1205.jpeg" Type="http://schemas.openxmlformats.org/officeDocument/2006/relationships/image" Id="rId1205"/><Relationship Target="media/document_image_rId1206.jpeg" Type="http://schemas.openxmlformats.org/officeDocument/2006/relationships/image" Id="rId1206"/><Relationship Target="media/document_image_rId1207.jpeg" Type="http://schemas.openxmlformats.org/officeDocument/2006/relationships/image" Id="rId1207"/><Relationship Target="media/document_image_rId1208.jpeg" Type="http://schemas.openxmlformats.org/officeDocument/2006/relationships/image" Id="rId1208"/><Relationship Target="media/document_image_rId1209.jpeg" Type="http://schemas.openxmlformats.org/officeDocument/2006/relationships/image" Id="rId1209"/><Relationship Target="media/document_image_rId1210.jpeg" Type="http://schemas.openxmlformats.org/officeDocument/2006/relationships/image" Id="rId1210"/><Relationship Target="media/document_image_rId1211.jpeg" Type="http://schemas.openxmlformats.org/officeDocument/2006/relationships/image" Id="rId1211"/><Relationship Target="media/document_image_rId1212.jpeg" Type="http://schemas.openxmlformats.org/officeDocument/2006/relationships/image" Id="rId1212"/><Relationship Target="media/document_image_rId1213.jpeg" Type="http://schemas.openxmlformats.org/officeDocument/2006/relationships/image" Id="rId1213"/><Relationship Target="media/document_image_rId1214.jpeg" Type="http://schemas.openxmlformats.org/officeDocument/2006/relationships/image" Id="rId1214"/><Relationship Target="media/document_image_rId1215.jpeg" Type="http://schemas.openxmlformats.org/officeDocument/2006/relationships/image" Id="rId1215"/><Relationship Target="media/document_image_rId1216.jpeg" Type="http://schemas.openxmlformats.org/officeDocument/2006/relationships/image" Id="rId1216"/><Relationship Target="media/document_image_rId1217.jpeg" Type="http://schemas.openxmlformats.org/officeDocument/2006/relationships/image" Id="rId1217"/><Relationship Target="media/document_image_rId1218.jpeg" Type="http://schemas.openxmlformats.org/officeDocument/2006/relationships/image" Id="rId1218"/><Relationship Target="media/document_image_rId1219.jpeg" Type="http://schemas.openxmlformats.org/officeDocument/2006/relationships/image" Id="rId1219"/><Relationship Target="media/document_image_rId1220.jpeg" Type="http://schemas.openxmlformats.org/officeDocument/2006/relationships/image" Id="rId1220"/><Relationship Target="media/document_image_rId1221.jpeg" Type="http://schemas.openxmlformats.org/officeDocument/2006/relationships/image" Id="rId1221"/><Relationship Target="media/document_image_rId1222.jpeg" Type="http://schemas.openxmlformats.org/officeDocument/2006/relationships/image" Id="rId1222"/><Relationship Target="media/document_image_rId1223.jpeg" Type="http://schemas.openxmlformats.org/officeDocument/2006/relationships/image" Id="rId1223"/><Relationship Target="media/document_image_rId1224.jpeg" Type="http://schemas.openxmlformats.org/officeDocument/2006/relationships/image" Id="rId1224"/><Relationship Target="media/document_image_rId1225.jpeg" Type="http://schemas.openxmlformats.org/officeDocument/2006/relationships/image" Id="rId1225"/><Relationship Target="media/document_image_rId1226.jpeg" Type="http://schemas.openxmlformats.org/officeDocument/2006/relationships/image" Id="rId1226"/><Relationship Target="media/document_image_rId1227.jpeg" Type="http://schemas.openxmlformats.org/officeDocument/2006/relationships/image" Id="rId1227"/><Relationship Target="media/document_image_rId1228.jpeg" Type="http://schemas.openxmlformats.org/officeDocument/2006/relationships/image" Id="rId1228"/><Relationship Target="media/document_image_rId1229.jpeg" Type="http://schemas.openxmlformats.org/officeDocument/2006/relationships/image" Id="rId1229"/><Relationship Target="media/document_image_rId1230.jpeg" Type="http://schemas.openxmlformats.org/officeDocument/2006/relationships/image" Id="rId1230"/><Relationship Target="media/document_image_rId1231.jpeg" Type="http://schemas.openxmlformats.org/officeDocument/2006/relationships/image" Id="rId1231"/><Relationship Target="media/document_image_rId1232.jpeg" Type="http://schemas.openxmlformats.org/officeDocument/2006/relationships/image" Id="rId1232"/><Relationship Target="media/document_image_rId1233.jpeg" Type="http://schemas.openxmlformats.org/officeDocument/2006/relationships/image" Id="rId1233"/><Relationship Target="media/document_image_rId1234.jpeg" Type="http://schemas.openxmlformats.org/officeDocument/2006/relationships/image" Id="rId1234"/><Relationship Target="media/document_image_rId1235.jpeg" Type="http://schemas.openxmlformats.org/officeDocument/2006/relationships/image" Id="rId1235"/><Relationship Target="media/document_image_rId1236.jpeg" Type="http://schemas.openxmlformats.org/officeDocument/2006/relationships/image" Id="rId1236"/><Relationship Target="media/document_image_rId1237.jpeg" Type="http://schemas.openxmlformats.org/officeDocument/2006/relationships/image" Id="rId1237"/><Relationship Target="media/document_image_rId1238.jpeg" Type="http://schemas.openxmlformats.org/officeDocument/2006/relationships/image" Id="rId1238"/><Relationship Target="media/document_image_rId1239.jpeg" Type="http://schemas.openxmlformats.org/officeDocument/2006/relationships/image" Id="rId1239"/><Relationship Target="media/document_image_rId1240.jpeg" Type="http://schemas.openxmlformats.org/officeDocument/2006/relationships/image" Id="rId1240"/><Relationship Target="media/document_image_rId1241.jpeg" Type="http://schemas.openxmlformats.org/officeDocument/2006/relationships/image" Id="rId1241"/><Relationship Target="media/document_image_rId1242.jpeg" Type="http://schemas.openxmlformats.org/officeDocument/2006/relationships/image" Id="rId1242"/><Relationship Target="media/document_image_rId1243.jpeg" Type="http://schemas.openxmlformats.org/officeDocument/2006/relationships/image" Id="rId1243"/><Relationship Target="media/document_image_rId1244.jpeg" Type="http://schemas.openxmlformats.org/officeDocument/2006/relationships/image" Id="rId1244"/><Relationship Target="media/document_image_rId1245.jpeg" Type="http://schemas.openxmlformats.org/officeDocument/2006/relationships/image" Id="rId1245"/><Relationship Target="media/document_image_rId1246.jpeg" Type="http://schemas.openxmlformats.org/officeDocument/2006/relationships/image" Id="rId1246"/><Relationship Target="media/document_image_rId1247.jpeg" Type="http://schemas.openxmlformats.org/officeDocument/2006/relationships/image" Id="rId1247"/><Relationship Target="media/document_image_rId1248.jpeg" Type="http://schemas.openxmlformats.org/officeDocument/2006/relationships/image" Id="rId1248"/><Relationship Target="media/document_image_rId1249.jpeg" Type="http://schemas.openxmlformats.org/officeDocument/2006/relationships/image" Id="rId1249"/><Relationship Target="media/document_image_rId1250.jpeg" Type="http://schemas.openxmlformats.org/officeDocument/2006/relationships/image" Id="rId1250"/><Relationship Target="media/document_image_rId1251.jpeg" Type="http://schemas.openxmlformats.org/officeDocument/2006/relationships/image" Id="rId1251"/><Relationship Target="media/document_image_rId1252.jpeg" Type="http://schemas.openxmlformats.org/officeDocument/2006/relationships/image" Id="rId1252"/><Relationship Target="media/document_image_rId1253.jpeg" Type="http://schemas.openxmlformats.org/officeDocument/2006/relationships/image" Id="rId1253"/><Relationship Target="media/document_image_rId1254.jpeg" Type="http://schemas.openxmlformats.org/officeDocument/2006/relationships/image" Id="rId1254"/><Relationship Target="media/document_image_rId1255.jpeg" Type="http://schemas.openxmlformats.org/officeDocument/2006/relationships/image" Id="rId1255"/><Relationship Target="media/document_image_rId1256.jpeg" Type="http://schemas.openxmlformats.org/officeDocument/2006/relationships/image" Id="rId1256"/><Relationship Target="media/document_image_rId1257.jpeg" Type="http://schemas.openxmlformats.org/officeDocument/2006/relationships/image" Id="rId1257"/><Relationship Target="media/document_image_rId1258.jpeg" Type="http://schemas.openxmlformats.org/officeDocument/2006/relationships/image" Id="rId1258"/><Relationship Target="media/document_image_rId1259.jpeg" Type="http://schemas.openxmlformats.org/officeDocument/2006/relationships/image" Id="rId1259"/><Relationship Target="media/document_image_rId1260.jpeg" Type="http://schemas.openxmlformats.org/officeDocument/2006/relationships/image" Id="rId1260"/><Relationship Target="media/document_image_rId1261.jpeg" Type="http://schemas.openxmlformats.org/officeDocument/2006/relationships/image" Id="rId1261"/><Relationship Target="media/document_image_rId1262.jpeg" Type="http://schemas.openxmlformats.org/officeDocument/2006/relationships/image" Id="rId1262"/><Relationship Target="media/document_image_rId1263.jpeg" Type="http://schemas.openxmlformats.org/officeDocument/2006/relationships/image" Id="rId1263"/><Relationship Target="media/document_image_rId1264.jpeg" Type="http://schemas.openxmlformats.org/officeDocument/2006/relationships/image" Id="rId1264"/><Relationship Target="media/document_image_rId1265.jpeg" Type="http://schemas.openxmlformats.org/officeDocument/2006/relationships/image" Id="rId1265"/><Relationship Target="media/document_image_rId1266.jpeg" Type="http://schemas.openxmlformats.org/officeDocument/2006/relationships/image" Id="rId1266"/><Relationship Target="media/document_image_rId1267.jpeg" Type="http://schemas.openxmlformats.org/officeDocument/2006/relationships/image" Id="rId1267"/><Relationship Target="media/document_image_rId1268.jpeg" Type="http://schemas.openxmlformats.org/officeDocument/2006/relationships/image" Id="rId1268"/><Relationship Target="media/document_image_rId1269.jpeg" Type="http://schemas.openxmlformats.org/officeDocument/2006/relationships/image" Id="rId1269"/><Relationship Target="media/document_image_rId1270.jpeg" Type="http://schemas.openxmlformats.org/officeDocument/2006/relationships/image" Id="rId1270"/><Relationship Target="media/document_image_rId1271.jpeg" Type="http://schemas.openxmlformats.org/officeDocument/2006/relationships/image" Id="rId1271"/><Relationship Target="media/document_image_rId1272.jpeg" Type="http://schemas.openxmlformats.org/officeDocument/2006/relationships/image" Id="rId1272"/><Relationship Target="media/document_image_rId1273.jpeg" Type="http://schemas.openxmlformats.org/officeDocument/2006/relationships/image" Id="rId1273"/><Relationship Target="media/document_image_rId1274.jpeg" Type="http://schemas.openxmlformats.org/officeDocument/2006/relationships/image" Id="rId1274"/><Relationship Target="media/document_image_rId1275.jpeg" Type="http://schemas.openxmlformats.org/officeDocument/2006/relationships/image" Id="rId1275"/><Relationship Target="media/document_image_rId1276.jpeg" Type="http://schemas.openxmlformats.org/officeDocument/2006/relationships/image" Id="rId1276"/><Relationship Target="media/document_image_rId1277.jpeg" Type="http://schemas.openxmlformats.org/officeDocument/2006/relationships/image" Id="rId1277"/><Relationship Target="media/document_image_rId1278.jpeg" Type="http://schemas.openxmlformats.org/officeDocument/2006/relationships/image" Id="rId1278"/><Relationship Target="media/document_image_rId1279.jpeg" Type="http://schemas.openxmlformats.org/officeDocument/2006/relationships/image" Id="rId1279"/><Relationship Target="media/document_image_rId1280.jpeg" Type="http://schemas.openxmlformats.org/officeDocument/2006/relationships/image" Id="rId1280"/><Relationship Target="media/document_image_rId1281.jpeg" Type="http://schemas.openxmlformats.org/officeDocument/2006/relationships/image" Id="rId1281"/><Relationship Target="media/document_image_rId1282.jpeg" Type="http://schemas.openxmlformats.org/officeDocument/2006/relationships/image" Id="rId1282"/><Relationship Target="media/document_image_rId1283.jpeg" Type="http://schemas.openxmlformats.org/officeDocument/2006/relationships/image" Id="rId1283"/><Relationship Target="media/document_image_rId1284.jpeg" Type="http://schemas.openxmlformats.org/officeDocument/2006/relationships/image" Id="rId1284"/><Relationship Target="media/document_image_rId1285.jpeg" Type="http://schemas.openxmlformats.org/officeDocument/2006/relationships/image" Id="rId1285"/><Relationship Target="media/document_image_rId1286.jpeg" Type="http://schemas.openxmlformats.org/officeDocument/2006/relationships/image" Id="rId1286"/><Relationship Target="media/document_image_rId1287.jpeg" Type="http://schemas.openxmlformats.org/officeDocument/2006/relationships/image" Id="rId1287"/><Relationship Target="media/document_image_rId1288.jpeg" Type="http://schemas.openxmlformats.org/officeDocument/2006/relationships/image" Id="rId1288"/><Relationship Target="media/document_image_rId1289.jpeg" Type="http://schemas.openxmlformats.org/officeDocument/2006/relationships/image" Id="rId1289"/><Relationship Target="media/document_image_rId1290.jpeg" Type="http://schemas.openxmlformats.org/officeDocument/2006/relationships/image" Id="rId1290"/><Relationship Target="media/document_image_rId1291.jpeg" Type="http://schemas.openxmlformats.org/officeDocument/2006/relationships/image" Id="rId1291"/><Relationship Target="media/document_image_rId1292.jpeg" Type="http://schemas.openxmlformats.org/officeDocument/2006/relationships/image" Id="rId1292"/><Relationship Target="media/document_image_rId1293.jpeg" Type="http://schemas.openxmlformats.org/officeDocument/2006/relationships/image" Id="rId1293"/><Relationship Target="media/document_image_rId1294.jpeg" Type="http://schemas.openxmlformats.org/officeDocument/2006/relationships/image" Id="rId1294"/><Relationship Target="media/document_image_rId1295.jpeg" Type="http://schemas.openxmlformats.org/officeDocument/2006/relationships/image" Id="rId1295"/><Relationship Target="media/document_image_rId1296.jpeg" Type="http://schemas.openxmlformats.org/officeDocument/2006/relationships/image" Id="rId1296"/><Relationship Target="media/document_image_rId1297.jpeg" Type="http://schemas.openxmlformats.org/officeDocument/2006/relationships/image" Id="rId1297"/><Relationship Target="media/document_image_rId1298.jpeg" Type="http://schemas.openxmlformats.org/officeDocument/2006/relationships/image" Id="rId1298"/><Relationship Target="media/document_image_rId1299.jpeg" Type="http://schemas.openxmlformats.org/officeDocument/2006/relationships/image" Id="rId1299"/><Relationship Target="media/document_image_rId1300.jpeg" Type="http://schemas.openxmlformats.org/officeDocument/2006/relationships/image" Id="rId1300"/><Relationship Target="media/document_image_rId1301.jpeg" Type="http://schemas.openxmlformats.org/officeDocument/2006/relationships/image" Id="rId1301"/><Relationship Target="media/document_image_rId1302.jpeg" Type="http://schemas.openxmlformats.org/officeDocument/2006/relationships/image" Id="rId1302"/><Relationship Target="media/document_image_rId1303.jpeg" Type="http://schemas.openxmlformats.org/officeDocument/2006/relationships/image" Id="rId1303"/><Relationship Target="media/document_image_rId1304.jpeg" Type="http://schemas.openxmlformats.org/officeDocument/2006/relationships/image" Id="rId1304"/><Relationship Target="media/document_image_rId1305.jpeg" Type="http://schemas.openxmlformats.org/officeDocument/2006/relationships/image" Id="rId1305"/><Relationship Target="media/document_image_rId1306.jpeg" Type="http://schemas.openxmlformats.org/officeDocument/2006/relationships/image" Id="rId1306"/><Relationship Target="media/document_image_rId1307.jpeg" Type="http://schemas.openxmlformats.org/officeDocument/2006/relationships/image" Id="rId1307"/><Relationship Target="media/document_image_rId1308.jpeg" Type="http://schemas.openxmlformats.org/officeDocument/2006/relationships/image" Id="rId1308"/><Relationship Target="media/document_image_rId1309.jpeg" Type="http://schemas.openxmlformats.org/officeDocument/2006/relationships/image" Id="rId1309"/><Relationship Target="media/document_image_rId1310.jpeg" Type="http://schemas.openxmlformats.org/officeDocument/2006/relationships/image" Id="rId1310"/><Relationship Target="media/document_image_rId1311.jpeg" Type="http://schemas.openxmlformats.org/officeDocument/2006/relationships/image" Id="rId1311"/><Relationship Target="media/document_image_rId1312.jpeg" Type="http://schemas.openxmlformats.org/officeDocument/2006/relationships/image" Id="rId1312"/><Relationship Target="media/document_image_rId1313.jpeg" Type="http://schemas.openxmlformats.org/officeDocument/2006/relationships/image" Id="rId1313"/><Relationship Target="media/document_image_rId1314.jpeg" Type="http://schemas.openxmlformats.org/officeDocument/2006/relationships/image" Id="rId1314"/><Relationship Target="media/document_image_rId1315.jpeg" Type="http://schemas.openxmlformats.org/officeDocument/2006/relationships/image" Id="rId1315"/><Relationship Target="media/document_image_rId1316.jpeg" Type="http://schemas.openxmlformats.org/officeDocument/2006/relationships/image" Id="rId1316"/><Relationship Target="media/document_image_rId1317.jpeg" Type="http://schemas.openxmlformats.org/officeDocument/2006/relationships/image" Id="rId1317"/><Relationship Target="media/document_image_rId1318.jpeg" Type="http://schemas.openxmlformats.org/officeDocument/2006/relationships/image" Id="rId1318"/><Relationship Target="media/document_image_rId1319.jpeg" Type="http://schemas.openxmlformats.org/officeDocument/2006/relationships/image" Id="rId1319"/><Relationship Target="media/document_image_rId1320.jpeg" Type="http://schemas.openxmlformats.org/officeDocument/2006/relationships/image" Id="rId1320"/><Relationship Target="media/document_image_rId1321.jpeg" Type="http://schemas.openxmlformats.org/officeDocument/2006/relationships/image" Id="rId1321"/><Relationship Target="media/document_image_rId1322.jpeg" Type="http://schemas.openxmlformats.org/officeDocument/2006/relationships/image" Id="rId1322"/><Relationship Target="media/document_image_rId1323.jpeg" Type="http://schemas.openxmlformats.org/officeDocument/2006/relationships/image" Id="rId1323"/><Relationship Target="media/document_image_rId1324.jpeg" Type="http://schemas.openxmlformats.org/officeDocument/2006/relationships/image" Id="rId1324"/><Relationship Target="media/document_image_rId1325.jpeg" Type="http://schemas.openxmlformats.org/officeDocument/2006/relationships/image" Id="rId1325"/><Relationship Target="media/document_image_rId1326.jpeg" Type="http://schemas.openxmlformats.org/officeDocument/2006/relationships/image" Id="rId1326"/><Relationship Target="media/document_image_rId1327.jpeg" Type="http://schemas.openxmlformats.org/officeDocument/2006/relationships/image" Id="rId1327"/><Relationship Target="media/document_image_rId1328.jpeg" Type="http://schemas.openxmlformats.org/officeDocument/2006/relationships/image" Id="rId1328"/><Relationship Target="media/document_image_rId1329.jpeg" Type="http://schemas.openxmlformats.org/officeDocument/2006/relationships/image" Id="rId1329"/><Relationship Target="media/document_image_rId1330.jpeg" Type="http://schemas.openxmlformats.org/officeDocument/2006/relationships/image" Id="rId1330"/><Relationship Target="media/document_image_rId1331.jpeg" Type="http://schemas.openxmlformats.org/officeDocument/2006/relationships/image" Id="rId1331"/><Relationship Target="media/document_image_rId1332.jpeg" Type="http://schemas.openxmlformats.org/officeDocument/2006/relationships/image" Id="rId1332"/><Relationship Target="media/document_image_rId1333.jpeg" Type="http://schemas.openxmlformats.org/officeDocument/2006/relationships/image" Id="rId1333"/><Relationship Target="media/document_image_rId1334.jpeg" Type="http://schemas.openxmlformats.org/officeDocument/2006/relationships/image" Id="rId1334"/><Relationship Target="media/document_image_rId1335.jpeg" Type="http://schemas.openxmlformats.org/officeDocument/2006/relationships/image" Id="rId1335"/><Relationship Target="media/document_image_rId1336.jpeg" Type="http://schemas.openxmlformats.org/officeDocument/2006/relationships/image" Id="rId1336"/><Relationship Target="media/document_image_rId1337.jpeg" Type="http://schemas.openxmlformats.org/officeDocument/2006/relationships/image" Id="rId1337"/><Relationship Target="media/document_image_rId1338.jpeg" Type="http://schemas.openxmlformats.org/officeDocument/2006/relationships/image" Id="rId1338"/><Relationship Target="media/document_image_rId1339.jpeg" Type="http://schemas.openxmlformats.org/officeDocument/2006/relationships/image" Id="rId1339"/><Relationship Target="media/document_image_rId1340.jpeg" Type="http://schemas.openxmlformats.org/officeDocument/2006/relationships/image" Id="rId1340"/><Relationship Target="media/document_image_rId1341.jpeg" Type="http://schemas.openxmlformats.org/officeDocument/2006/relationships/image" Id="rId1341"/><Relationship Target="media/document_image_rId1342.jpeg" Type="http://schemas.openxmlformats.org/officeDocument/2006/relationships/image" Id="rId1342"/><Relationship Target="media/document_image_rId1343.jpeg" Type="http://schemas.openxmlformats.org/officeDocument/2006/relationships/image" Id="rId1343"/><Relationship Target="media/document_image_rId1344.jpeg" Type="http://schemas.openxmlformats.org/officeDocument/2006/relationships/image" Id="rId1344"/><Relationship Target="media/document_image_rId1345.jpeg" Type="http://schemas.openxmlformats.org/officeDocument/2006/relationships/image" Id="rId1345"/><Relationship Target="media/document_image_rId1346.jpeg" Type="http://schemas.openxmlformats.org/officeDocument/2006/relationships/image" Id="rId1346"/><Relationship Target="media/document_image_rId1347.jpeg" Type="http://schemas.openxmlformats.org/officeDocument/2006/relationships/image" Id="rId1347"/><Relationship Target="media/document_image_rId1348.jpeg" Type="http://schemas.openxmlformats.org/officeDocument/2006/relationships/image" Id="rId1348"/><Relationship Target="media/document_image_rId1349.jpeg" Type="http://schemas.openxmlformats.org/officeDocument/2006/relationships/image" Id="rId1349"/><Relationship Target="media/document_image_rId1350.jpeg" Type="http://schemas.openxmlformats.org/officeDocument/2006/relationships/image" Id="rId1350"/><Relationship Target="media/document_image_rId1351.jpeg" Type="http://schemas.openxmlformats.org/officeDocument/2006/relationships/image" Id="rId1351"/><Relationship Target="media/document_image_rId1352.jpeg" Type="http://schemas.openxmlformats.org/officeDocument/2006/relationships/image" Id="rId1352"/><Relationship Target="media/document_image_rId1353.jpeg" Type="http://schemas.openxmlformats.org/officeDocument/2006/relationships/image" Id="rId1353"/><Relationship Target="media/document_image_rId1354.jpeg" Type="http://schemas.openxmlformats.org/officeDocument/2006/relationships/image" Id="rId1354"/><Relationship Target="media/document_image_rId1355.jpeg" Type="http://schemas.openxmlformats.org/officeDocument/2006/relationships/image" Id="rId1355"/><Relationship Target="media/document_image_rId1356.jpeg" Type="http://schemas.openxmlformats.org/officeDocument/2006/relationships/image" Id="rId1356"/><Relationship Target="media/document_image_rId1357.jpeg" Type="http://schemas.openxmlformats.org/officeDocument/2006/relationships/image" Id="rId1357"/><Relationship Target="media/document_image_rId1358.jpeg" Type="http://schemas.openxmlformats.org/officeDocument/2006/relationships/image" Id="rId1358"/><Relationship Target="media/document_image_rId1359.jpeg" Type="http://schemas.openxmlformats.org/officeDocument/2006/relationships/image" Id="rId1359"/><Relationship Target="media/document_image_rId1360.jpeg" Type="http://schemas.openxmlformats.org/officeDocument/2006/relationships/image" Id="rId1360"/><Relationship Target="media/document_image_rId1361.jpeg" Type="http://schemas.openxmlformats.org/officeDocument/2006/relationships/image" Id="rId1361"/><Relationship Target="media/document_image_rId1362.jpeg" Type="http://schemas.openxmlformats.org/officeDocument/2006/relationships/image" Id="rId1362"/><Relationship Target="media/document_image_rId1363.jpeg" Type="http://schemas.openxmlformats.org/officeDocument/2006/relationships/image" Id="rId1363"/><Relationship Target="media/document_image_rId1364.jpeg" Type="http://schemas.openxmlformats.org/officeDocument/2006/relationships/image" Id="rId1364"/><Relationship Target="media/document_image_rId1365.jpeg" Type="http://schemas.openxmlformats.org/officeDocument/2006/relationships/image" Id="rId1365"/><Relationship Target="media/document_image_rId1366.jpeg" Type="http://schemas.openxmlformats.org/officeDocument/2006/relationships/image" Id="rId1366"/><Relationship Target="media/document_image_rId1367.jpeg" Type="http://schemas.openxmlformats.org/officeDocument/2006/relationships/image" Id="rId1367"/><Relationship Target="media/document_image_rId1368.jpeg" Type="http://schemas.openxmlformats.org/officeDocument/2006/relationships/image" Id="rId1368"/><Relationship Target="media/document_image_rId1369.jpeg" Type="http://schemas.openxmlformats.org/officeDocument/2006/relationships/image" Id="rId1369"/><Relationship Target="media/document_image_rId1370.jpeg" Type="http://schemas.openxmlformats.org/officeDocument/2006/relationships/image" Id="rId1370"/><Relationship Target="media/document_image_rId1371.jpeg" Type="http://schemas.openxmlformats.org/officeDocument/2006/relationships/image" Id="rId1371"/><Relationship Target="media/document_image_rId1372.jpeg" Type="http://schemas.openxmlformats.org/officeDocument/2006/relationships/image" Id="rId1372"/><Relationship Target="media/document_image_rId1373.jpeg" Type="http://schemas.openxmlformats.org/officeDocument/2006/relationships/image" Id="rId1373"/><Relationship Target="media/document_image_rId1374.jpeg" Type="http://schemas.openxmlformats.org/officeDocument/2006/relationships/image" Id="rId1374"/><Relationship Target="media/document_image_rId1375.jpeg" Type="http://schemas.openxmlformats.org/officeDocument/2006/relationships/image" Id="rId1375"/><Relationship Target="media/document_image_rId1376.jpeg" Type="http://schemas.openxmlformats.org/officeDocument/2006/relationships/image" Id="rId1376"/><Relationship Target="media/document_image_rId1377.jpeg" Type="http://schemas.openxmlformats.org/officeDocument/2006/relationships/image" Id="rId1377"/><Relationship Target="media/document_image_rId1378.jpeg" Type="http://schemas.openxmlformats.org/officeDocument/2006/relationships/image" Id="rId1378"/><Relationship Target="media/document_image_rId1379.jpeg" Type="http://schemas.openxmlformats.org/officeDocument/2006/relationships/image" Id="rId1379"/><Relationship Target="media/document_image_rId1380.jpeg" Type="http://schemas.openxmlformats.org/officeDocument/2006/relationships/image" Id="rId1380"/><Relationship Target="media/document_image_rId1381.jpeg" Type="http://schemas.openxmlformats.org/officeDocument/2006/relationships/image" Id="rId1381"/><Relationship Target="media/document_image_rId1382.jpeg" Type="http://schemas.openxmlformats.org/officeDocument/2006/relationships/image" Id="rId1382"/><Relationship Target="media/document_image_rId1383.jpeg" Type="http://schemas.openxmlformats.org/officeDocument/2006/relationships/image" Id="rId1383"/><Relationship Target="media/document_image_rId1384.jpeg" Type="http://schemas.openxmlformats.org/officeDocument/2006/relationships/image" Id="rId1384"/><Relationship Target="media/document_image_rId1385.jpeg" Type="http://schemas.openxmlformats.org/officeDocument/2006/relationships/image" Id="rId1385"/><Relationship Target="media/document_image_rId1386.jpeg" Type="http://schemas.openxmlformats.org/officeDocument/2006/relationships/image" Id="rId1386"/><Relationship Target="media/document_image_rId1387.jpeg" Type="http://schemas.openxmlformats.org/officeDocument/2006/relationships/image" Id="rId1387"/><Relationship Target="media/document_image_rId1388.jpeg" Type="http://schemas.openxmlformats.org/officeDocument/2006/relationships/image" Id="rId1388"/><Relationship Target="media/document_image_rId1389.jpeg" Type="http://schemas.openxmlformats.org/officeDocument/2006/relationships/image" Id="rId1389"/><Relationship Target="media/document_image_rId1390.jpeg" Type="http://schemas.openxmlformats.org/officeDocument/2006/relationships/image" Id="rId1390"/><Relationship Target="media/document_image_rId1391.jpeg" Type="http://schemas.openxmlformats.org/officeDocument/2006/relationships/image" Id="rId1391"/><Relationship Target="media/document_image_rId1392.jpeg" Type="http://schemas.openxmlformats.org/officeDocument/2006/relationships/image" Id="rId1392"/><Relationship Target="media/document_image_rId1393.jpeg" Type="http://schemas.openxmlformats.org/officeDocument/2006/relationships/image" Id="rId1393"/><Relationship Target="media/document_image_rId1394.jpeg" Type="http://schemas.openxmlformats.org/officeDocument/2006/relationships/image" Id="rId1394"/><Relationship Target="media/document_image_rId1395.jpeg" Type="http://schemas.openxmlformats.org/officeDocument/2006/relationships/image" Id="rId1395"/><Relationship Target="media/document_image_rId1396.jpeg" Type="http://schemas.openxmlformats.org/officeDocument/2006/relationships/image" Id="rId1396"/><Relationship Target="media/document_image_rId1397.jpeg" Type="http://schemas.openxmlformats.org/officeDocument/2006/relationships/image" Id="rId1397"/><Relationship Target="media/document_image_rId1398.jpeg" Type="http://schemas.openxmlformats.org/officeDocument/2006/relationships/image" Id="rId1398"/><Relationship Target="media/document_image_rId1399.jpeg" Type="http://schemas.openxmlformats.org/officeDocument/2006/relationships/image" Id="rId1399"/><Relationship Target="media/document_image_rId1400.jpeg" Type="http://schemas.openxmlformats.org/officeDocument/2006/relationships/image" Id="rId1400"/><Relationship Target="media/document_image_rId1401.jpeg" Type="http://schemas.openxmlformats.org/officeDocument/2006/relationships/image" Id="rId1401"/><Relationship Target="media/document_image_rId1402.jpeg" Type="http://schemas.openxmlformats.org/officeDocument/2006/relationships/image" Id="rId1402"/><Relationship Target="media/document_image_rId1403.jpeg" Type="http://schemas.openxmlformats.org/officeDocument/2006/relationships/image" Id="rId1403"/><Relationship Target="media/document_image_rId1404.jpeg" Type="http://schemas.openxmlformats.org/officeDocument/2006/relationships/image" Id="rId1404"/><Relationship Target="media/document_image_rId1405.jpeg" Type="http://schemas.openxmlformats.org/officeDocument/2006/relationships/image" Id="rId1405"/><Relationship Target="media/document_image_rId1406.jpeg" Type="http://schemas.openxmlformats.org/officeDocument/2006/relationships/image" Id="rId1406"/><Relationship Target="media/document_image_rId1407.jpeg" Type="http://schemas.openxmlformats.org/officeDocument/2006/relationships/image" Id="rId1407"/><Relationship Target="media/document_image_rId1408.jpeg" Type="http://schemas.openxmlformats.org/officeDocument/2006/relationships/image" Id="rId1408"/><Relationship Target="media/document_image_rId1409.jpeg" Type="http://schemas.openxmlformats.org/officeDocument/2006/relationships/image" Id="rId1409"/><Relationship Target="media/document_image_rId1410.jpeg" Type="http://schemas.openxmlformats.org/officeDocument/2006/relationships/image" Id="rId1410"/><Relationship Target="media/document_image_rId1411.jpeg" Type="http://schemas.openxmlformats.org/officeDocument/2006/relationships/image" Id="rId1411"/><Relationship Target="media/document_image_rId1412.jpeg" Type="http://schemas.openxmlformats.org/officeDocument/2006/relationships/image" Id="rId1412"/><Relationship Target="media/document_image_rId1413.jpeg" Type="http://schemas.openxmlformats.org/officeDocument/2006/relationships/image" Id="rId1413"/><Relationship Target="media/document_image_rId1414.jpeg" Type="http://schemas.openxmlformats.org/officeDocument/2006/relationships/image" Id="rId1414"/><Relationship Target="media/document_image_rId1415.jpeg" Type="http://schemas.openxmlformats.org/officeDocument/2006/relationships/image" Id="rId1415"/><Relationship Target="media/document_image_rId1416.jpeg" Type="http://schemas.openxmlformats.org/officeDocument/2006/relationships/image" Id="rId1416"/><Relationship Target="media/document_image_rId1417.jpeg" Type="http://schemas.openxmlformats.org/officeDocument/2006/relationships/image" Id="rId1417"/><Relationship Target="media/document_image_rId1418.jpeg" Type="http://schemas.openxmlformats.org/officeDocument/2006/relationships/image" Id="rId1418"/><Relationship Target="media/document_image_rId1419.jpeg" Type="http://schemas.openxmlformats.org/officeDocument/2006/relationships/image" Id="rId1419"/><Relationship Target="media/document_image_rId1420.jpeg" Type="http://schemas.openxmlformats.org/officeDocument/2006/relationships/image" Id="rId1420"/><Relationship Target="media/document_image_rId1421.jpeg" Type="http://schemas.openxmlformats.org/officeDocument/2006/relationships/image" Id="rId1421"/><Relationship Target="media/document_image_rId1422.jpeg" Type="http://schemas.openxmlformats.org/officeDocument/2006/relationships/image" Id="rId1422"/><Relationship Target="media/document_image_rId1423.jpeg" Type="http://schemas.openxmlformats.org/officeDocument/2006/relationships/image" Id="rId1423"/><Relationship Target="media/document_image_rId1424.jpeg" Type="http://schemas.openxmlformats.org/officeDocument/2006/relationships/image" Id="rId1424"/><Relationship Target="media/document_image_rId1425.jpeg" Type="http://schemas.openxmlformats.org/officeDocument/2006/relationships/image" Id="rId1425"/><Relationship Target="media/document_image_rId1426.jpeg" Type="http://schemas.openxmlformats.org/officeDocument/2006/relationships/image" Id="rId1426"/><Relationship Target="media/document_image_rId1427.jpeg" Type="http://schemas.openxmlformats.org/officeDocument/2006/relationships/image" Id="rId1427"/><Relationship Target="media/document_image_rId1428.jpeg" Type="http://schemas.openxmlformats.org/officeDocument/2006/relationships/image" Id="rId1428"/><Relationship Target="media/document_image_rId1429.jpeg" Type="http://schemas.openxmlformats.org/officeDocument/2006/relationships/image" Id="rId1429"/><Relationship Target="media/document_image_rId1430.jpeg" Type="http://schemas.openxmlformats.org/officeDocument/2006/relationships/image" Id="rId1430"/><Relationship Target="media/document_image_rId1431.jpeg" Type="http://schemas.openxmlformats.org/officeDocument/2006/relationships/image" Id="rId1431"/><Relationship Target="media/document_image_rId1432.jpeg" Type="http://schemas.openxmlformats.org/officeDocument/2006/relationships/image" Id="rId1432"/><Relationship Target="media/document_image_rId1433.jpeg" Type="http://schemas.openxmlformats.org/officeDocument/2006/relationships/image" Id="rId1433"/><Relationship Target="media/document_image_rId1434.jpeg" Type="http://schemas.openxmlformats.org/officeDocument/2006/relationships/image" Id="rId1434"/><Relationship Target="media/document_image_rId1435.jpeg" Type="http://schemas.openxmlformats.org/officeDocument/2006/relationships/image" Id="rId1435"/><Relationship Target="media/document_image_rId1436.jpeg" Type="http://schemas.openxmlformats.org/officeDocument/2006/relationships/image" Id="rId1436"/><Relationship Target="media/document_image_rId1437.jpeg" Type="http://schemas.openxmlformats.org/officeDocument/2006/relationships/image" Id="rId1437"/><Relationship Target="media/document_image_rId1438.jpeg" Type="http://schemas.openxmlformats.org/officeDocument/2006/relationships/image" Id="rId1438"/><Relationship Target="media/document_image_rId1439.jpeg" Type="http://schemas.openxmlformats.org/officeDocument/2006/relationships/image" Id="rId1439"/><Relationship Target="media/document_image_rId1440.jpeg" Type="http://schemas.openxmlformats.org/officeDocument/2006/relationships/image" Id="rId1440"/><Relationship Target="media/document_image_rId1441.jpeg" Type="http://schemas.openxmlformats.org/officeDocument/2006/relationships/image" Id="rId1441"/><Relationship Target="media/document_image_rId1442.jpeg" Type="http://schemas.openxmlformats.org/officeDocument/2006/relationships/image" Id="rId1442"/><Relationship Target="media/document_image_rId1443.jpeg" Type="http://schemas.openxmlformats.org/officeDocument/2006/relationships/image" Id="rId1443"/><Relationship Target="media/document_image_rId1444.jpeg" Type="http://schemas.openxmlformats.org/officeDocument/2006/relationships/image" Id="rId1444"/><Relationship Target="media/document_image_rId1445.jpeg" Type="http://schemas.openxmlformats.org/officeDocument/2006/relationships/image" Id="rId1445"/><Relationship Target="media/document_image_rId1446.jpeg" Type="http://schemas.openxmlformats.org/officeDocument/2006/relationships/image" Id="rId1446"/><Relationship Target="media/document_image_rId1447.jpeg" Type="http://schemas.openxmlformats.org/officeDocument/2006/relationships/image" Id="rId1447"/><Relationship Target="media/document_image_rId1448.jpeg" Type="http://schemas.openxmlformats.org/officeDocument/2006/relationships/image" Id="rId1448"/><Relationship Target="media/document_image_rId1449.jpeg" Type="http://schemas.openxmlformats.org/officeDocument/2006/relationships/image" Id="rId1449"/><Relationship Target="media/document_image_rId1450.jpeg" Type="http://schemas.openxmlformats.org/officeDocument/2006/relationships/image" Id="rId1450"/><Relationship Target="media/document_image_rId1451.jpeg" Type="http://schemas.openxmlformats.org/officeDocument/2006/relationships/image" Id="rId1451"/><Relationship Target="media/document_image_rId1452.jpeg" Type="http://schemas.openxmlformats.org/officeDocument/2006/relationships/image" Id="rId1452"/><Relationship Target="media/document_image_rId1453.jpeg" Type="http://schemas.openxmlformats.org/officeDocument/2006/relationships/image" Id="rId1453"/><Relationship Target="media/document_image_rId1454.jpeg" Type="http://schemas.openxmlformats.org/officeDocument/2006/relationships/image" Id="rId1454"/><Relationship Target="media/document_image_rId1455.jpeg" Type="http://schemas.openxmlformats.org/officeDocument/2006/relationships/image" Id="rId1455"/><Relationship Target="media/document_image_rId1456.jpeg" Type="http://schemas.openxmlformats.org/officeDocument/2006/relationships/image" Id="rId1456"/><Relationship Target="media/document_image_rId1457.jpeg" Type="http://schemas.openxmlformats.org/officeDocument/2006/relationships/image" Id="rId1457"/><Relationship Target="media/document_image_rId1458.jpeg" Type="http://schemas.openxmlformats.org/officeDocument/2006/relationships/image" Id="rId1458"/><Relationship Target="media/document_image_rId1459.jpeg" Type="http://schemas.openxmlformats.org/officeDocument/2006/relationships/image" Id="rId1459"/><Relationship Target="media/document_image_rId1460.jpeg" Type="http://schemas.openxmlformats.org/officeDocument/2006/relationships/image" Id="rId1460"/><Relationship Target="media/document_image_rId1461.jpeg" Type="http://schemas.openxmlformats.org/officeDocument/2006/relationships/image" Id="rId1461"/><Relationship Target="media/document_image_rId1462.jpeg" Type="http://schemas.openxmlformats.org/officeDocument/2006/relationships/image" Id="rId1462"/><Relationship Target="media/document_image_rId1463.jpeg" Type="http://schemas.openxmlformats.org/officeDocument/2006/relationships/image" Id="rId1463"/><Relationship Target="media/document_image_rId1464.jpeg" Type="http://schemas.openxmlformats.org/officeDocument/2006/relationships/image" Id="rId1464"/><Relationship Target="media/document_image_rId1465.jpeg" Type="http://schemas.openxmlformats.org/officeDocument/2006/relationships/image" Id="rId1465"/><Relationship Target="media/document_image_rId1466.jpeg" Type="http://schemas.openxmlformats.org/officeDocument/2006/relationships/image" Id="rId1466"/><Relationship Target="media/document_image_rId1467.jpeg" Type="http://schemas.openxmlformats.org/officeDocument/2006/relationships/image" Id="rId1467"/><Relationship Target="media/document_image_rId1468.jpeg" Type="http://schemas.openxmlformats.org/officeDocument/2006/relationships/image" Id="rId1468"/><Relationship Target="media/document_image_rId1469.jpeg" Type="http://schemas.openxmlformats.org/officeDocument/2006/relationships/image" Id="rId1469"/><Relationship Target="media/document_image_rId1470.jpeg" Type="http://schemas.openxmlformats.org/officeDocument/2006/relationships/image" Id="rId1470"/><Relationship Target="media/document_image_rId1471.jpeg" Type="http://schemas.openxmlformats.org/officeDocument/2006/relationships/image" Id="rId1471"/><Relationship Target="media/document_image_rId1472.jpeg" Type="http://schemas.openxmlformats.org/officeDocument/2006/relationships/image" Id="rId1472"/><Relationship Target="media/document_image_rId1473.jpeg" Type="http://schemas.openxmlformats.org/officeDocument/2006/relationships/image" Id="rId1473"/><Relationship Target="media/document_image_rId1474.jpeg" Type="http://schemas.openxmlformats.org/officeDocument/2006/relationships/image" Id="rId1474"/><Relationship Target="media/document_image_rId1475.jpeg" Type="http://schemas.openxmlformats.org/officeDocument/2006/relationships/image" Id="rId1475"/><Relationship Target="media/document_image_rId1476.jpeg" Type="http://schemas.openxmlformats.org/officeDocument/2006/relationships/image" Id="rId1476"/><Relationship Target="media/document_image_rId1477.jpeg" Type="http://schemas.openxmlformats.org/officeDocument/2006/relationships/image" Id="rId1477"/><Relationship Target="media/document_image_rId1478.jpeg" Type="http://schemas.openxmlformats.org/officeDocument/2006/relationships/image" Id="rId1478"/><Relationship Target="media/document_image_rId1479.jpeg" Type="http://schemas.openxmlformats.org/officeDocument/2006/relationships/image" Id="rId1479"/><Relationship Target="media/document_image_rId1480.jpeg" Type="http://schemas.openxmlformats.org/officeDocument/2006/relationships/image" Id="rId1480"/><Relationship Target="media/document_image_rId1481.jpeg" Type="http://schemas.openxmlformats.org/officeDocument/2006/relationships/image" Id="rId1481"/><Relationship Target="media/document_image_rId1482.jpeg" Type="http://schemas.openxmlformats.org/officeDocument/2006/relationships/image" Id="rId1482"/><Relationship Target="media/document_image_rId1483.jpeg" Type="http://schemas.openxmlformats.org/officeDocument/2006/relationships/image" Id="rId1483"/><Relationship Target="media/document_image_rId1484.jpeg" Type="http://schemas.openxmlformats.org/officeDocument/2006/relationships/image" Id="rId1484"/><Relationship Target="media/document_image_rId1485.jpeg" Type="http://schemas.openxmlformats.org/officeDocument/2006/relationships/image" Id="rId1485"/><Relationship Target="media/document_image_rId1486.jpeg" Type="http://schemas.openxmlformats.org/officeDocument/2006/relationships/image" Id="rId1486"/><Relationship Target="media/document_image_rId1487.jpeg" Type="http://schemas.openxmlformats.org/officeDocument/2006/relationships/image" Id="rId1487"/><Relationship Target="media/document_image_rId1488.jpeg" Type="http://schemas.openxmlformats.org/officeDocument/2006/relationships/image" Id="rId1488"/><Relationship Target="media/document_image_rId1489.jpeg" Type="http://schemas.openxmlformats.org/officeDocument/2006/relationships/image" Id="rId1489"/><Relationship Target="media/document_image_rId1490.jpeg" Type="http://schemas.openxmlformats.org/officeDocument/2006/relationships/image" Id="rId1490"/><Relationship Target="media/document_image_rId1491.jpeg" Type="http://schemas.openxmlformats.org/officeDocument/2006/relationships/image" Id="rId1491"/><Relationship Target="media/document_image_rId1492.jpeg" Type="http://schemas.openxmlformats.org/officeDocument/2006/relationships/image" Id="rId1492"/><Relationship Target="media/document_image_rId1493.jpeg" Type="http://schemas.openxmlformats.org/officeDocument/2006/relationships/image" Id="rId1493"/><Relationship Target="media/document_image_rId1494.jpeg" Type="http://schemas.openxmlformats.org/officeDocument/2006/relationships/image" Id="rId1494"/><Relationship Target="media/document_image_rId1495.jpeg" Type="http://schemas.openxmlformats.org/officeDocument/2006/relationships/image" Id="rId1495"/><Relationship Target="media/document_image_rId1496.jpeg" Type="http://schemas.openxmlformats.org/officeDocument/2006/relationships/image" Id="rId1496"/><Relationship Target="media/document_image_rId1497.jpeg" Type="http://schemas.openxmlformats.org/officeDocument/2006/relationships/image" Id="rId1497"/><Relationship Target="media/document_image_rId1498.jpeg" Type="http://schemas.openxmlformats.org/officeDocument/2006/relationships/image" Id="rId1498"/><Relationship Target="media/document_image_rId1499.jpeg" Type="http://schemas.openxmlformats.org/officeDocument/2006/relationships/image" Id="rId1499"/><Relationship Target="media/document_image_rId1500.jpeg" Type="http://schemas.openxmlformats.org/officeDocument/2006/relationships/image" Id="rId1500"/><Relationship Target="media/document_image_rId1501.jpeg" Type="http://schemas.openxmlformats.org/officeDocument/2006/relationships/image" Id="rId1501"/><Relationship Target="media/document_image_rId1502.jpeg" Type="http://schemas.openxmlformats.org/officeDocument/2006/relationships/image" Id="rId1502"/><Relationship Target="media/document_image_rId1503.jpeg" Type="http://schemas.openxmlformats.org/officeDocument/2006/relationships/image" Id="rId1503"/><Relationship Target="media/document_image_rId1504.jpeg" Type="http://schemas.openxmlformats.org/officeDocument/2006/relationships/image" Id="rId1504"/><Relationship Target="media/document_image_rId1505.jpeg" Type="http://schemas.openxmlformats.org/officeDocument/2006/relationships/image" Id="rId1505"/><Relationship Target="media/document_image_rId1506.jpeg" Type="http://schemas.openxmlformats.org/officeDocument/2006/relationships/image" Id="rId1506"/><Relationship Target="media/document_image_rId1507.jpeg" Type="http://schemas.openxmlformats.org/officeDocument/2006/relationships/image" Id="rId1507"/><Relationship Target="media/document_image_rId1508.jpeg" Type="http://schemas.openxmlformats.org/officeDocument/2006/relationships/image" Id="rId1508"/><Relationship Target="media/document_image_rId1509.jpeg" Type="http://schemas.openxmlformats.org/officeDocument/2006/relationships/image" Id="rId1509"/><Relationship Target="media/document_image_rId1510.jpeg" Type="http://schemas.openxmlformats.org/officeDocument/2006/relationships/image" Id="rId1510"/><Relationship Target="media/document_image_rId1511.jpeg" Type="http://schemas.openxmlformats.org/officeDocument/2006/relationships/image" Id="rId1511"/><Relationship Target="media/document_image_rId1512.jpeg" Type="http://schemas.openxmlformats.org/officeDocument/2006/relationships/image" Id="rId1512"/><Relationship Target="media/document_image_rId1513.jpeg" Type="http://schemas.openxmlformats.org/officeDocument/2006/relationships/image" Id="rId1513"/><Relationship Target="media/document_image_rId1514.jpeg" Type="http://schemas.openxmlformats.org/officeDocument/2006/relationships/image" Id="rId1514"/><Relationship Target="media/document_image_rId1515.jpeg" Type="http://schemas.openxmlformats.org/officeDocument/2006/relationships/image" Id="rId1515"/><Relationship Target="media/document_image_rId1516.jpeg" Type="http://schemas.openxmlformats.org/officeDocument/2006/relationships/image" Id="rId1516"/><Relationship Target="media/document_image_rId1517.jpeg" Type="http://schemas.openxmlformats.org/officeDocument/2006/relationships/image" Id="rId1517"/><Relationship Target="media/document_image_rId1518.jpeg" Type="http://schemas.openxmlformats.org/officeDocument/2006/relationships/image" Id="rId1518"/><Relationship Target="media/document_image_rId1519.jpeg" Type="http://schemas.openxmlformats.org/officeDocument/2006/relationships/image" Id="rId1519"/><Relationship Target="media/document_image_rId1520.jpeg" Type="http://schemas.openxmlformats.org/officeDocument/2006/relationships/image" Id="rId1520"/><Relationship Target="media/document_image_rId1521.jpeg" Type="http://schemas.openxmlformats.org/officeDocument/2006/relationships/image" Id="rId1521"/><Relationship Target="media/document_image_rId1522.jpeg" Type="http://schemas.openxmlformats.org/officeDocument/2006/relationships/image" Id="rId1522"/><Relationship Target="media/document_image_rId1523.jpeg" Type="http://schemas.openxmlformats.org/officeDocument/2006/relationships/image" Id="rId1523"/><Relationship Target="media/document_image_rId1524.jpeg" Type="http://schemas.openxmlformats.org/officeDocument/2006/relationships/image" Id="rId1524"/><Relationship Target="media/document_image_rId1525.jpeg" Type="http://schemas.openxmlformats.org/officeDocument/2006/relationships/image" Id="rId1525"/><Relationship Target="media/document_image_rId1526.jpeg" Type="http://schemas.openxmlformats.org/officeDocument/2006/relationships/image" Id="rId1526"/><Relationship Target="media/document_image_rId1527.jpeg" Type="http://schemas.openxmlformats.org/officeDocument/2006/relationships/image" Id="rId1527"/><Relationship Target="media/document_image_rId1528.jpeg" Type="http://schemas.openxmlformats.org/officeDocument/2006/relationships/image" Id="rId1528"/><Relationship Target="media/document_image_rId1529.jpeg" Type="http://schemas.openxmlformats.org/officeDocument/2006/relationships/image" Id="rId1529"/><Relationship Target="media/document_image_rId1530.jpeg" Type="http://schemas.openxmlformats.org/officeDocument/2006/relationships/image" Id="rId1530"/><Relationship Target="media/document_image_rId1531.jpeg" Type="http://schemas.openxmlformats.org/officeDocument/2006/relationships/image" Id="rId1531"/><Relationship Target="media/document_image_rId1532.jpeg" Type="http://schemas.openxmlformats.org/officeDocument/2006/relationships/image" Id="rId1532"/><Relationship Target="media/document_image_rId1533.jpeg" Type="http://schemas.openxmlformats.org/officeDocument/2006/relationships/image" Id="rId1533"/><Relationship Target="media/document_image_rId1534.jpeg" Type="http://schemas.openxmlformats.org/officeDocument/2006/relationships/image" Id="rId1534"/><Relationship Target="media/document_image_rId1535.jpeg" Type="http://schemas.openxmlformats.org/officeDocument/2006/relationships/image" Id="rId1535"/><Relationship Target="media/document_image_rId1536.jpeg" Type="http://schemas.openxmlformats.org/officeDocument/2006/relationships/image" Id="rId1536"/><Relationship Target="media/document_image_rId1537.jpeg" Type="http://schemas.openxmlformats.org/officeDocument/2006/relationships/image" Id="rId1537"/><Relationship Target="media/document_image_rId1538.jpeg" Type="http://schemas.openxmlformats.org/officeDocument/2006/relationships/image" Id="rId1538"/><Relationship Target="media/document_image_rId1539.jpeg" Type="http://schemas.openxmlformats.org/officeDocument/2006/relationships/image" Id="rId1539"/><Relationship Target="media/document_image_rId1540.jpeg" Type="http://schemas.openxmlformats.org/officeDocument/2006/relationships/image" Id="rId1540"/><Relationship Target="media/document_image_rId1541.jpeg" Type="http://schemas.openxmlformats.org/officeDocument/2006/relationships/image" Id="rId1541"/><Relationship Target="media/document_image_rId1542.jpeg" Type="http://schemas.openxmlformats.org/officeDocument/2006/relationships/image" Id="rId1542"/><Relationship Target="media/document_image_rId1543.jpeg" Type="http://schemas.openxmlformats.org/officeDocument/2006/relationships/image" Id="rId1543"/><Relationship Target="media/document_image_rId1544.jpeg" Type="http://schemas.openxmlformats.org/officeDocument/2006/relationships/image" Id="rId1544"/><Relationship Target="media/document_image_rId1545.jpeg" Type="http://schemas.openxmlformats.org/officeDocument/2006/relationships/image" Id="rId1545"/><Relationship Target="media/document_image_rId1546.jpeg" Type="http://schemas.openxmlformats.org/officeDocument/2006/relationships/image" Id="rId1546"/><Relationship Target="media/document_image_rId1547.jpeg" Type="http://schemas.openxmlformats.org/officeDocument/2006/relationships/image" Id="rId1547"/><Relationship Target="media/document_image_rId1548.jpeg" Type="http://schemas.openxmlformats.org/officeDocument/2006/relationships/image" Id="rId1548"/><Relationship Target="media/document_image_rId1549.jpeg" Type="http://schemas.openxmlformats.org/officeDocument/2006/relationships/image" Id="rId1549"/><Relationship Target="media/document_image_rId1550.jpeg" Type="http://schemas.openxmlformats.org/officeDocument/2006/relationships/image" Id="rId1550"/><Relationship Target="media/document_image_rId1551.jpeg" Type="http://schemas.openxmlformats.org/officeDocument/2006/relationships/image" Id="rId1551"/><Relationship Target="media/document_image_rId1552.jpeg" Type="http://schemas.openxmlformats.org/officeDocument/2006/relationships/image" Id="rId1552"/><Relationship Target="media/document_image_rId1553.jpeg" Type="http://schemas.openxmlformats.org/officeDocument/2006/relationships/image" Id="rId1553"/><Relationship Target="media/document_image_rId1554.jpeg" Type="http://schemas.openxmlformats.org/officeDocument/2006/relationships/image" Id="rId1554"/><Relationship Target="media/document_image_rId1555.jpeg" Type="http://schemas.openxmlformats.org/officeDocument/2006/relationships/image" Id="rId1555"/><Relationship Target="media/document_image_rId1556.jpeg" Type="http://schemas.openxmlformats.org/officeDocument/2006/relationships/image" Id="rId1556"/><Relationship Target="media/document_image_rId1557.jpeg" Type="http://schemas.openxmlformats.org/officeDocument/2006/relationships/image" Id="rId1557"/><Relationship Target="media/document_image_rId1558.jpeg" Type="http://schemas.openxmlformats.org/officeDocument/2006/relationships/image" Id="rId1558"/><Relationship Target="media/document_image_rId1559.jpeg" Type="http://schemas.openxmlformats.org/officeDocument/2006/relationships/image" Id="rId1559"/><Relationship Target="media/document_image_rId1560.jpeg" Type="http://schemas.openxmlformats.org/officeDocument/2006/relationships/image" Id="rId1560"/><Relationship Target="media/document_image_rId1561.jpeg" Type="http://schemas.openxmlformats.org/officeDocument/2006/relationships/image" Id="rId1561"/><Relationship Target="media/document_image_rId1562.jpeg" Type="http://schemas.openxmlformats.org/officeDocument/2006/relationships/image" Id="rId1562"/><Relationship Target="media/document_image_rId1563.jpeg" Type="http://schemas.openxmlformats.org/officeDocument/2006/relationships/image" Id="rId1563"/><Relationship Target="media/document_image_rId1564.jpeg" Type="http://schemas.openxmlformats.org/officeDocument/2006/relationships/image" Id="rId1564"/><Relationship Target="media/document_image_rId1565.jpeg" Type="http://schemas.openxmlformats.org/officeDocument/2006/relationships/image" Id="rId1565"/><Relationship Target="media/document_image_rId1566.jpeg" Type="http://schemas.openxmlformats.org/officeDocument/2006/relationships/image" Id="rId1566"/><Relationship Target="media/document_image_rId1567.jpeg" Type="http://schemas.openxmlformats.org/officeDocument/2006/relationships/image" Id="rId1567"/><Relationship Target="media/document_image_rId1568.jpeg" Type="http://schemas.openxmlformats.org/officeDocument/2006/relationships/image" Id="rId1568"/><Relationship Target="media/document_image_rId1569.jpeg" Type="http://schemas.openxmlformats.org/officeDocument/2006/relationships/image" Id="rId1569"/><Relationship Target="media/document_image_rId1570.jpeg" Type="http://schemas.openxmlformats.org/officeDocument/2006/relationships/image" Id="rId1570"/><Relationship Target="media/document_image_rId1571.jpeg" Type="http://schemas.openxmlformats.org/officeDocument/2006/relationships/image" Id="rId1571"/><Relationship Target="media/document_image_rId1572.jpeg" Type="http://schemas.openxmlformats.org/officeDocument/2006/relationships/image" Id="rId1572"/><Relationship Target="media/document_image_rId1573.jpeg" Type="http://schemas.openxmlformats.org/officeDocument/2006/relationships/image" Id="rId1573"/><Relationship Target="media/document_image_rId1574.jpeg" Type="http://schemas.openxmlformats.org/officeDocument/2006/relationships/image" Id="rId1574"/><Relationship Target="media/document_image_rId1575.jpeg" Type="http://schemas.openxmlformats.org/officeDocument/2006/relationships/image" Id="rId1575"/><Relationship Target="media/document_image_rId1576.jpeg" Type="http://schemas.openxmlformats.org/officeDocument/2006/relationships/image" Id="rId1576"/><Relationship Target="media/document_image_rId1577.jpeg" Type="http://schemas.openxmlformats.org/officeDocument/2006/relationships/image" Id="rId1577"/><Relationship Target="media/document_image_rId1578.jpeg" Type="http://schemas.openxmlformats.org/officeDocument/2006/relationships/image" Id="rId1578"/><Relationship Target="media/document_image_rId1579.jpeg" Type="http://schemas.openxmlformats.org/officeDocument/2006/relationships/image" Id="rId1579"/><Relationship Target="media/document_image_rId1580.jpeg" Type="http://schemas.openxmlformats.org/officeDocument/2006/relationships/image" Id="rId1580"/><Relationship Target="media/document_image_rId1581.jpeg" Type="http://schemas.openxmlformats.org/officeDocument/2006/relationships/image" Id="rId1581"/><Relationship Target="media/document_image_rId1582.jpeg" Type="http://schemas.openxmlformats.org/officeDocument/2006/relationships/image" Id="rId1582"/><Relationship Target="media/document_image_rId1583.jpeg" Type="http://schemas.openxmlformats.org/officeDocument/2006/relationships/image" Id="rId1583"/><Relationship Target="media/document_image_rId1584.jpeg" Type="http://schemas.openxmlformats.org/officeDocument/2006/relationships/image" Id="rId1584"/><Relationship Target="media/document_image_rId1585.jpeg" Type="http://schemas.openxmlformats.org/officeDocument/2006/relationships/image" Id="rId1585"/><Relationship Target="media/document_image_rId1586.jpeg" Type="http://schemas.openxmlformats.org/officeDocument/2006/relationships/image" Id="rId1586"/><Relationship Target="media/document_image_rId1587.jpeg" Type="http://schemas.openxmlformats.org/officeDocument/2006/relationships/image" Id="rId1587"/><Relationship Target="media/document_image_rId1588.jpeg" Type="http://schemas.openxmlformats.org/officeDocument/2006/relationships/image" Id="rId1588"/><Relationship Target="media/document_image_rId1589.jpeg" Type="http://schemas.openxmlformats.org/officeDocument/2006/relationships/image" Id="rId1589"/><Relationship Target="media/document_image_rId1590.jpeg" Type="http://schemas.openxmlformats.org/officeDocument/2006/relationships/image" Id="rId1590"/><Relationship Target="media/document_image_rId1591.jpeg" Type="http://schemas.openxmlformats.org/officeDocument/2006/relationships/image" Id="rId1591"/><Relationship Target="media/document_image_rId1592.jpeg" Type="http://schemas.openxmlformats.org/officeDocument/2006/relationships/image" Id="rId1592"/><Relationship Target="media/document_image_rId1593.jpeg" Type="http://schemas.openxmlformats.org/officeDocument/2006/relationships/image" Id="rId1593"/><Relationship Target="media/document_image_rId1594.jpeg" Type="http://schemas.openxmlformats.org/officeDocument/2006/relationships/image" Id="rId1594"/><Relationship Target="media/document_image_rId1595.jpeg" Type="http://schemas.openxmlformats.org/officeDocument/2006/relationships/image" Id="rId1595"/><Relationship Target="media/document_image_rId1596.jpeg" Type="http://schemas.openxmlformats.org/officeDocument/2006/relationships/image" Id="rId1596"/><Relationship Target="media/document_image_rId1597.jpeg" Type="http://schemas.openxmlformats.org/officeDocument/2006/relationships/image" Id="rId1597"/><Relationship Target="media/document_image_rId1598.jpeg" Type="http://schemas.openxmlformats.org/officeDocument/2006/relationships/image" Id="rId1598"/><Relationship Target="media/document_image_rId1599.jpeg" Type="http://schemas.openxmlformats.org/officeDocument/2006/relationships/image" Id="rId1599"/><Relationship Target="media/document_image_rId1600.jpeg" Type="http://schemas.openxmlformats.org/officeDocument/2006/relationships/image" Id="rId1600"/><Relationship Target="media/document_image_rId1601.jpeg" Type="http://schemas.openxmlformats.org/officeDocument/2006/relationships/image" Id="rId1601"/><Relationship Target="media/document_image_rId1602.jpeg" Type="http://schemas.openxmlformats.org/officeDocument/2006/relationships/image" Id="rId1602"/><Relationship Target="media/document_image_rId1603.jpeg" Type="http://schemas.openxmlformats.org/officeDocument/2006/relationships/image" Id="rId1603"/><Relationship Target="media/document_image_rId1604.jpeg" Type="http://schemas.openxmlformats.org/officeDocument/2006/relationships/image" Id="rId1604"/><Relationship Target="media/document_image_rId1605.jpeg" Type="http://schemas.openxmlformats.org/officeDocument/2006/relationships/image" Id="rId1605"/><Relationship Target="media/document_image_rId1606.jpeg" Type="http://schemas.openxmlformats.org/officeDocument/2006/relationships/image" Id="rId1606"/><Relationship Target="media/document_image_rId1607.jpeg" Type="http://schemas.openxmlformats.org/officeDocument/2006/relationships/image" Id="rId1607"/><Relationship Target="media/document_image_rId1608.jpeg" Type="http://schemas.openxmlformats.org/officeDocument/2006/relationships/image" Id="rId1608"/><Relationship Target="media/document_image_rId1609.jpeg" Type="http://schemas.openxmlformats.org/officeDocument/2006/relationships/image" Id="rId1609"/><Relationship Target="media/document_image_rId1610.jpeg" Type="http://schemas.openxmlformats.org/officeDocument/2006/relationships/image" Id="rId1610"/><Relationship Target="media/document_image_rId1611.jpeg" Type="http://schemas.openxmlformats.org/officeDocument/2006/relationships/image" Id="rId1611"/><Relationship Target="media/document_image_rId1612.jpeg" Type="http://schemas.openxmlformats.org/officeDocument/2006/relationships/image" Id="rId1612"/><Relationship Target="media/document_image_rId1613.jpeg" Type="http://schemas.openxmlformats.org/officeDocument/2006/relationships/image" Id="rId1613"/><Relationship Target="media/document_image_rId1614.jpeg" Type="http://schemas.openxmlformats.org/officeDocument/2006/relationships/image" Id="rId1614"/><Relationship Target="media/document_image_rId1615.jpeg" Type="http://schemas.openxmlformats.org/officeDocument/2006/relationships/image" Id="rId1615"/><Relationship Target="media/document_image_rId1616.jpeg" Type="http://schemas.openxmlformats.org/officeDocument/2006/relationships/image" Id="rId1616"/><Relationship Target="media/document_image_rId1617.jpeg" Type="http://schemas.openxmlformats.org/officeDocument/2006/relationships/image" Id="rId1617"/><Relationship Target="media/document_image_rId1618.jpeg" Type="http://schemas.openxmlformats.org/officeDocument/2006/relationships/image" Id="rId1618"/><Relationship Target="media/document_image_rId1619.jpeg" Type="http://schemas.openxmlformats.org/officeDocument/2006/relationships/image" Id="rId1619"/><Relationship Target="media/document_image_rId1620.jpeg" Type="http://schemas.openxmlformats.org/officeDocument/2006/relationships/image" Id="rId1620"/><Relationship Target="media/document_image_rId1621.jpeg" Type="http://schemas.openxmlformats.org/officeDocument/2006/relationships/image" Id="rId1621"/><Relationship Target="media/document_image_rId1622.jpeg" Type="http://schemas.openxmlformats.org/officeDocument/2006/relationships/image" Id="rId1622"/><Relationship Target="media/document_image_rId1623.jpeg" Type="http://schemas.openxmlformats.org/officeDocument/2006/relationships/image" Id="rId1623"/><Relationship Target="media/document_image_rId1624.jpeg" Type="http://schemas.openxmlformats.org/officeDocument/2006/relationships/image" Id="rId1624"/><Relationship Target="media/document_image_rId1625.jpeg" Type="http://schemas.openxmlformats.org/officeDocument/2006/relationships/image" Id="rId1625"/><Relationship Target="media/document_image_rId1626.jpeg" Type="http://schemas.openxmlformats.org/officeDocument/2006/relationships/image" Id="rId1626"/><Relationship Target="media/document_image_rId1627.jpeg" Type="http://schemas.openxmlformats.org/officeDocument/2006/relationships/image" Id="rId1627"/><Relationship Target="media/document_image_rId1628.jpeg" Type="http://schemas.openxmlformats.org/officeDocument/2006/relationships/image" Id="rId1628"/><Relationship Target="media/document_image_rId1629.jpeg" Type="http://schemas.openxmlformats.org/officeDocument/2006/relationships/image" Id="rId1629"/><Relationship Target="media/document_image_rId1630.jpeg" Type="http://schemas.openxmlformats.org/officeDocument/2006/relationships/image" Id="rId1630"/><Relationship Target="media/document_image_rId1631.jpeg" Type="http://schemas.openxmlformats.org/officeDocument/2006/relationships/image" Id="rId1631"/><Relationship Target="media/document_image_rId1632.jpeg" Type="http://schemas.openxmlformats.org/officeDocument/2006/relationships/image" Id="rId1632"/><Relationship Target="media/document_image_rId1633.jpeg" Type="http://schemas.openxmlformats.org/officeDocument/2006/relationships/image" Id="rId1633"/><Relationship Target="media/document_image_rId1634.jpeg" Type="http://schemas.openxmlformats.org/officeDocument/2006/relationships/image" Id="rId1634"/><Relationship Target="media/document_image_rId1635.jpeg" Type="http://schemas.openxmlformats.org/officeDocument/2006/relationships/image" Id="rId1635"/><Relationship Target="media/document_image_rId1636.jpeg" Type="http://schemas.openxmlformats.org/officeDocument/2006/relationships/image" Id="rId1636"/><Relationship Target="media/document_image_rId1637.jpeg" Type="http://schemas.openxmlformats.org/officeDocument/2006/relationships/image" Id="rId1637"/><Relationship Target="media/document_image_rId1638.jpeg" Type="http://schemas.openxmlformats.org/officeDocument/2006/relationships/image" Id="rId1638"/><Relationship Target="media/document_image_rId1639.jpeg" Type="http://schemas.openxmlformats.org/officeDocument/2006/relationships/image" Id="rId1639"/><Relationship Target="media/document_image_rId1640.jpeg" Type="http://schemas.openxmlformats.org/officeDocument/2006/relationships/image" Id="rId1640"/><Relationship Target="media/document_image_rId1641.jpeg" Type="http://schemas.openxmlformats.org/officeDocument/2006/relationships/image" Id="rId1641"/><Relationship Target="media/document_image_rId1642.jpeg" Type="http://schemas.openxmlformats.org/officeDocument/2006/relationships/image" Id="rId1642"/><Relationship Target="media/document_image_rId1643.jpeg" Type="http://schemas.openxmlformats.org/officeDocument/2006/relationships/image" Id="rId1643"/><Relationship Target="media/document_image_rId1644.jpeg" Type="http://schemas.openxmlformats.org/officeDocument/2006/relationships/image" Id="rId1644"/><Relationship Target="media/document_image_rId1645.jpeg" Type="http://schemas.openxmlformats.org/officeDocument/2006/relationships/image" Id="rId1645"/><Relationship Target="media/document_image_rId1646.jpeg" Type="http://schemas.openxmlformats.org/officeDocument/2006/relationships/image" Id="rId1646"/><Relationship Target="media/document_image_rId1647.jpeg" Type="http://schemas.openxmlformats.org/officeDocument/2006/relationships/image" Id="rId1647"/><Relationship Target="media/document_image_rId1648.jpeg" Type="http://schemas.openxmlformats.org/officeDocument/2006/relationships/image" Id="rId1648"/><Relationship Target="media/document_image_rId1649.jpeg" Type="http://schemas.openxmlformats.org/officeDocument/2006/relationships/image" Id="rId1649"/><Relationship Target="media/document_image_rId1650.jpeg" Type="http://schemas.openxmlformats.org/officeDocument/2006/relationships/image" Id="rId1650"/><Relationship Target="media/document_image_rId1651.jpeg" Type="http://schemas.openxmlformats.org/officeDocument/2006/relationships/image" Id="rId1651"/><Relationship Target="media/document_image_rId1652.jpeg" Type="http://schemas.openxmlformats.org/officeDocument/2006/relationships/image" Id="rId1652"/><Relationship Target="media/document_image_rId1653.jpeg" Type="http://schemas.openxmlformats.org/officeDocument/2006/relationships/image" Id="rId1653"/><Relationship Target="media/document_image_rId1654.jpeg" Type="http://schemas.openxmlformats.org/officeDocument/2006/relationships/image" Id="rId1654"/><Relationship Target="media/document_image_rId1655.jpeg" Type="http://schemas.openxmlformats.org/officeDocument/2006/relationships/image" Id="rId1655"/><Relationship Target="media/document_image_rId1656.jpeg" Type="http://schemas.openxmlformats.org/officeDocument/2006/relationships/image" Id="rId1656"/><Relationship Target="media/document_image_rId1657.jpeg" Type="http://schemas.openxmlformats.org/officeDocument/2006/relationships/image" Id="rId1657"/><Relationship Target="media/document_image_rId1658.jpeg" Type="http://schemas.openxmlformats.org/officeDocument/2006/relationships/image" Id="rId1658"/><Relationship Target="media/document_image_rId1659.jpeg" Type="http://schemas.openxmlformats.org/officeDocument/2006/relationships/image" Id="rId1659"/><Relationship Target="media/document_image_rId1660.jpeg" Type="http://schemas.openxmlformats.org/officeDocument/2006/relationships/image" Id="rId1660"/><Relationship Target="media/document_image_rId1661.jpeg" Type="http://schemas.openxmlformats.org/officeDocument/2006/relationships/image" Id="rId1661"/><Relationship Target="media/document_image_rId1662.jpeg" Type="http://schemas.openxmlformats.org/officeDocument/2006/relationships/image" Id="rId1662"/><Relationship Target="media/document_image_rId1663.jpeg" Type="http://schemas.openxmlformats.org/officeDocument/2006/relationships/image" Id="rId1663"/><Relationship Target="media/document_image_rId1664.jpeg" Type="http://schemas.openxmlformats.org/officeDocument/2006/relationships/image" Id="rId1664"/><Relationship Target="media/document_image_rId1665.jpeg" Type="http://schemas.openxmlformats.org/officeDocument/2006/relationships/image" Id="rId1665"/><Relationship Target="media/document_image_rId1666.jpeg" Type="http://schemas.openxmlformats.org/officeDocument/2006/relationships/image" Id="rId1666"/><Relationship Target="media/document_image_rId1667.jpeg" Type="http://schemas.openxmlformats.org/officeDocument/2006/relationships/image" Id="rId1667"/><Relationship Target="media/document_image_rId1668.jpeg" Type="http://schemas.openxmlformats.org/officeDocument/2006/relationships/image" Id="rId1668"/><Relationship Target="media/document_image_rId1669.jpeg" Type="http://schemas.openxmlformats.org/officeDocument/2006/relationships/image" Id="rId1669"/><Relationship Target="media/document_image_rId1670.jpeg" Type="http://schemas.openxmlformats.org/officeDocument/2006/relationships/image" Id="rId1670"/><Relationship Target="media/document_image_rId1671.jpeg" Type="http://schemas.openxmlformats.org/officeDocument/2006/relationships/image" Id="rId1671"/><Relationship Target="media/document_image_rId1672.jpeg" Type="http://schemas.openxmlformats.org/officeDocument/2006/relationships/image" Id="rId1672"/><Relationship Target="media/document_image_rId1673.jpeg" Type="http://schemas.openxmlformats.org/officeDocument/2006/relationships/image" Id="rId1673"/><Relationship Target="media/document_image_rId1674.jpeg" Type="http://schemas.openxmlformats.org/officeDocument/2006/relationships/image" Id="rId1674"/><Relationship Target="media/document_image_rId1675.jpeg" Type="http://schemas.openxmlformats.org/officeDocument/2006/relationships/image" Id="rId1675"/><Relationship Target="media/document_image_rId1676.jpeg" Type="http://schemas.openxmlformats.org/officeDocument/2006/relationships/image" Id="rId1676"/><Relationship Target="media/document_image_rId1677.jpeg" Type="http://schemas.openxmlformats.org/officeDocument/2006/relationships/image" Id="rId1677"/><Relationship Target="media/document_image_rId1678.jpeg" Type="http://schemas.openxmlformats.org/officeDocument/2006/relationships/image" Id="rId1678"/><Relationship Target="media/document_image_rId1679.jpeg" Type="http://schemas.openxmlformats.org/officeDocument/2006/relationships/image" Id="rId1679"/><Relationship Target="media/document_image_rId1680.jpeg" Type="http://schemas.openxmlformats.org/officeDocument/2006/relationships/image" Id="rId1680"/><Relationship Target="media/document_image_rId1681.jpeg" Type="http://schemas.openxmlformats.org/officeDocument/2006/relationships/image" Id="rId1681"/><Relationship Target="media/document_image_rId1682.jpeg" Type="http://schemas.openxmlformats.org/officeDocument/2006/relationships/image" Id="rId1682"/><Relationship Target="media/document_image_rId1683.jpeg" Type="http://schemas.openxmlformats.org/officeDocument/2006/relationships/image" Id="rId1683"/><Relationship Target="media/document_image_rId1684.jpeg" Type="http://schemas.openxmlformats.org/officeDocument/2006/relationships/image" Id="rId1684"/><Relationship Target="media/document_image_rId1685.jpeg" Type="http://schemas.openxmlformats.org/officeDocument/2006/relationships/image" Id="rId1685"/><Relationship Target="media/document_image_rId1686.jpeg" Type="http://schemas.openxmlformats.org/officeDocument/2006/relationships/image" Id="rId1686"/><Relationship Target="media/document_image_rId1687.jpeg" Type="http://schemas.openxmlformats.org/officeDocument/2006/relationships/image" Id="rId1687"/><Relationship Target="media/document_image_rId1688.jpeg" Type="http://schemas.openxmlformats.org/officeDocument/2006/relationships/image" Id="rId1688"/><Relationship Target="media/document_image_rId1689.jpeg" Type="http://schemas.openxmlformats.org/officeDocument/2006/relationships/image" Id="rId1689"/><Relationship Target="media/document_image_rId1690.jpeg" Type="http://schemas.openxmlformats.org/officeDocument/2006/relationships/image" Id="rId1690"/><Relationship Target="media/document_image_rId1691.jpeg" Type="http://schemas.openxmlformats.org/officeDocument/2006/relationships/image" Id="rId1691"/><Relationship Target="media/document_image_rId1692.jpeg" Type="http://schemas.openxmlformats.org/officeDocument/2006/relationships/image" Id="rId1692"/><Relationship Target="media/document_image_rId1693.jpeg" Type="http://schemas.openxmlformats.org/officeDocument/2006/relationships/image" Id="rId1693"/><Relationship Target="media/document_image_rId1694.jpeg" Type="http://schemas.openxmlformats.org/officeDocument/2006/relationships/image" Id="rId1694"/><Relationship Target="media/document_image_rId1695.jpeg" Type="http://schemas.openxmlformats.org/officeDocument/2006/relationships/image" Id="rId1695"/><Relationship Target="media/document_image_rId1696.jpeg" Type="http://schemas.openxmlformats.org/officeDocument/2006/relationships/image" Id="rId1696"/><Relationship Target="media/document_image_rId1697.jpeg" Type="http://schemas.openxmlformats.org/officeDocument/2006/relationships/image" Id="rId1697"/><Relationship Target="media/document_image_rId1698.jpeg" Type="http://schemas.openxmlformats.org/officeDocument/2006/relationships/image" Id="rId1698"/><Relationship Target="media/document_image_rId1699.jpeg" Type="http://schemas.openxmlformats.org/officeDocument/2006/relationships/image" Id="rId1699"/><Relationship Target="media/document_image_rId1700.jpeg" Type="http://schemas.openxmlformats.org/officeDocument/2006/relationships/image" Id="rId1700"/><Relationship Target="media/document_image_rId1701.jpeg" Type="http://schemas.openxmlformats.org/officeDocument/2006/relationships/image" Id="rId1701"/><Relationship Target="media/document_image_rId1702.jpeg" Type="http://schemas.openxmlformats.org/officeDocument/2006/relationships/image" Id="rId1702"/><Relationship Target="media/document_image_rId1703.jpeg" Type="http://schemas.openxmlformats.org/officeDocument/2006/relationships/image" Id="rId1703"/><Relationship Target="media/document_image_rId1704.jpeg" Type="http://schemas.openxmlformats.org/officeDocument/2006/relationships/image" Id="rId1704"/><Relationship Target="media/document_image_rId1705.jpeg" Type="http://schemas.openxmlformats.org/officeDocument/2006/relationships/image" Id="rId1705"/><Relationship Target="media/document_image_rId1706.jpeg" Type="http://schemas.openxmlformats.org/officeDocument/2006/relationships/image" Id="rId1706"/><Relationship Target="media/document_image_rId1707.jpeg" Type="http://schemas.openxmlformats.org/officeDocument/2006/relationships/image" Id="rId1707"/><Relationship Target="media/document_image_rId1708.jpeg" Type="http://schemas.openxmlformats.org/officeDocument/2006/relationships/image" Id="rId1708"/><Relationship Target="media/document_image_rId1709.jpeg" Type="http://schemas.openxmlformats.org/officeDocument/2006/relationships/image" Id="rId1709"/><Relationship Target="media/document_image_rId1710.jpeg" Type="http://schemas.openxmlformats.org/officeDocument/2006/relationships/image" Id="rId1710"/><Relationship Target="media/document_image_rId1711.jpeg" Type="http://schemas.openxmlformats.org/officeDocument/2006/relationships/image" Id="rId1711"/><Relationship Target="media/document_image_rId1712.jpeg" Type="http://schemas.openxmlformats.org/officeDocument/2006/relationships/image" Id="rId1712"/><Relationship Target="media/document_image_rId1713.jpeg" Type="http://schemas.openxmlformats.org/officeDocument/2006/relationships/image" Id="rId1713"/><Relationship Target="media/document_image_rId1714.jpeg" Type="http://schemas.openxmlformats.org/officeDocument/2006/relationships/image" Id="rId1714"/><Relationship Target="media/document_image_rId1715.jpeg" Type="http://schemas.openxmlformats.org/officeDocument/2006/relationships/image" Id="rId1715"/><Relationship Target="media/document_image_rId1716.jpeg" Type="http://schemas.openxmlformats.org/officeDocument/2006/relationships/image" Id="rId1716"/><Relationship Target="media/document_image_rId1717.jpeg" Type="http://schemas.openxmlformats.org/officeDocument/2006/relationships/image" Id="rId1717"/><Relationship Target="media/document_image_rId1718.jpeg" Type="http://schemas.openxmlformats.org/officeDocument/2006/relationships/image" Id="rId1718"/><Relationship Target="media/document_image_rId1719.jpeg" Type="http://schemas.openxmlformats.org/officeDocument/2006/relationships/image" Id="rId1719"/><Relationship Target="media/document_image_rId1720.jpeg" Type="http://schemas.openxmlformats.org/officeDocument/2006/relationships/image" Id="rId1720"/><Relationship Target="media/document_image_rId1721.jpeg" Type="http://schemas.openxmlformats.org/officeDocument/2006/relationships/image" Id="rId1721"/><Relationship Target="media/document_image_rId1722.jpeg" Type="http://schemas.openxmlformats.org/officeDocument/2006/relationships/image" Id="rId1722"/><Relationship Target="media/document_image_rId1723.jpeg" Type="http://schemas.openxmlformats.org/officeDocument/2006/relationships/image" Id="rId1723"/><Relationship Target="media/document_image_rId1724.jpeg" Type="http://schemas.openxmlformats.org/officeDocument/2006/relationships/image" Id="rId1724"/><Relationship Target="media/document_image_rId1725.jpeg" Type="http://schemas.openxmlformats.org/officeDocument/2006/relationships/image" Id="rId1725"/><Relationship Target="media/document_image_rId1726.jpeg" Type="http://schemas.openxmlformats.org/officeDocument/2006/relationships/image" Id="rId1726"/><Relationship Target="media/document_image_rId1727.jpeg" Type="http://schemas.openxmlformats.org/officeDocument/2006/relationships/image" Id="rId1727"/><Relationship Target="media/document_image_rId1728.jpeg" Type="http://schemas.openxmlformats.org/officeDocument/2006/relationships/image" Id="rId1728"/><Relationship Target="media/document_image_rId1729.jpeg" Type="http://schemas.openxmlformats.org/officeDocument/2006/relationships/image" Id="rId1729"/><Relationship Target="media/document_image_rId1730.jpeg" Type="http://schemas.openxmlformats.org/officeDocument/2006/relationships/image" Id="rId1730"/><Relationship Target="media/document_image_rId1731.jpeg" Type="http://schemas.openxmlformats.org/officeDocument/2006/relationships/image" Id="rId1731"/><Relationship Target="media/document_image_rId1732.jpeg" Type="http://schemas.openxmlformats.org/officeDocument/2006/relationships/image" Id="rId1732"/><Relationship Target="media/document_image_rId1733.jpeg" Type="http://schemas.openxmlformats.org/officeDocument/2006/relationships/image" Id="rId1733"/><Relationship Target="media/document_image_rId1734.jpeg" Type="http://schemas.openxmlformats.org/officeDocument/2006/relationships/image" Id="rId1734"/><Relationship Target="media/document_image_rId1735.jpeg" Type="http://schemas.openxmlformats.org/officeDocument/2006/relationships/image" Id="rId1735"/><Relationship Target="media/document_image_rId1736.jpeg" Type="http://schemas.openxmlformats.org/officeDocument/2006/relationships/image" Id="rId1736"/><Relationship Target="media/document_image_rId1737.jpeg" Type="http://schemas.openxmlformats.org/officeDocument/2006/relationships/image" Id="rId1737"/><Relationship Target="media/document_image_rId1738.jpeg" Type="http://schemas.openxmlformats.org/officeDocument/2006/relationships/image" Id="rId1738"/><Relationship Target="media/document_image_rId1739.jpeg" Type="http://schemas.openxmlformats.org/officeDocument/2006/relationships/image" Id="rId1739"/><Relationship Target="media/document_image_rId1740.jpeg" Type="http://schemas.openxmlformats.org/officeDocument/2006/relationships/image" Id="rId1740"/><Relationship Target="media/document_image_rId1741.jpeg" Type="http://schemas.openxmlformats.org/officeDocument/2006/relationships/image" Id="rId1741"/><Relationship Target="media/document_image_rId1742.jpeg" Type="http://schemas.openxmlformats.org/officeDocument/2006/relationships/image" Id="rId1742"/><Relationship Target="media/document_image_rId1743.jpeg" Type="http://schemas.openxmlformats.org/officeDocument/2006/relationships/image" Id="rId1743"/><Relationship Target="media/document_image_rId1744.jpeg" Type="http://schemas.openxmlformats.org/officeDocument/2006/relationships/image" Id="rId1744"/><Relationship Target="media/document_image_rId1745.jpeg" Type="http://schemas.openxmlformats.org/officeDocument/2006/relationships/image" Id="rId1745"/><Relationship Target="media/document_image_rId1746.jpeg" Type="http://schemas.openxmlformats.org/officeDocument/2006/relationships/image" Id="rId1746"/><Relationship Target="media/document_image_rId1747.jpeg" Type="http://schemas.openxmlformats.org/officeDocument/2006/relationships/image" Id="rId1747"/><Relationship Target="media/document_image_rId1748.jpeg" Type="http://schemas.openxmlformats.org/officeDocument/2006/relationships/image" Id="rId1748"/><Relationship Target="media/document_image_rId1749.jpeg" Type="http://schemas.openxmlformats.org/officeDocument/2006/relationships/image" Id="rId1749"/><Relationship Target="media/document_image_rId1750.jpeg" Type="http://schemas.openxmlformats.org/officeDocument/2006/relationships/image" Id="rId1750"/><Relationship Target="media/document_image_rId1751.jpeg" Type="http://schemas.openxmlformats.org/officeDocument/2006/relationships/image" Id="rId1751"/><Relationship Target="media/document_image_rId1752.jpeg" Type="http://schemas.openxmlformats.org/officeDocument/2006/relationships/image" Id="rId1752"/><Relationship Target="media/document_image_rId1753.jpeg" Type="http://schemas.openxmlformats.org/officeDocument/2006/relationships/image" Id="rId1753"/><Relationship Target="media/document_image_rId1754.jpeg" Type="http://schemas.openxmlformats.org/officeDocument/2006/relationships/image" Id="rId1754"/><Relationship Target="media/document_image_rId1755.jpeg" Type="http://schemas.openxmlformats.org/officeDocument/2006/relationships/image" Id="rId1755"/><Relationship Target="media/document_image_rId1756.jpeg" Type="http://schemas.openxmlformats.org/officeDocument/2006/relationships/image" Id="rId1756"/><Relationship Target="media/document_image_rId1757.jpeg" Type="http://schemas.openxmlformats.org/officeDocument/2006/relationships/image" Id="rId1757"/><Relationship Target="media/document_image_rId1758.jpeg" Type="http://schemas.openxmlformats.org/officeDocument/2006/relationships/image" Id="rId1758"/><Relationship Target="media/document_image_rId1759.jpeg" Type="http://schemas.openxmlformats.org/officeDocument/2006/relationships/image" Id="rId1759"/><Relationship Target="media/document_image_rId1760.jpeg" Type="http://schemas.openxmlformats.org/officeDocument/2006/relationships/image" Id="rId1760"/><Relationship Target="media/document_image_rId1761.jpeg" Type="http://schemas.openxmlformats.org/officeDocument/2006/relationships/image" Id="rId1761"/><Relationship Target="media/document_image_rId1762.jpeg" Type="http://schemas.openxmlformats.org/officeDocument/2006/relationships/image" Id="rId1762"/><Relationship Target="media/document_image_rId1763.jpeg" Type="http://schemas.openxmlformats.org/officeDocument/2006/relationships/image" Id="rId1763"/><Relationship Target="media/document_image_rId1764.jpeg" Type="http://schemas.openxmlformats.org/officeDocument/2006/relationships/image" Id="rId1764"/><Relationship Target="media/document_image_rId1765.jpeg" Type="http://schemas.openxmlformats.org/officeDocument/2006/relationships/image" Id="rId1765"/><Relationship Target="media/document_image_rId1766.jpeg" Type="http://schemas.openxmlformats.org/officeDocument/2006/relationships/image" Id="rId1766"/><Relationship Target="media/document_image_rId1767.jpeg" Type="http://schemas.openxmlformats.org/officeDocument/2006/relationships/image" Id="rId1767"/><Relationship Target="media/document_image_rId1768.jpeg" Type="http://schemas.openxmlformats.org/officeDocument/2006/relationships/image" Id="rId1768"/><Relationship Target="media/document_image_rId1769.jpeg" Type="http://schemas.openxmlformats.org/officeDocument/2006/relationships/image" Id="rId1769"/><Relationship Target="media/document_image_rId1770.jpeg" Type="http://schemas.openxmlformats.org/officeDocument/2006/relationships/image" Id="rId1770"/><Relationship Target="media/document_image_rId1771.jpeg" Type="http://schemas.openxmlformats.org/officeDocument/2006/relationships/image" Id="rId1771"/><Relationship Target="media/document_image_rId1772.jpeg" Type="http://schemas.openxmlformats.org/officeDocument/2006/relationships/image" Id="rId1772"/><Relationship Target="media/document_image_rId1773.jpeg" Type="http://schemas.openxmlformats.org/officeDocument/2006/relationships/image" Id="rId1773"/><Relationship Target="media/document_image_rId1774.jpeg" Type="http://schemas.openxmlformats.org/officeDocument/2006/relationships/image" Id="rId1774"/><Relationship Target="media/document_image_rId1775.jpeg" Type="http://schemas.openxmlformats.org/officeDocument/2006/relationships/image" Id="rId1775"/><Relationship Target="media/document_image_rId1776.jpeg" Type="http://schemas.openxmlformats.org/officeDocument/2006/relationships/image" Id="rId1776"/><Relationship Target="media/document_image_rId1777.jpeg" Type="http://schemas.openxmlformats.org/officeDocument/2006/relationships/image" Id="rId1777"/><Relationship Target="media/document_image_rId1778.jpeg" Type="http://schemas.openxmlformats.org/officeDocument/2006/relationships/image" Id="rId1778"/><Relationship Target="media/document_image_rId1779.jpeg" Type="http://schemas.openxmlformats.org/officeDocument/2006/relationships/image" Id="rId1779"/><Relationship Target="media/document_image_rId1780.jpeg" Type="http://schemas.openxmlformats.org/officeDocument/2006/relationships/image" Id="rId1780"/><Relationship Target="media/document_image_rId1781.jpeg" Type="http://schemas.openxmlformats.org/officeDocument/2006/relationships/image" Id="rId1781"/><Relationship Target="media/document_image_rId1782.jpeg" Type="http://schemas.openxmlformats.org/officeDocument/2006/relationships/image" Id="rId1782"/><Relationship Target="media/document_image_rId1783.jpeg" Type="http://schemas.openxmlformats.org/officeDocument/2006/relationships/image" Id="rId1783"/><Relationship Target="media/document_image_rId1784.jpeg" Type="http://schemas.openxmlformats.org/officeDocument/2006/relationships/image" Id="rId1784"/><Relationship Target="media/document_image_rId1785.jpeg" Type="http://schemas.openxmlformats.org/officeDocument/2006/relationships/image" Id="rId1785"/><Relationship Target="media/document_image_rId1786.jpeg" Type="http://schemas.openxmlformats.org/officeDocument/2006/relationships/image" Id="rId1786"/><Relationship Target="media/document_image_rId1787.jpeg" Type="http://schemas.openxmlformats.org/officeDocument/2006/relationships/image" Id="rId1787"/><Relationship Target="media/document_image_rId1788.jpeg" Type="http://schemas.openxmlformats.org/officeDocument/2006/relationships/image" Id="rId1788"/><Relationship Target="media/document_image_rId1789.jpeg" Type="http://schemas.openxmlformats.org/officeDocument/2006/relationships/image" Id="rId1789"/><Relationship Target="media/document_image_rId1790.jpeg" Type="http://schemas.openxmlformats.org/officeDocument/2006/relationships/image" Id="rId1790"/><Relationship Target="media/document_image_rId1791.jpeg" Type="http://schemas.openxmlformats.org/officeDocument/2006/relationships/image" Id="rId1791"/><Relationship Target="media/document_image_rId1792.jpeg" Type="http://schemas.openxmlformats.org/officeDocument/2006/relationships/image" Id="rId1792"/><Relationship Target="media/document_image_rId1793.jpeg" Type="http://schemas.openxmlformats.org/officeDocument/2006/relationships/image" Id="rId1793"/><Relationship Target="media/document_image_rId1794.jpeg" Type="http://schemas.openxmlformats.org/officeDocument/2006/relationships/image" Id="rId1794"/><Relationship Target="media/document_image_rId1795.jpeg" Type="http://schemas.openxmlformats.org/officeDocument/2006/relationships/image" Id="rId1795"/><Relationship Target="media/document_image_rId1796.jpeg" Type="http://schemas.openxmlformats.org/officeDocument/2006/relationships/image" Id="rId1796"/><Relationship Target="media/document_image_rId1797.jpeg" Type="http://schemas.openxmlformats.org/officeDocument/2006/relationships/image" Id="rId1797"/><Relationship Target="media/document_image_rId1798.jpeg" Type="http://schemas.openxmlformats.org/officeDocument/2006/relationships/image" Id="rId1798"/><Relationship Target="media/document_image_rId1799.jpeg" Type="http://schemas.openxmlformats.org/officeDocument/2006/relationships/image" Id="rId1799"/><Relationship Target="media/document_image_rId1800.jpeg" Type="http://schemas.openxmlformats.org/officeDocument/2006/relationships/image" Id="rId1800"/><Relationship Target="media/document_image_rId1801.jpeg" Type="http://schemas.openxmlformats.org/officeDocument/2006/relationships/image" Id="rId1801"/><Relationship Target="media/document_image_rId1802.jpeg" Type="http://schemas.openxmlformats.org/officeDocument/2006/relationships/image" Id="rId1802"/><Relationship Target="media/document_image_rId1803.jpeg" Type="http://schemas.openxmlformats.org/officeDocument/2006/relationships/image" Id="rId1803"/><Relationship Target="media/document_image_rId1804.jpeg" Type="http://schemas.openxmlformats.org/officeDocument/2006/relationships/image" Id="rId1804"/><Relationship Target="media/document_image_rId1805.jpeg" Type="http://schemas.openxmlformats.org/officeDocument/2006/relationships/image" Id="rId1805"/><Relationship Target="media/document_image_rId1806.jpeg" Type="http://schemas.openxmlformats.org/officeDocument/2006/relationships/image" Id="rId1806"/><Relationship Target="media/document_image_rId1807.jpeg" Type="http://schemas.openxmlformats.org/officeDocument/2006/relationships/image" Id="rId1807"/><Relationship Target="media/document_image_rId1808.jpeg" Type="http://schemas.openxmlformats.org/officeDocument/2006/relationships/image" Id="rId1808"/><Relationship Target="media/document_image_rId1809.jpeg" Type="http://schemas.openxmlformats.org/officeDocument/2006/relationships/image" Id="rId1809"/><Relationship Target="media/document_image_rId1810.jpeg" Type="http://schemas.openxmlformats.org/officeDocument/2006/relationships/image" Id="rId1810"/><Relationship Target="media/document_image_rId1811.jpeg" Type="http://schemas.openxmlformats.org/officeDocument/2006/relationships/image" Id="rId1811"/><Relationship Target="media/document_image_rId1812.jpeg" Type="http://schemas.openxmlformats.org/officeDocument/2006/relationships/image" Id="rId1812"/><Relationship Target="media/document_image_rId1813.jpeg" Type="http://schemas.openxmlformats.org/officeDocument/2006/relationships/image" Id="rId1813"/><Relationship Target="media/document_image_rId1814.jpeg" Type="http://schemas.openxmlformats.org/officeDocument/2006/relationships/image" Id="rId1814"/><Relationship Target="media/document_image_rId1815.jpeg" Type="http://schemas.openxmlformats.org/officeDocument/2006/relationships/image" Id="rId1815"/><Relationship Target="media/document_image_rId1816.jpeg" Type="http://schemas.openxmlformats.org/officeDocument/2006/relationships/image" Id="rId1816"/><Relationship Target="media/document_image_rId1817.jpeg" Type="http://schemas.openxmlformats.org/officeDocument/2006/relationships/image" Id="rId1817"/><Relationship Target="media/document_image_rId1818.jpeg" Type="http://schemas.openxmlformats.org/officeDocument/2006/relationships/image" Id="rId1818"/><Relationship Target="media/document_image_rId1819.jpeg" Type="http://schemas.openxmlformats.org/officeDocument/2006/relationships/image" Id="rId1819"/><Relationship Target="media/document_image_rId1820.jpeg" Type="http://schemas.openxmlformats.org/officeDocument/2006/relationships/image" Id="rId1820"/><Relationship Target="media/document_image_rId1821.jpeg" Type="http://schemas.openxmlformats.org/officeDocument/2006/relationships/image" Id="rId1821"/><Relationship Target="media/document_image_rId1822.jpeg" Type="http://schemas.openxmlformats.org/officeDocument/2006/relationships/image" Id="rId1822"/><Relationship Target="media/document_image_rId1823.jpeg" Type="http://schemas.openxmlformats.org/officeDocument/2006/relationships/image" Id="rId1823"/><Relationship Target="media/document_image_rId1824.jpeg" Type="http://schemas.openxmlformats.org/officeDocument/2006/relationships/image" Id="rId1824"/><Relationship Target="media/document_image_rId1825.jpeg" Type="http://schemas.openxmlformats.org/officeDocument/2006/relationships/image" Id="rId1825"/><Relationship Target="media/document_image_rId1826.jpeg" Type="http://schemas.openxmlformats.org/officeDocument/2006/relationships/image" Id="rId1826"/><Relationship Target="media/document_image_rId1827.jpeg" Type="http://schemas.openxmlformats.org/officeDocument/2006/relationships/image" Id="rId1827"/><Relationship Target="media/document_image_rId1828.jpeg" Type="http://schemas.openxmlformats.org/officeDocument/2006/relationships/image" Id="rId1828"/><Relationship Target="media/document_image_rId1829.jpeg" Type="http://schemas.openxmlformats.org/officeDocument/2006/relationships/image" Id="rId1829"/><Relationship Target="media/document_image_rId1830.jpeg" Type="http://schemas.openxmlformats.org/officeDocument/2006/relationships/image" Id="rId1830"/><Relationship Target="media/document_image_rId1831.jpeg" Type="http://schemas.openxmlformats.org/officeDocument/2006/relationships/image" Id="rId1831"/><Relationship Target="media/document_image_rId1832.jpeg" Type="http://schemas.openxmlformats.org/officeDocument/2006/relationships/image" Id="rId1832"/><Relationship Target="media/document_image_rId1833.jpeg" Type="http://schemas.openxmlformats.org/officeDocument/2006/relationships/image" Id="rId1833"/><Relationship Target="media/document_image_rId1834.jpeg" Type="http://schemas.openxmlformats.org/officeDocument/2006/relationships/image" Id="rId1834"/><Relationship Target="media/document_image_rId1835.jpeg" Type="http://schemas.openxmlformats.org/officeDocument/2006/relationships/image" Id="rId1835"/><Relationship Target="media/document_image_rId1836.jpeg" Type="http://schemas.openxmlformats.org/officeDocument/2006/relationships/image" Id="rId1836"/><Relationship Target="media/document_image_rId1837.jpeg" Type="http://schemas.openxmlformats.org/officeDocument/2006/relationships/image" Id="rId1837"/><Relationship Target="media/document_image_rId1838.jpeg" Type="http://schemas.openxmlformats.org/officeDocument/2006/relationships/image" Id="rId1838"/><Relationship Target="media/document_image_rId1839.jpeg" Type="http://schemas.openxmlformats.org/officeDocument/2006/relationships/image" Id="rId1839"/><Relationship Target="media/document_image_rId1840.jpeg" Type="http://schemas.openxmlformats.org/officeDocument/2006/relationships/image" Id="rId1840"/><Relationship Target="media/document_image_rId1841.jpeg" Type="http://schemas.openxmlformats.org/officeDocument/2006/relationships/image" Id="rId1841"/><Relationship Target="media/document_image_rId1842.jpeg" Type="http://schemas.openxmlformats.org/officeDocument/2006/relationships/image" Id="rId1842"/><Relationship Target="media/document_image_rId1843.jpeg" Type="http://schemas.openxmlformats.org/officeDocument/2006/relationships/image" Id="rId1843"/><Relationship Target="media/document_image_rId1844.jpeg" Type="http://schemas.openxmlformats.org/officeDocument/2006/relationships/image" Id="rId1844"/><Relationship Target="media/document_image_rId1845.jpeg" Type="http://schemas.openxmlformats.org/officeDocument/2006/relationships/image" Id="rId1845"/><Relationship Target="media/document_image_rId1846.jpeg" Type="http://schemas.openxmlformats.org/officeDocument/2006/relationships/image" Id="rId1846"/><Relationship Target="media/document_image_rId1847.jpeg" Type="http://schemas.openxmlformats.org/officeDocument/2006/relationships/image" Id="rId1847"/><Relationship Target="media/document_image_rId1848.jpeg" Type="http://schemas.openxmlformats.org/officeDocument/2006/relationships/image" Id="rId1848"/><Relationship Target="media/document_image_rId1849.jpeg" Type="http://schemas.openxmlformats.org/officeDocument/2006/relationships/image" Id="rId1849"/><Relationship Target="media/document_image_rId1850.jpeg" Type="http://schemas.openxmlformats.org/officeDocument/2006/relationships/image" Id="rId1850"/><Relationship Target="media/document_image_rId1851.jpeg" Type="http://schemas.openxmlformats.org/officeDocument/2006/relationships/image" Id="rId1851"/><Relationship Target="media/document_image_rId1852.jpeg" Type="http://schemas.openxmlformats.org/officeDocument/2006/relationships/image" Id="rId1852"/><Relationship Target="media/document_image_rId1853.jpeg" Type="http://schemas.openxmlformats.org/officeDocument/2006/relationships/image" Id="rId1853"/><Relationship Target="media/document_image_rId1854.jpeg" Type="http://schemas.openxmlformats.org/officeDocument/2006/relationships/image" Id="rId1854"/><Relationship Target="media/document_image_rId1855.jpeg" Type="http://schemas.openxmlformats.org/officeDocument/2006/relationships/image" Id="rId1855"/><Relationship Target="media/document_image_rId1856.jpeg" Type="http://schemas.openxmlformats.org/officeDocument/2006/relationships/image" Id="rId1856"/><Relationship Target="media/document_image_rId1857.jpeg" Type="http://schemas.openxmlformats.org/officeDocument/2006/relationships/image" Id="rId1857"/><Relationship Target="media/document_image_rId1858.jpeg" Type="http://schemas.openxmlformats.org/officeDocument/2006/relationships/image" Id="rId1858"/><Relationship Target="media/document_image_rId1859.jpeg" Type="http://schemas.openxmlformats.org/officeDocument/2006/relationships/image" Id="rId1859"/><Relationship Target="media/document_image_rId1860.jpeg" Type="http://schemas.openxmlformats.org/officeDocument/2006/relationships/image" Id="rId1860"/><Relationship Target="media/document_image_rId1861.jpeg" Type="http://schemas.openxmlformats.org/officeDocument/2006/relationships/image" Id="rId1861"/><Relationship Target="media/document_image_rId1862.jpeg" Type="http://schemas.openxmlformats.org/officeDocument/2006/relationships/image" Id="rId1862"/><Relationship Target="media/document_image_rId1863.jpeg" Type="http://schemas.openxmlformats.org/officeDocument/2006/relationships/image" Id="rId1863"/><Relationship Target="media/document_image_rId1864.jpeg" Type="http://schemas.openxmlformats.org/officeDocument/2006/relationships/image" Id="rId1864"/><Relationship Target="media/document_image_rId1865.jpeg" Type="http://schemas.openxmlformats.org/officeDocument/2006/relationships/image" Id="rId1865"/><Relationship Target="media/document_image_rId1866.jpeg" Type="http://schemas.openxmlformats.org/officeDocument/2006/relationships/image" Id="rId1866"/><Relationship Target="media/document_image_rId1867.jpeg" Type="http://schemas.openxmlformats.org/officeDocument/2006/relationships/image" Id="rId1867"/><Relationship Target="media/document_image_rId1868.jpeg" Type="http://schemas.openxmlformats.org/officeDocument/2006/relationships/image" Id="rId1868"/><Relationship Target="media/document_image_rId1869.jpeg" Type="http://schemas.openxmlformats.org/officeDocument/2006/relationships/image" Id="rId1869"/><Relationship Target="media/document_image_rId1870.jpeg" Type="http://schemas.openxmlformats.org/officeDocument/2006/relationships/image" Id="rId1870"/><Relationship Target="media/document_image_rId1871.jpeg" Type="http://schemas.openxmlformats.org/officeDocument/2006/relationships/image" Id="rId1871"/><Relationship Target="media/document_image_rId1872.jpeg" Type="http://schemas.openxmlformats.org/officeDocument/2006/relationships/image" Id="rId1872"/><Relationship Target="media/document_image_rId1873.jpeg" Type="http://schemas.openxmlformats.org/officeDocument/2006/relationships/image" Id="rId1873"/><Relationship Target="media/document_image_rId1874.jpeg" Type="http://schemas.openxmlformats.org/officeDocument/2006/relationships/image" Id="rId1874"/><Relationship Target="media/document_image_rId1875.jpeg" Type="http://schemas.openxmlformats.org/officeDocument/2006/relationships/image" Id="rId1875"/><Relationship Target="media/document_image_rId1876.jpeg" Type="http://schemas.openxmlformats.org/officeDocument/2006/relationships/image" Id="rId1876"/><Relationship Target="media/document_image_rId1877.jpeg" Type="http://schemas.openxmlformats.org/officeDocument/2006/relationships/image" Id="rId1877"/><Relationship Target="media/document_image_rId1878.jpeg" Type="http://schemas.openxmlformats.org/officeDocument/2006/relationships/image" Id="rId1878"/><Relationship Target="media/document_image_rId1879.jpeg" Type="http://schemas.openxmlformats.org/officeDocument/2006/relationships/image" Id="rId1879"/><Relationship Target="media/document_image_rId1880.jpeg" Type="http://schemas.openxmlformats.org/officeDocument/2006/relationships/image" Id="rId1880"/><Relationship Target="media/document_image_rId1881.jpeg" Type="http://schemas.openxmlformats.org/officeDocument/2006/relationships/image" Id="rId1881"/><Relationship Target="media/document_image_rId1882.jpeg" Type="http://schemas.openxmlformats.org/officeDocument/2006/relationships/image" Id="rId1882"/><Relationship Target="media/document_image_rId1883.jpeg" Type="http://schemas.openxmlformats.org/officeDocument/2006/relationships/image" Id="rId1883"/><Relationship Target="media/document_image_rId1884.jpeg" Type="http://schemas.openxmlformats.org/officeDocument/2006/relationships/image" Id="rId1884"/><Relationship Target="media/document_image_rId1885.jpeg" Type="http://schemas.openxmlformats.org/officeDocument/2006/relationships/image" Id="rId1885"/><Relationship Target="media/document_image_rId1886.jpeg" Type="http://schemas.openxmlformats.org/officeDocument/2006/relationships/image" Id="rId1886"/><Relationship Target="media/document_image_rId1887.jpeg" Type="http://schemas.openxmlformats.org/officeDocument/2006/relationships/image" Id="rId1887"/><Relationship Target="media/document_image_rId1888.jpeg" Type="http://schemas.openxmlformats.org/officeDocument/2006/relationships/image" Id="rId1888"/><Relationship Target="media/document_image_rId1889.jpeg" Type="http://schemas.openxmlformats.org/officeDocument/2006/relationships/image" Id="rId1889"/><Relationship Target="media/document_image_rId1890.jpeg" Type="http://schemas.openxmlformats.org/officeDocument/2006/relationships/image" Id="rId1890"/><Relationship Target="media/document_image_rId1891.jpeg" Type="http://schemas.openxmlformats.org/officeDocument/2006/relationships/image" Id="rId1891"/><Relationship Target="media/document_image_rId1892.jpeg" Type="http://schemas.openxmlformats.org/officeDocument/2006/relationships/image" Id="rId1892"/><Relationship Target="media/document_image_rId1893.jpeg" Type="http://schemas.openxmlformats.org/officeDocument/2006/relationships/image" Id="rId1893"/><Relationship Target="media/document_image_rId1894.jpeg" Type="http://schemas.openxmlformats.org/officeDocument/2006/relationships/image" Id="rId1894"/><Relationship Target="media/document_image_rId1895.jpeg" Type="http://schemas.openxmlformats.org/officeDocument/2006/relationships/image" Id="rId1895"/><Relationship Target="media/document_image_rId1896.jpeg" Type="http://schemas.openxmlformats.org/officeDocument/2006/relationships/image" Id="rId1896"/><Relationship Target="media/document_image_rId1897.jpeg" Type="http://schemas.openxmlformats.org/officeDocument/2006/relationships/image" Id="rId1897"/><Relationship Target="media/document_image_rId1898.jpeg" Type="http://schemas.openxmlformats.org/officeDocument/2006/relationships/image" Id="rId1898"/><Relationship Target="media/document_image_rId1899.jpeg" Type="http://schemas.openxmlformats.org/officeDocument/2006/relationships/image" Id="rId1899"/><Relationship Target="media/document_image_rId1900.jpeg" Type="http://schemas.openxmlformats.org/officeDocument/2006/relationships/image" Id="rId1900"/><Relationship Target="media/document_image_rId1901.jpeg" Type="http://schemas.openxmlformats.org/officeDocument/2006/relationships/image" Id="rId1901"/><Relationship Target="media/document_image_rId1902.jpeg" Type="http://schemas.openxmlformats.org/officeDocument/2006/relationships/image" Id="rId1902"/><Relationship Target="media/document_image_rId1903.jpeg" Type="http://schemas.openxmlformats.org/officeDocument/2006/relationships/image" Id="rId1903"/><Relationship Target="media/document_image_rId1904.jpeg" Type="http://schemas.openxmlformats.org/officeDocument/2006/relationships/image" Id="rId1904"/><Relationship Target="media/document_image_rId1905.jpeg" Type="http://schemas.openxmlformats.org/officeDocument/2006/relationships/image" Id="rId1905"/><Relationship Target="media/document_image_rId1906.jpeg" Type="http://schemas.openxmlformats.org/officeDocument/2006/relationships/image" Id="rId1906"/><Relationship Target="media/document_image_rId1907.jpeg" Type="http://schemas.openxmlformats.org/officeDocument/2006/relationships/image" Id="rId1907"/><Relationship Target="media/document_image_rId1908.jpeg" Type="http://schemas.openxmlformats.org/officeDocument/2006/relationships/image" Id="rId1908"/><Relationship Target="media/document_image_rId1909.jpeg" Type="http://schemas.openxmlformats.org/officeDocument/2006/relationships/image" Id="rId1909"/><Relationship Target="media/document_image_rId1910.jpeg" Type="http://schemas.openxmlformats.org/officeDocument/2006/relationships/image" Id="rId1910"/><Relationship Target="media/document_image_rId1911.jpeg" Type="http://schemas.openxmlformats.org/officeDocument/2006/relationships/image" Id="rId1911"/><Relationship Target="media/document_image_rId1912.jpeg" Type="http://schemas.openxmlformats.org/officeDocument/2006/relationships/image" Id="rId1912"/><Relationship Target="media/document_image_rId1913.jpeg" Type="http://schemas.openxmlformats.org/officeDocument/2006/relationships/image" Id="rId1913"/><Relationship Target="media/document_image_rId1914.jpeg" Type="http://schemas.openxmlformats.org/officeDocument/2006/relationships/image" Id="rId1914"/><Relationship Target="media/document_image_rId1915.jpeg" Type="http://schemas.openxmlformats.org/officeDocument/2006/relationships/image" Id="rId1915"/><Relationship Target="media/document_image_rId1916.jpeg" Type="http://schemas.openxmlformats.org/officeDocument/2006/relationships/image" Id="rId1916"/><Relationship Target="media/document_image_rId1917.jpeg" Type="http://schemas.openxmlformats.org/officeDocument/2006/relationships/image" Id="rId1917"/><Relationship Target="media/document_image_rId1918.jpeg" Type="http://schemas.openxmlformats.org/officeDocument/2006/relationships/image" Id="rId1918"/><Relationship Target="media/document_image_rId1919.jpeg" Type="http://schemas.openxmlformats.org/officeDocument/2006/relationships/image" Id="rId1919"/><Relationship Target="media/document_image_rId1920.jpeg" Type="http://schemas.openxmlformats.org/officeDocument/2006/relationships/image" Id="rId1920"/><Relationship Target="media/document_image_rId1921.jpeg" Type="http://schemas.openxmlformats.org/officeDocument/2006/relationships/image" Id="rId1921"/><Relationship Target="media/document_image_rId1922.jpeg" Type="http://schemas.openxmlformats.org/officeDocument/2006/relationships/image" Id="rId1922"/><Relationship Target="media/document_image_rId1923.jpeg" Type="http://schemas.openxmlformats.org/officeDocument/2006/relationships/image" Id="rId1923"/><Relationship Target="media/document_image_rId1924.jpeg" Type="http://schemas.openxmlformats.org/officeDocument/2006/relationships/image" Id="rId1924"/><Relationship Target="media/document_image_rId1925.jpeg" Type="http://schemas.openxmlformats.org/officeDocument/2006/relationships/image" Id="rId1925"/><Relationship Target="media/document_image_rId1926.jpeg" Type="http://schemas.openxmlformats.org/officeDocument/2006/relationships/image" Id="rId1926"/><Relationship Target="media/document_image_rId1927.jpeg" Type="http://schemas.openxmlformats.org/officeDocument/2006/relationships/image" Id="rId1927"/><Relationship Target="media/document_image_rId1928.jpeg" Type="http://schemas.openxmlformats.org/officeDocument/2006/relationships/image" Id="rId1928"/><Relationship Target="media/document_image_rId1929.jpeg" Type="http://schemas.openxmlformats.org/officeDocument/2006/relationships/image" Id="rId1929"/><Relationship Target="media/document_image_rId1930.jpeg" Type="http://schemas.openxmlformats.org/officeDocument/2006/relationships/image" Id="rId1930"/><Relationship Target="media/document_image_rId1931.jpeg" Type="http://schemas.openxmlformats.org/officeDocument/2006/relationships/image" Id="rId1931"/><Relationship Target="media/document_image_rId1932.jpeg" Type="http://schemas.openxmlformats.org/officeDocument/2006/relationships/image" Id="rId1932"/><Relationship Target="media/document_image_rId1933.jpeg" Type="http://schemas.openxmlformats.org/officeDocument/2006/relationships/image" Id="rId1933"/><Relationship Target="media/document_image_rId1934.jpeg" Type="http://schemas.openxmlformats.org/officeDocument/2006/relationships/image" Id="rId1934"/><Relationship Target="media/document_image_rId1935.jpeg" Type="http://schemas.openxmlformats.org/officeDocument/2006/relationships/image" Id="rId1935"/><Relationship Target="media/document_image_rId1936.jpeg" Type="http://schemas.openxmlformats.org/officeDocument/2006/relationships/image" Id="rId1936"/><Relationship Target="media/document_image_rId1937.jpeg" Type="http://schemas.openxmlformats.org/officeDocument/2006/relationships/image" Id="rId1937"/><Relationship Target="media/document_image_rId1938.jpeg" Type="http://schemas.openxmlformats.org/officeDocument/2006/relationships/image" Id="rId1938"/><Relationship Target="media/document_image_rId1939.jpeg" Type="http://schemas.openxmlformats.org/officeDocument/2006/relationships/image" Id="rId1939"/><Relationship Target="media/document_image_rId1940.jpeg" Type="http://schemas.openxmlformats.org/officeDocument/2006/relationships/image" Id="rId1940"/><Relationship Target="media/document_image_rId1941.jpeg" Type="http://schemas.openxmlformats.org/officeDocument/2006/relationships/image" Id="rId1941"/><Relationship Target="media/document_image_rId1942.jpeg" Type="http://schemas.openxmlformats.org/officeDocument/2006/relationships/image" Id="rId1942"/><Relationship Target="media/document_image_rId1943.jpeg" Type="http://schemas.openxmlformats.org/officeDocument/2006/relationships/image" Id="rId1943"/><Relationship Target="media/document_image_rId1944.jpeg" Type="http://schemas.openxmlformats.org/officeDocument/2006/relationships/image" Id="rId1944"/><Relationship Target="media/document_image_rId1945.jpeg" Type="http://schemas.openxmlformats.org/officeDocument/2006/relationships/image" Id="rId1945"/><Relationship Target="media/document_image_rId1946.jpeg" Type="http://schemas.openxmlformats.org/officeDocument/2006/relationships/image" Id="rId1946"/><Relationship Target="media/document_image_rId1947.jpeg" Type="http://schemas.openxmlformats.org/officeDocument/2006/relationships/image" Id="rId1947"/><Relationship Target="media/document_image_rId1948.jpeg" Type="http://schemas.openxmlformats.org/officeDocument/2006/relationships/image" Id="rId1948"/><Relationship Target="media/document_image_rId1949.jpeg" Type="http://schemas.openxmlformats.org/officeDocument/2006/relationships/image" Id="rId1949"/><Relationship Target="media/document_image_rId1950.jpeg" Type="http://schemas.openxmlformats.org/officeDocument/2006/relationships/image" Id="rId1950"/><Relationship Target="media/document_image_rId1951.jpeg" Type="http://schemas.openxmlformats.org/officeDocument/2006/relationships/image" Id="rId1951"/><Relationship Target="media/document_image_rId1952.jpeg" Type="http://schemas.openxmlformats.org/officeDocument/2006/relationships/image" Id="rId1952"/><Relationship Target="media/document_image_rId1953.jpeg" Type="http://schemas.openxmlformats.org/officeDocument/2006/relationships/image" Id="rId1953"/><Relationship Target="media/document_image_rId1954.jpeg" Type="http://schemas.openxmlformats.org/officeDocument/2006/relationships/image" Id="rId1954"/><Relationship Target="media/document_image_rId1955.jpeg" Type="http://schemas.openxmlformats.org/officeDocument/2006/relationships/image" Id="rId1955"/><Relationship Target="media/document_image_rId1956.jpeg" Type="http://schemas.openxmlformats.org/officeDocument/2006/relationships/image" Id="rId1956"/><Relationship Target="media/document_image_rId1957.jpeg" Type="http://schemas.openxmlformats.org/officeDocument/2006/relationships/image" Id="rId1957"/><Relationship Target="media/document_image_rId1958.jpeg" Type="http://schemas.openxmlformats.org/officeDocument/2006/relationships/image" Id="rId1958"/><Relationship Target="media/document_image_rId1959.jpeg" Type="http://schemas.openxmlformats.org/officeDocument/2006/relationships/image" Id="rId1959"/><Relationship Target="media/document_image_rId1960.jpeg" Type="http://schemas.openxmlformats.org/officeDocument/2006/relationships/image" Id="rId1960"/><Relationship Target="media/document_image_rId1961.jpeg" Type="http://schemas.openxmlformats.org/officeDocument/2006/relationships/image" Id="rId1961"/><Relationship Target="media/document_image_rId1962.jpeg" Type="http://schemas.openxmlformats.org/officeDocument/2006/relationships/image" Id="rId1962"/><Relationship Target="media/document_image_rId1963.jpeg" Type="http://schemas.openxmlformats.org/officeDocument/2006/relationships/image" Id="rId1963"/><Relationship Target="media/document_image_rId1964.jpeg" Type="http://schemas.openxmlformats.org/officeDocument/2006/relationships/image" Id="rId1964"/><Relationship Target="media/document_image_rId1965.jpeg" Type="http://schemas.openxmlformats.org/officeDocument/2006/relationships/image" Id="rId1965"/><Relationship Target="media/document_image_rId1966.jpeg" Type="http://schemas.openxmlformats.org/officeDocument/2006/relationships/image" Id="rId1966"/><Relationship Target="media/document_image_rId1967.jpeg" Type="http://schemas.openxmlformats.org/officeDocument/2006/relationships/image" Id="rId1967"/><Relationship Target="media/document_image_rId1968.jpeg" Type="http://schemas.openxmlformats.org/officeDocument/2006/relationships/image" Id="rId1968"/><Relationship Target="media/document_image_rId1969.jpeg" Type="http://schemas.openxmlformats.org/officeDocument/2006/relationships/image" Id="rId1969"/><Relationship Target="media/document_image_rId1970.jpeg" Type="http://schemas.openxmlformats.org/officeDocument/2006/relationships/image" Id="rId1970"/><Relationship Target="media/document_image_rId1971.jpeg" Type="http://schemas.openxmlformats.org/officeDocument/2006/relationships/image" Id="rId1971"/><Relationship Target="media/document_image_rId1972.jpeg" Type="http://schemas.openxmlformats.org/officeDocument/2006/relationships/image" Id="rId1972"/><Relationship Target="media/document_image_rId1973.jpeg" Type="http://schemas.openxmlformats.org/officeDocument/2006/relationships/image" Id="rId1973"/><Relationship Target="media/document_image_rId1974.jpeg" Type="http://schemas.openxmlformats.org/officeDocument/2006/relationships/image" Id="rId1974"/><Relationship Target="media/document_image_rId1975.jpeg" Type="http://schemas.openxmlformats.org/officeDocument/2006/relationships/image" Id="rId1975"/><Relationship Target="media/document_image_rId1976.jpeg" Type="http://schemas.openxmlformats.org/officeDocument/2006/relationships/image" Id="rId1976"/><Relationship Target="media/document_image_rId1977.jpeg" Type="http://schemas.openxmlformats.org/officeDocument/2006/relationships/image" Id="rId1977"/><Relationship Target="media/document_image_rId1978.jpeg" Type="http://schemas.openxmlformats.org/officeDocument/2006/relationships/image" Id="rId1978"/><Relationship Target="media/document_image_rId1979.jpeg" Type="http://schemas.openxmlformats.org/officeDocument/2006/relationships/image" Id="rId1979"/><Relationship Target="media/document_image_rId1980.jpeg" Type="http://schemas.openxmlformats.org/officeDocument/2006/relationships/image" Id="rId1980"/><Relationship Target="media/document_image_rId1981.jpeg" Type="http://schemas.openxmlformats.org/officeDocument/2006/relationships/image" Id="rId1981"/><Relationship Target="media/document_image_rId1982.jpeg" Type="http://schemas.openxmlformats.org/officeDocument/2006/relationships/image" Id="rId1982"/><Relationship Target="media/document_image_rId1983.jpeg" Type="http://schemas.openxmlformats.org/officeDocument/2006/relationships/image" Id="rId1983"/><Relationship Target="media/document_image_rId1984.jpeg" Type="http://schemas.openxmlformats.org/officeDocument/2006/relationships/image" Id="rId1984"/><Relationship Target="media/document_image_rId1985.jpeg" Type="http://schemas.openxmlformats.org/officeDocument/2006/relationships/image" Id="rId1985"/><Relationship Target="media/document_image_rId1986.jpeg" Type="http://schemas.openxmlformats.org/officeDocument/2006/relationships/image" Id="rId1986"/><Relationship Target="media/document_image_rId1987.jpeg" Type="http://schemas.openxmlformats.org/officeDocument/2006/relationships/image" Id="rId1987"/><Relationship Target="media/document_image_rId1988.jpeg" Type="http://schemas.openxmlformats.org/officeDocument/2006/relationships/image" Id="rId1988"/><Relationship Target="media/document_image_rId1989.jpeg" Type="http://schemas.openxmlformats.org/officeDocument/2006/relationships/image" Id="rId1989"/><Relationship Target="media/document_image_rId1990.jpeg" Type="http://schemas.openxmlformats.org/officeDocument/2006/relationships/image" Id="rId1990"/><Relationship Target="media/document_image_rId1991.jpeg" Type="http://schemas.openxmlformats.org/officeDocument/2006/relationships/image" Id="rId1991"/><Relationship Target="media/document_image_rId1992.jpeg" Type="http://schemas.openxmlformats.org/officeDocument/2006/relationships/image" Id="rId1992"/><Relationship Target="media/document_image_rId1993.jpeg" Type="http://schemas.openxmlformats.org/officeDocument/2006/relationships/image" Id="rId1993"/><Relationship Target="media/document_image_rId1994.jpeg" Type="http://schemas.openxmlformats.org/officeDocument/2006/relationships/image" Id="rId1994"/><Relationship Target="media/document_image_rId1995.jpeg" Type="http://schemas.openxmlformats.org/officeDocument/2006/relationships/image" Id="rId1995"/><Relationship Target="media/document_image_rId1996.jpeg" Type="http://schemas.openxmlformats.org/officeDocument/2006/relationships/image" Id="rId1996"/><Relationship Target="media/document_image_rId1997.jpeg" Type="http://schemas.openxmlformats.org/officeDocument/2006/relationships/image" Id="rId1997"/><Relationship Target="media/document_image_rId1998.jpeg" Type="http://schemas.openxmlformats.org/officeDocument/2006/relationships/image" Id="rId1998"/><Relationship Target="media/document_image_rId1999.jpeg" Type="http://schemas.openxmlformats.org/officeDocument/2006/relationships/image" Id="rId1999"/><Relationship Target="media/document_image_rId2000.jpeg" Type="http://schemas.openxmlformats.org/officeDocument/2006/relationships/image" Id="rId2000"/><Relationship Target="media/document_image_rId2001.jpeg" Type="http://schemas.openxmlformats.org/officeDocument/2006/relationships/image" Id="rId2001"/><Relationship Target="media/document_image_rId2002.jpeg" Type="http://schemas.openxmlformats.org/officeDocument/2006/relationships/image" Id="rId2002"/><Relationship Target="media/document_image_rId2003.jpeg" Type="http://schemas.openxmlformats.org/officeDocument/2006/relationships/image" Id="rId2003"/><Relationship Target="media/document_image_rId2004.jpeg" Type="http://schemas.openxmlformats.org/officeDocument/2006/relationships/image" Id="rId2004"/><Relationship Target="media/document_image_rId2005.jpeg" Type="http://schemas.openxmlformats.org/officeDocument/2006/relationships/image" Id="rId2005"/><Relationship Target="media/document_image_rId2006.jpeg" Type="http://schemas.openxmlformats.org/officeDocument/2006/relationships/image" Id="rId2006"/><Relationship Target="media/document_image_rId2007.jpeg" Type="http://schemas.openxmlformats.org/officeDocument/2006/relationships/image" Id="rId2007"/><Relationship Target="media/document_image_rId2008.jpeg" Type="http://schemas.openxmlformats.org/officeDocument/2006/relationships/image" Id="rId2008"/><Relationship Target="media/document_image_rId2009.jpeg" Type="http://schemas.openxmlformats.org/officeDocument/2006/relationships/image" Id="rId2009"/><Relationship Target="media/document_image_rId2010.jpeg" Type="http://schemas.openxmlformats.org/officeDocument/2006/relationships/image" Id="rId2010"/><Relationship Target="media/document_image_rId2011.jpeg" Type="http://schemas.openxmlformats.org/officeDocument/2006/relationships/image" Id="rId2011"/><Relationship Target="media/document_image_rId2012.jpeg" Type="http://schemas.openxmlformats.org/officeDocument/2006/relationships/image" Id="rId2012"/><Relationship Target="media/document_image_rId2013.jpeg" Type="http://schemas.openxmlformats.org/officeDocument/2006/relationships/image" Id="rId2013"/><Relationship Target="media/document_image_rId2014.jpeg" Type="http://schemas.openxmlformats.org/officeDocument/2006/relationships/image" Id="rId2014"/><Relationship Target="media/document_image_rId2015.jpeg" Type="http://schemas.openxmlformats.org/officeDocument/2006/relationships/image" Id="rId2015"/><Relationship Target="media/document_image_rId2016.jpeg" Type="http://schemas.openxmlformats.org/officeDocument/2006/relationships/image" Id="rId2016"/><Relationship Target="media/document_image_rId2017.jpeg" Type="http://schemas.openxmlformats.org/officeDocument/2006/relationships/image" Id="rId2017"/><Relationship Target="media/document_image_rId2018.jpeg" Type="http://schemas.openxmlformats.org/officeDocument/2006/relationships/image" Id="rId2018"/><Relationship Target="media/document_image_rId2019.jpeg" Type="http://schemas.openxmlformats.org/officeDocument/2006/relationships/image" Id="rId2019"/><Relationship Target="media/document_image_rId2020.jpeg" Type="http://schemas.openxmlformats.org/officeDocument/2006/relationships/image" Id="rId2020"/><Relationship Target="media/document_image_rId2021.jpeg" Type="http://schemas.openxmlformats.org/officeDocument/2006/relationships/image" Id="rId2021"/><Relationship Target="media/document_image_rId2022.jpeg" Type="http://schemas.openxmlformats.org/officeDocument/2006/relationships/image" Id="rId2022"/><Relationship Target="media/document_image_rId2023.jpeg" Type="http://schemas.openxmlformats.org/officeDocument/2006/relationships/image" Id="rId2023"/><Relationship Target="media/document_image_rId2024.jpeg" Type="http://schemas.openxmlformats.org/officeDocument/2006/relationships/image" Id="rId2024"/><Relationship Target="media/document_image_rId2025.jpeg" Type="http://schemas.openxmlformats.org/officeDocument/2006/relationships/image" Id="rId2025"/><Relationship Target="media/document_image_rId2026.jpeg" Type="http://schemas.openxmlformats.org/officeDocument/2006/relationships/image" Id="rId2026"/><Relationship Target="media/document_image_rId2027.jpeg" Type="http://schemas.openxmlformats.org/officeDocument/2006/relationships/image" Id="rId2027"/><Relationship Target="media/document_image_rId2028.jpeg" Type="http://schemas.openxmlformats.org/officeDocument/2006/relationships/image" Id="rId2028"/><Relationship Target="media/document_image_rId2029.jpeg" Type="http://schemas.openxmlformats.org/officeDocument/2006/relationships/image" Id="rId2029"/><Relationship Target="media/document_image_rId2030.jpeg" Type="http://schemas.openxmlformats.org/officeDocument/2006/relationships/image" Id="rId2030"/><Relationship Target="media/document_image_rId2031.jpeg" Type="http://schemas.openxmlformats.org/officeDocument/2006/relationships/image" Id="rId2031"/><Relationship Target="media/document_image_rId2032.jpeg" Type="http://schemas.openxmlformats.org/officeDocument/2006/relationships/image" Id="rId2032"/><Relationship Target="media/document_image_rId2033.jpeg" Type="http://schemas.openxmlformats.org/officeDocument/2006/relationships/image" Id="rId2033"/><Relationship Target="media/document_image_rId2034.jpeg" Type="http://schemas.openxmlformats.org/officeDocument/2006/relationships/image" Id="rId2034"/><Relationship Target="media/document_image_rId2035.jpeg" Type="http://schemas.openxmlformats.org/officeDocument/2006/relationships/image" Id="rId2035"/><Relationship Target="media/document_image_rId2036.jpeg" Type="http://schemas.openxmlformats.org/officeDocument/2006/relationships/image" Id="rId2036"/><Relationship Target="media/document_image_rId2037.jpeg" Type="http://schemas.openxmlformats.org/officeDocument/2006/relationships/image" Id="rId2037"/><Relationship Target="media/document_image_rId2038.jpeg" Type="http://schemas.openxmlformats.org/officeDocument/2006/relationships/image" Id="rId2038"/><Relationship Target="media/document_image_rId2039.jpeg" Type="http://schemas.openxmlformats.org/officeDocument/2006/relationships/image" Id="rId2039"/><Relationship Target="media/document_image_rId2040.jpeg" Type="http://schemas.openxmlformats.org/officeDocument/2006/relationships/image" Id="rId2040"/><Relationship Target="media/document_image_rId2041.jpeg" Type="http://schemas.openxmlformats.org/officeDocument/2006/relationships/image" Id="rId2041"/><Relationship Target="media/document_image_rId2042.jpeg" Type="http://schemas.openxmlformats.org/officeDocument/2006/relationships/image" Id="rId2042"/><Relationship Target="media/document_image_rId2043.jpeg" Type="http://schemas.openxmlformats.org/officeDocument/2006/relationships/image" Id="rId2043"/><Relationship Target="media/document_image_rId2044.jpeg" Type="http://schemas.openxmlformats.org/officeDocument/2006/relationships/image" Id="rId2044"/><Relationship Target="media/document_image_rId2045.jpeg" Type="http://schemas.openxmlformats.org/officeDocument/2006/relationships/image" Id="rId2045"/><Relationship Target="media/document_image_rId2046.jpeg" Type="http://schemas.openxmlformats.org/officeDocument/2006/relationships/image" Id="rId2046"/><Relationship Target="media/document_image_rId2047.jpeg" Type="http://schemas.openxmlformats.org/officeDocument/2006/relationships/image" Id="rId2047"/><Relationship Target="media/document_image_rId2048.jpeg" Type="http://schemas.openxmlformats.org/officeDocument/2006/relationships/image" Id="rId2048"/><Relationship Target="media/document_image_rId2049.jpeg" Type="http://schemas.openxmlformats.org/officeDocument/2006/relationships/image" Id="rId2049"/><Relationship Target="media/document_image_rId2050.jpeg" Type="http://schemas.openxmlformats.org/officeDocument/2006/relationships/image" Id="rId2050"/><Relationship Target="media/document_image_rId2051.jpeg" Type="http://schemas.openxmlformats.org/officeDocument/2006/relationships/image" Id="rId2051"/><Relationship Target="media/document_image_rId2052.jpeg" Type="http://schemas.openxmlformats.org/officeDocument/2006/relationships/image" Id="rId2052"/><Relationship Target="media/document_image_rId2053.jpeg" Type="http://schemas.openxmlformats.org/officeDocument/2006/relationships/image" Id="rId2053"/><Relationship Target="media/document_image_rId2054.jpeg" Type="http://schemas.openxmlformats.org/officeDocument/2006/relationships/image" Id="rId2054"/><Relationship Target="media/document_image_rId2055.jpeg" Type="http://schemas.openxmlformats.org/officeDocument/2006/relationships/image" Id="rId2055"/><Relationship Target="media/document_image_rId2056.jpeg" Type="http://schemas.openxmlformats.org/officeDocument/2006/relationships/image" Id="rId2056"/><Relationship Target="media/document_image_rId2057.jpeg" Type="http://schemas.openxmlformats.org/officeDocument/2006/relationships/image" Id="rId2057"/><Relationship Target="media/document_image_rId2058.jpeg" Type="http://schemas.openxmlformats.org/officeDocument/2006/relationships/image" Id="rId2058"/><Relationship Target="media/document_image_rId2059.jpeg" Type="http://schemas.openxmlformats.org/officeDocument/2006/relationships/image" Id="rId2059"/><Relationship Target="media/document_image_rId2060.jpeg" Type="http://schemas.openxmlformats.org/officeDocument/2006/relationships/image" Id="rId2060"/><Relationship Target="media/document_image_rId2061.jpeg" Type="http://schemas.openxmlformats.org/officeDocument/2006/relationships/image" Id="rId2061"/><Relationship Target="media/document_image_rId2062.jpeg" Type="http://schemas.openxmlformats.org/officeDocument/2006/relationships/image" Id="rId2062"/><Relationship Target="media/document_image_rId2063.jpeg" Type="http://schemas.openxmlformats.org/officeDocument/2006/relationships/image" Id="rId2063"/><Relationship Target="media/document_image_rId2064.jpeg" Type="http://schemas.openxmlformats.org/officeDocument/2006/relationships/image" Id="rId2064"/><Relationship Target="media/document_image_rId2065.jpeg" Type="http://schemas.openxmlformats.org/officeDocument/2006/relationships/image" Id="rId2065"/><Relationship Target="media/document_image_rId2066.jpeg" Type="http://schemas.openxmlformats.org/officeDocument/2006/relationships/image" Id="rId2066"/><Relationship Target="media/document_image_rId2067.jpeg" Type="http://schemas.openxmlformats.org/officeDocument/2006/relationships/image" Id="rId2067"/><Relationship Target="media/document_image_rId2068.jpeg" Type="http://schemas.openxmlformats.org/officeDocument/2006/relationships/image" Id="rId2068"/><Relationship Target="media/document_image_rId2069.jpeg" Type="http://schemas.openxmlformats.org/officeDocument/2006/relationships/image" Id="rId2069"/><Relationship Target="media/document_image_rId2070.jpeg" Type="http://schemas.openxmlformats.org/officeDocument/2006/relationships/image" Id="rId2070"/><Relationship Target="media/document_image_rId2071.jpeg" Type="http://schemas.openxmlformats.org/officeDocument/2006/relationships/image" Id="rId2071"/><Relationship Target="media/document_image_rId2072.jpeg" Type="http://schemas.openxmlformats.org/officeDocument/2006/relationships/image" Id="rId2072"/><Relationship Target="media/document_image_rId2073.jpeg" Type="http://schemas.openxmlformats.org/officeDocument/2006/relationships/image" Id="rId2073"/><Relationship Target="media/document_image_rId2074.jpeg" Type="http://schemas.openxmlformats.org/officeDocument/2006/relationships/image" Id="rId2074"/><Relationship Target="media/document_image_rId2075.jpeg" Type="http://schemas.openxmlformats.org/officeDocument/2006/relationships/image" Id="rId2075"/><Relationship Target="media/document_image_rId2076.jpeg" Type="http://schemas.openxmlformats.org/officeDocument/2006/relationships/image" Id="rId2076"/><Relationship Target="media/document_image_rId2077.jpeg" Type="http://schemas.openxmlformats.org/officeDocument/2006/relationships/image" Id="rId2077"/><Relationship Target="media/document_image_rId2078.jpeg" Type="http://schemas.openxmlformats.org/officeDocument/2006/relationships/image" Id="rId2078"/><Relationship Target="media/document_image_rId2079.jpeg" Type="http://schemas.openxmlformats.org/officeDocument/2006/relationships/image" Id="rId2079"/><Relationship Target="media/document_image_rId2080.jpeg" Type="http://schemas.openxmlformats.org/officeDocument/2006/relationships/image" Id="rId2080"/><Relationship Target="media/document_image_rId2081.jpeg" Type="http://schemas.openxmlformats.org/officeDocument/2006/relationships/image" Id="rId2081"/><Relationship Target="media/document_image_rId2082.jpeg" Type="http://schemas.openxmlformats.org/officeDocument/2006/relationships/image" Id="rId2082"/><Relationship Target="media/document_image_rId2083.jpeg" Type="http://schemas.openxmlformats.org/officeDocument/2006/relationships/image" Id="rId2083"/><Relationship Target="media/document_image_rId2084.jpeg" Type="http://schemas.openxmlformats.org/officeDocument/2006/relationships/image" Id="rId2084"/><Relationship Target="media/document_image_rId2085.jpeg" Type="http://schemas.openxmlformats.org/officeDocument/2006/relationships/image" Id="rId2085"/><Relationship Target="media/document_image_rId2086.jpeg" Type="http://schemas.openxmlformats.org/officeDocument/2006/relationships/image" Id="rId2086"/><Relationship Target="media/document_image_rId2087.jpeg" Type="http://schemas.openxmlformats.org/officeDocument/2006/relationships/image" Id="rId2087"/><Relationship Target="media/document_image_rId2088.jpeg" Type="http://schemas.openxmlformats.org/officeDocument/2006/relationships/image" Id="rId2088"/><Relationship Target="media/document_image_rId2089.jpeg" Type="http://schemas.openxmlformats.org/officeDocument/2006/relationships/image" Id="rId2089"/><Relationship Target="media/document_image_rId2090.jpeg" Type="http://schemas.openxmlformats.org/officeDocument/2006/relationships/image" Id="rId2090"/><Relationship Target="media/document_image_rId2091.jpeg" Type="http://schemas.openxmlformats.org/officeDocument/2006/relationships/image" Id="rId2091"/><Relationship Target="media/document_image_rId2092.jpeg" Type="http://schemas.openxmlformats.org/officeDocument/2006/relationships/image" Id="rId2092"/><Relationship Target="media/document_image_rId2093.jpeg" Type="http://schemas.openxmlformats.org/officeDocument/2006/relationships/image" Id="rId2093"/><Relationship Target="media/document_image_rId2094.jpeg" Type="http://schemas.openxmlformats.org/officeDocument/2006/relationships/image" Id="rId2094"/><Relationship Target="media/document_image_rId2095.jpeg" Type="http://schemas.openxmlformats.org/officeDocument/2006/relationships/image" Id="rId2095"/><Relationship Target="media/document_image_rId2096.jpeg" Type="http://schemas.openxmlformats.org/officeDocument/2006/relationships/image" Id="rId2096"/><Relationship Target="media/document_image_rId2097.jpeg" Type="http://schemas.openxmlformats.org/officeDocument/2006/relationships/image" Id="rId2097"/><Relationship Target="media/document_image_rId2098.jpeg" Type="http://schemas.openxmlformats.org/officeDocument/2006/relationships/image" Id="rId2098"/><Relationship Target="media/document_image_rId2099.jpeg" Type="http://schemas.openxmlformats.org/officeDocument/2006/relationships/image" Id="rId2099"/><Relationship Target="media/document_image_rId2100.jpeg" Type="http://schemas.openxmlformats.org/officeDocument/2006/relationships/image" Id="rId2100"/><Relationship Target="media/document_image_rId2101.jpeg" Type="http://schemas.openxmlformats.org/officeDocument/2006/relationships/image" Id="rId2101"/><Relationship Target="media/document_image_rId2102.jpeg" Type="http://schemas.openxmlformats.org/officeDocument/2006/relationships/image" Id="rId2102"/><Relationship Target="media/document_image_rId2103.jpeg" Type="http://schemas.openxmlformats.org/officeDocument/2006/relationships/image" Id="rId2103"/><Relationship Target="media/document_image_rId2104.jpeg" Type="http://schemas.openxmlformats.org/officeDocument/2006/relationships/image" Id="rId2104"/><Relationship Target="media/document_image_rId2105.jpeg" Type="http://schemas.openxmlformats.org/officeDocument/2006/relationships/image" Id="rId2105"/><Relationship Target="media/document_image_rId2106.jpeg" Type="http://schemas.openxmlformats.org/officeDocument/2006/relationships/image" Id="rId2106"/><Relationship Target="media/document_image_rId2107.jpeg" Type="http://schemas.openxmlformats.org/officeDocument/2006/relationships/image" Id="rId2107"/><Relationship Target="media/document_image_rId2108.jpeg" Type="http://schemas.openxmlformats.org/officeDocument/2006/relationships/image" Id="rId2108"/><Relationship Target="media/document_image_rId2109.jpeg" Type="http://schemas.openxmlformats.org/officeDocument/2006/relationships/image" Id="rId2109"/><Relationship Target="media/document_image_rId2110.jpeg" Type="http://schemas.openxmlformats.org/officeDocument/2006/relationships/image" Id="rId2110"/><Relationship Target="media/document_image_rId2111.jpeg" Type="http://schemas.openxmlformats.org/officeDocument/2006/relationships/image" Id="rId2111"/><Relationship Target="media/document_image_rId2112.jpeg" Type="http://schemas.openxmlformats.org/officeDocument/2006/relationships/image" Id="rId2112"/><Relationship Target="media/document_image_rId2113.jpeg" Type="http://schemas.openxmlformats.org/officeDocument/2006/relationships/image" Id="rId2113"/><Relationship Target="media/document_image_rId2114.jpeg" Type="http://schemas.openxmlformats.org/officeDocument/2006/relationships/image" Id="rId2114"/><Relationship Target="media/document_image_rId2115.jpeg" Type="http://schemas.openxmlformats.org/officeDocument/2006/relationships/image" Id="rId2115"/><Relationship Target="media/document_image_rId2116.jpeg" Type="http://schemas.openxmlformats.org/officeDocument/2006/relationships/image" Id="rId2116"/><Relationship Target="media/document_image_rId2117.jpeg" Type="http://schemas.openxmlformats.org/officeDocument/2006/relationships/image" Id="rId2117"/><Relationship Target="media/document_image_rId2118.jpeg" Type="http://schemas.openxmlformats.org/officeDocument/2006/relationships/image" Id="rId2118"/><Relationship Target="media/document_image_rId2119.jpeg" Type="http://schemas.openxmlformats.org/officeDocument/2006/relationships/image" Id="rId2119"/><Relationship Target="media/document_image_rId2120.jpeg" Type="http://schemas.openxmlformats.org/officeDocument/2006/relationships/image" Id="rId2120"/><Relationship Target="media/document_image_rId2121.jpeg" Type="http://schemas.openxmlformats.org/officeDocument/2006/relationships/image" Id="rId2121"/><Relationship Target="media/document_image_rId2122.jpeg" Type="http://schemas.openxmlformats.org/officeDocument/2006/relationships/image" Id="rId2122"/><Relationship Target="media/document_image_rId2123.jpeg" Type="http://schemas.openxmlformats.org/officeDocument/2006/relationships/image" Id="rId2123"/><Relationship Target="media/document_image_rId2124.jpeg" Type="http://schemas.openxmlformats.org/officeDocument/2006/relationships/image" Id="rId2124"/><Relationship Target="media/document_image_rId2125.jpeg" Type="http://schemas.openxmlformats.org/officeDocument/2006/relationships/image" Id="rId2125"/><Relationship Target="media/document_image_rId2126.jpeg" Type="http://schemas.openxmlformats.org/officeDocument/2006/relationships/image" Id="rId2126"/><Relationship Target="media/document_image_rId2127.jpeg" Type="http://schemas.openxmlformats.org/officeDocument/2006/relationships/image" Id="rId2127"/><Relationship Target="media/document_image_rId2128.jpeg" Type="http://schemas.openxmlformats.org/officeDocument/2006/relationships/image" Id="rId2128"/><Relationship Target="media/document_image_rId2129.jpeg" Type="http://schemas.openxmlformats.org/officeDocument/2006/relationships/image" Id="rId2129"/><Relationship Target="media/document_image_rId2130.jpeg" Type="http://schemas.openxmlformats.org/officeDocument/2006/relationships/image" Id="rId2130"/><Relationship Target="media/document_image_rId2131.jpeg" Type="http://schemas.openxmlformats.org/officeDocument/2006/relationships/image" Id="rId2131"/><Relationship Target="media/document_image_rId2132.jpeg" Type="http://schemas.openxmlformats.org/officeDocument/2006/relationships/image" Id="rId2132"/><Relationship Target="media/document_image_rId2133.jpeg" Type="http://schemas.openxmlformats.org/officeDocument/2006/relationships/image" Id="rId2133"/><Relationship Target="media/document_image_rId2134.jpeg" Type="http://schemas.openxmlformats.org/officeDocument/2006/relationships/image" Id="rId2134"/><Relationship Target="media/document_image_rId2135.jpeg" Type="http://schemas.openxmlformats.org/officeDocument/2006/relationships/image" Id="rId2135"/><Relationship Target="media/document_image_rId2136.jpeg" Type="http://schemas.openxmlformats.org/officeDocument/2006/relationships/image" Id="rId2136"/><Relationship Target="media/document_image_rId2137.jpeg" Type="http://schemas.openxmlformats.org/officeDocument/2006/relationships/image" Id="rId2137"/><Relationship Target="media/document_image_rId2138.jpeg" Type="http://schemas.openxmlformats.org/officeDocument/2006/relationships/image" Id="rId2138"/><Relationship Target="media/document_image_rId2139.jpeg" Type="http://schemas.openxmlformats.org/officeDocument/2006/relationships/image" Id="rId2139"/><Relationship Target="media/document_image_rId2140.jpeg" Type="http://schemas.openxmlformats.org/officeDocument/2006/relationships/image" Id="rId2140"/><Relationship Target="media/document_image_rId2141.jpeg" Type="http://schemas.openxmlformats.org/officeDocument/2006/relationships/image" Id="rId2141"/><Relationship Target="media/document_image_rId2142.jpeg" Type="http://schemas.openxmlformats.org/officeDocument/2006/relationships/image" Id="rId2142"/><Relationship Target="media/document_image_rId2143.jpeg" Type="http://schemas.openxmlformats.org/officeDocument/2006/relationships/image" Id="rId2143"/><Relationship Target="media/document_image_rId2144.jpeg" Type="http://schemas.openxmlformats.org/officeDocument/2006/relationships/image" Id="rId2144"/><Relationship Target="media/document_image_rId2145.jpeg" Type="http://schemas.openxmlformats.org/officeDocument/2006/relationships/image" Id="rId2145"/><Relationship Target="media/document_image_rId2146.jpeg" Type="http://schemas.openxmlformats.org/officeDocument/2006/relationships/image" Id="rId2146"/><Relationship Target="media/document_image_rId2147.jpeg" Type="http://schemas.openxmlformats.org/officeDocument/2006/relationships/image" Id="rId2147"/><Relationship Target="media/document_image_rId2148.jpeg" Type="http://schemas.openxmlformats.org/officeDocument/2006/relationships/image" Id="rId2148"/><Relationship Target="media/document_image_rId2149.jpeg" Type="http://schemas.openxmlformats.org/officeDocument/2006/relationships/image" Id="rId2149"/><Relationship Target="media/document_image_rId2150.jpeg" Type="http://schemas.openxmlformats.org/officeDocument/2006/relationships/image" Id="rId2150"/><Relationship Target="media/document_image_rId2151.jpeg" Type="http://schemas.openxmlformats.org/officeDocument/2006/relationships/image" Id="rId2151"/><Relationship Target="media/document_image_rId2152.jpeg" Type="http://schemas.openxmlformats.org/officeDocument/2006/relationships/image" Id="rId2152"/><Relationship Target="media/document_image_rId2153.jpeg" Type="http://schemas.openxmlformats.org/officeDocument/2006/relationships/image" Id="rId2153"/><Relationship Target="media/document_image_rId2154.jpeg" Type="http://schemas.openxmlformats.org/officeDocument/2006/relationships/image" Id="rId2154"/><Relationship Target="media/document_image_rId2155.jpeg" Type="http://schemas.openxmlformats.org/officeDocument/2006/relationships/image" Id="rId2155"/><Relationship Target="media/document_image_rId2156.jpeg" Type="http://schemas.openxmlformats.org/officeDocument/2006/relationships/image" Id="rId2156"/><Relationship Target="media/document_image_rId2157.jpeg" Type="http://schemas.openxmlformats.org/officeDocument/2006/relationships/image" Id="rId2157"/><Relationship Target="media/document_image_rId2158.jpeg" Type="http://schemas.openxmlformats.org/officeDocument/2006/relationships/image" Id="rId2158"/><Relationship Target="media/document_image_rId2159.jpeg" Type="http://schemas.openxmlformats.org/officeDocument/2006/relationships/image" Id="rId2159"/><Relationship Target="media/document_image_rId2160.jpeg" Type="http://schemas.openxmlformats.org/officeDocument/2006/relationships/image" Id="rId2160"/><Relationship Target="media/document_image_rId2161.jpeg" Type="http://schemas.openxmlformats.org/officeDocument/2006/relationships/image" Id="rId2161"/><Relationship Target="media/document_image_rId2162.jpeg" Type="http://schemas.openxmlformats.org/officeDocument/2006/relationships/image" Id="rId2162"/><Relationship Target="media/document_image_rId2163.jpeg" Type="http://schemas.openxmlformats.org/officeDocument/2006/relationships/image" Id="rId2163"/><Relationship Target="media/document_image_rId2164.jpeg" Type="http://schemas.openxmlformats.org/officeDocument/2006/relationships/image" Id="rId2164"/><Relationship Target="media/document_image_rId2165.jpeg" Type="http://schemas.openxmlformats.org/officeDocument/2006/relationships/image" Id="rId2165"/><Relationship Target="media/document_image_rId2166.jpeg" Type="http://schemas.openxmlformats.org/officeDocument/2006/relationships/image" Id="rId2166"/><Relationship Target="media/document_image_rId2167.jpeg" Type="http://schemas.openxmlformats.org/officeDocument/2006/relationships/image" Id="rId2167"/><Relationship Target="media/document_image_rId2168.jpeg" Type="http://schemas.openxmlformats.org/officeDocument/2006/relationships/image" Id="rId2168"/><Relationship Target="media/document_image_rId2169.jpeg" Type="http://schemas.openxmlformats.org/officeDocument/2006/relationships/image" Id="rId2169"/><Relationship Target="media/document_image_rId2170.jpeg" Type="http://schemas.openxmlformats.org/officeDocument/2006/relationships/image" Id="rId2170"/><Relationship Target="media/document_image_rId2171.jpeg" Type="http://schemas.openxmlformats.org/officeDocument/2006/relationships/image" Id="rId2171"/><Relationship Target="media/document_image_rId2172.jpeg" Type="http://schemas.openxmlformats.org/officeDocument/2006/relationships/image" Id="rId2172"/><Relationship Target="media/document_image_rId2173.jpeg" Type="http://schemas.openxmlformats.org/officeDocument/2006/relationships/image" Id="rId2173"/><Relationship Target="media/document_image_rId2174.jpeg" Type="http://schemas.openxmlformats.org/officeDocument/2006/relationships/image" Id="rId2174"/><Relationship Target="media/document_image_rId2175.jpeg" Type="http://schemas.openxmlformats.org/officeDocument/2006/relationships/image" Id="rId2175"/><Relationship Target="media/document_image_rId2176.jpeg" Type="http://schemas.openxmlformats.org/officeDocument/2006/relationships/image" Id="rId2176"/><Relationship Target="media/document_image_rId2177.jpeg" Type="http://schemas.openxmlformats.org/officeDocument/2006/relationships/image" Id="rId2177"/><Relationship Target="media/document_image_rId2178.jpeg" Type="http://schemas.openxmlformats.org/officeDocument/2006/relationships/image" Id="rId2178"/><Relationship Target="media/document_image_rId2179.jpeg" Type="http://schemas.openxmlformats.org/officeDocument/2006/relationships/image" Id="rId2179"/><Relationship Target="media/document_image_rId2180.jpeg" Type="http://schemas.openxmlformats.org/officeDocument/2006/relationships/image" Id="rId2180"/><Relationship Target="media/document_image_rId2181.jpeg" Type="http://schemas.openxmlformats.org/officeDocument/2006/relationships/image" Id="rId2181"/><Relationship Target="media/document_image_rId2182.jpeg" Type="http://schemas.openxmlformats.org/officeDocument/2006/relationships/image" Id="rId2182"/><Relationship Target="media/document_image_rId2183.jpeg" Type="http://schemas.openxmlformats.org/officeDocument/2006/relationships/image" Id="rId2183"/><Relationship Target="media/document_image_rId2184.jpeg" Type="http://schemas.openxmlformats.org/officeDocument/2006/relationships/image" Id="rId2184"/><Relationship Target="media/document_image_rId2185.jpeg" Type="http://schemas.openxmlformats.org/officeDocument/2006/relationships/image" Id="rId2185"/><Relationship Target="media/document_image_rId2186.jpeg" Type="http://schemas.openxmlformats.org/officeDocument/2006/relationships/image" Id="rId2186"/><Relationship Target="media/document_image_rId2187.jpeg" Type="http://schemas.openxmlformats.org/officeDocument/2006/relationships/image" Id="rId2187"/><Relationship Target="media/document_image_rId2188.jpeg" Type="http://schemas.openxmlformats.org/officeDocument/2006/relationships/image" Id="rId2188"/><Relationship Target="media/document_image_rId2189.jpeg" Type="http://schemas.openxmlformats.org/officeDocument/2006/relationships/image" Id="rId2189"/><Relationship Target="media/document_image_rId2190.jpeg" Type="http://schemas.openxmlformats.org/officeDocument/2006/relationships/image" Id="rId2190"/><Relationship Target="media/document_image_rId2191.jpeg" Type="http://schemas.openxmlformats.org/officeDocument/2006/relationships/image" Id="rId2191"/><Relationship Target="media/document_image_rId2192.jpeg" Type="http://schemas.openxmlformats.org/officeDocument/2006/relationships/image" Id="rId2192"/><Relationship Target="media/document_image_rId2193.jpeg" Type="http://schemas.openxmlformats.org/officeDocument/2006/relationships/image" Id="rId2193"/><Relationship Target="media/document_image_rId2194.jpeg" Type="http://schemas.openxmlformats.org/officeDocument/2006/relationships/image" Id="rId2194"/><Relationship Target="media/document_image_rId2195.jpeg" Type="http://schemas.openxmlformats.org/officeDocument/2006/relationships/image" Id="rId2195"/><Relationship Target="media/document_image_rId2196.jpeg" Type="http://schemas.openxmlformats.org/officeDocument/2006/relationships/image" Id="rId2196"/><Relationship Target="media/document_image_rId2197.jpeg" Type="http://schemas.openxmlformats.org/officeDocument/2006/relationships/image" Id="rId2197"/><Relationship Target="media/document_image_rId2198.jpeg" Type="http://schemas.openxmlformats.org/officeDocument/2006/relationships/image" Id="rId2198"/><Relationship Target="media/document_image_rId2199.jpeg" Type="http://schemas.openxmlformats.org/officeDocument/2006/relationships/image" Id="rId2199"/><Relationship Target="media/document_image_rId2200.jpeg" Type="http://schemas.openxmlformats.org/officeDocument/2006/relationships/image" Id="rId2200"/><Relationship Target="media/document_image_rId2201.jpeg" Type="http://schemas.openxmlformats.org/officeDocument/2006/relationships/image" Id="rId2201"/><Relationship Target="media/document_image_rId2202.jpeg" Type="http://schemas.openxmlformats.org/officeDocument/2006/relationships/image" Id="rId2202"/><Relationship Target="media/document_image_rId2203.jpeg" Type="http://schemas.openxmlformats.org/officeDocument/2006/relationships/image" Id="rId2203"/><Relationship Target="media/document_image_rId2204.jpeg" Type="http://schemas.openxmlformats.org/officeDocument/2006/relationships/image" Id="rId2204"/><Relationship Target="media/document_image_rId2205.jpeg" Type="http://schemas.openxmlformats.org/officeDocument/2006/relationships/image" Id="rId2205"/><Relationship Target="media/document_image_rId2206.jpeg" Type="http://schemas.openxmlformats.org/officeDocument/2006/relationships/image" Id="rId2206"/><Relationship Target="media/document_image_rId2207.jpeg" Type="http://schemas.openxmlformats.org/officeDocument/2006/relationships/image" Id="rId2207"/><Relationship Target="media/document_image_rId2208.jpeg" Type="http://schemas.openxmlformats.org/officeDocument/2006/relationships/image" Id="rId2208"/><Relationship Target="media/document_image_rId2209.jpeg" Type="http://schemas.openxmlformats.org/officeDocument/2006/relationships/image" Id="rId2209"/><Relationship Target="media/document_image_rId2210.jpeg" Type="http://schemas.openxmlformats.org/officeDocument/2006/relationships/image" Id="rId2210"/><Relationship Target="media/document_image_rId2211.jpeg" Type="http://schemas.openxmlformats.org/officeDocument/2006/relationships/image" Id="rId2211"/><Relationship Target="media/document_image_rId2212.jpeg" Type="http://schemas.openxmlformats.org/officeDocument/2006/relationships/image" Id="rId2212"/><Relationship Target="media/document_image_rId2213.jpeg" Type="http://schemas.openxmlformats.org/officeDocument/2006/relationships/image" Id="rId2213"/><Relationship Target="media/document_image_rId2214.jpeg" Type="http://schemas.openxmlformats.org/officeDocument/2006/relationships/image" Id="rId2214"/><Relationship Target="media/document_image_rId2215.jpeg" Type="http://schemas.openxmlformats.org/officeDocument/2006/relationships/image" Id="rId2215"/><Relationship Target="media/document_image_rId2216.jpeg" Type="http://schemas.openxmlformats.org/officeDocument/2006/relationships/image" Id="rId2216"/><Relationship Target="media/document_image_rId2217.jpeg" Type="http://schemas.openxmlformats.org/officeDocument/2006/relationships/image" Id="rId2217"/><Relationship Target="media/document_image_rId2218.jpeg" Type="http://schemas.openxmlformats.org/officeDocument/2006/relationships/image" Id="rId2218"/><Relationship Target="media/document_image_rId2219.jpeg" Type="http://schemas.openxmlformats.org/officeDocument/2006/relationships/image" Id="rId2219"/><Relationship Target="media/document_image_rId2220.jpeg" Type="http://schemas.openxmlformats.org/officeDocument/2006/relationships/image" Id="rId2220"/><Relationship Target="media/document_image_rId2221.jpeg" Type="http://schemas.openxmlformats.org/officeDocument/2006/relationships/image" Id="rId2221"/><Relationship Target="media/document_image_rId2222.jpeg" Type="http://schemas.openxmlformats.org/officeDocument/2006/relationships/image" Id="rId2222"/><Relationship Target="media/document_image_rId2223.jpeg" Type="http://schemas.openxmlformats.org/officeDocument/2006/relationships/image" Id="rId2223"/><Relationship Target="media/document_image_rId2224.jpeg" Type="http://schemas.openxmlformats.org/officeDocument/2006/relationships/image" Id="rId2224"/><Relationship Target="media/document_image_rId2225.jpeg" Type="http://schemas.openxmlformats.org/officeDocument/2006/relationships/image" Id="rId2225"/><Relationship Target="media/document_image_rId2226.jpeg" Type="http://schemas.openxmlformats.org/officeDocument/2006/relationships/image" Id="rId2226"/><Relationship Target="media/document_image_rId2227.jpeg" Type="http://schemas.openxmlformats.org/officeDocument/2006/relationships/image" Id="rId2227"/><Relationship Target="media/document_image_rId2228.jpeg" Type="http://schemas.openxmlformats.org/officeDocument/2006/relationships/image" Id="rId2228"/><Relationship Target="media/document_image_rId2229.jpeg" Type="http://schemas.openxmlformats.org/officeDocument/2006/relationships/image" Id="rId2229"/><Relationship Target="media/document_image_rId2230.jpeg" Type="http://schemas.openxmlformats.org/officeDocument/2006/relationships/image" Id="rId2230"/><Relationship Target="media/document_image_rId2231.jpeg" Type="http://schemas.openxmlformats.org/officeDocument/2006/relationships/image" Id="rId2231"/><Relationship Target="media/document_image_rId2232.jpeg" Type="http://schemas.openxmlformats.org/officeDocument/2006/relationships/image" Id="rId2232"/><Relationship Target="media/document_image_rId2233.jpeg" Type="http://schemas.openxmlformats.org/officeDocument/2006/relationships/image" Id="rId2233"/><Relationship Target="media/document_image_rId2234.jpeg" Type="http://schemas.openxmlformats.org/officeDocument/2006/relationships/image" Id="rId2234"/><Relationship Target="media/document_image_rId2235.jpeg" Type="http://schemas.openxmlformats.org/officeDocument/2006/relationships/image" Id="rId2235"/><Relationship Target="media/document_image_rId2236.jpeg" Type="http://schemas.openxmlformats.org/officeDocument/2006/relationships/image" Id="rId2236"/><Relationship Target="media/document_image_rId2237.jpeg" Type="http://schemas.openxmlformats.org/officeDocument/2006/relationships/image" Id="rId2237"/><Relationship Target="media/document_image_rId2238.jpeg" Type="http://schemas.openxmlformats.org/officeDocument/2006/relationships/image" Id="rId2238"/><Relationship Target="media/document_image_rId2239.jpeg" Type="http://schemas.openxmlformats.org/officeDocument/2006/relationships/image" Id="rId2239"/><Relationship Target="media/document_image_rId2240.jpeg" Type="http://schemas.openxmlformats.org/officeDocument/2006/relationships/image" Id="rId2240"/><Relationship Target="media/document_image_rId2241.jpeg" Type="http://schemas.openxmlformats.org/officeDocument/2006/relationships/image" Id="rId2241"/><Relationship Target="media/document_image_rId2242.jpeg" Type="http://schemas.openxmlformats.org/officeDocument/2006/relationships/image" Id="rId2242"/><Relationship Target="media/document_image_rId2243.jpeg" Type="http://schemas.openxmlformats.org/officeDocument/2006/relationships/image" Id="rId2243"/><Relationship Target="media/document_image_rId2244.jpeg" Type="http://schemas.openxmlformats.org/officeDocument/2006/relationships/image" Id="rId2244"/><Relationship Target="media/document_image_rId2245.jpeg" Type="http://schemas.openxmlformats.org/officeDocument/2006/relationships/image" Id="rId2245"/><Relationship Target="media/document_image_rId2246.jpeg" Type="http://schemas.openxmlformats.org/officeDocument/2006/relationships/image" Id="rId2246"/><Relationship Target="media/document_image_rId2247.jpeg" Type="http://schemas.openxmlformats.org/officeDocument/2006/relationships/image" Id="rId2247"/><Relationship Target="media/document_image_rId2248.jpeg" Type="http://schemas.openxmlformats.org/officeDocument/2006/relationships/image" Id="rId2248"/><Relationship Target="media/document_image_rId2249.jpeg" Type="http://schemas.openxmlformats.org/officeDocument/2006/relationships/image" Id="rId2249"/><Relationship Target="media/document_image_rId2250.jpeg" Type="http://schemas.openxmlformats.org/officeDocument/2006/relationships/image" Id="rId2250"/><Relationship Target="media/document_image_rId2251.jpeg" Type="http://schemas.openxmlformats.org/officeDocument/2006/relationships/image" Id="rId2251"/><Relationship Target="media/document_image_rId2252.jpeg" Type="http://schemas.openxmlformats.org/officeDocument/2006/relationships/image" Id="rId2252"/><Relationship Target="media/document_image_rId2253.jpeg" Type="http://schemas.openxmlformats.org/officeDocument/2006/relationships/image" Id="rId2253"/><Relationship Target="media/document_image_rId2254.jpeg" Type="http://schemas.openxmlformats.org/officeDocument/2006/relationships/image" Id="rId2254"/><Relationship Target="media/document_image_rId2255.jpeg" Type="http://schemas.openxmlformats.org/officeDocument/2006/relationships/image" Id="rId2255"/><Relationship Target="media/document_image_rId2256.jpeg" Type="http://schemas.openxmlformats.org/officeDocument/2006/relationships/image" Id="rId2256"/><Relationship Target="media/document_image_rId2257.jpeg" Type="http://schemas.openxmlformats.org/officeDocument/2006/relationships/image" Id="rId2257"/><Relationship Target="media/document_image_rId2258.jpeg" Type="http://schemas.openxmlformats.org/officeDocument/2006/relationships/image" Id="rId2258"/><Relationship Target="media/document_image_rId2259.jpeg" Type="http://schemas.openxmlformats.org/officeDocument/2006/relationships/image" Id="rId2259"/><Relationship Target="media/document_image_rId2260.jpeg" Type="http://schemas.openxmlformats.org/officeDocument/2006/relationships/image" Id="rId2260"/><Relationship Target="media/document_image_rId2261.jpeg" Type="http://schemas.openxmlformats.org/officeDocument/2006/relationships/image" Id="rId2261"/><Relationship Target="media/document_image_rId2262.jpeg" Type="http://schemas.openxmlformats.org/officeDocument/2006/relationships/image" Id="rId2262"/><Relationship Target="media/document_image_rId2263.jpeg" Type="http://schemas.openxmlformats.org/officeDocument/2006/relationships/image" Id="rId2263"/><Relationship Target="media/document_image_rId2264.jpeg" Type="http://schemas.openxmlformats.org/officeDocument/2006/relationships/image" Id="rId2264"/><Relationship Target="media/document_image_rId2265.jpeg" Type="http://schemas.openxmlformats.org/officeDocument/2006/relationships/image" Id="rId2265"/><Relationship Target="media/document_image_rId2266.jpeg" Type="http://schemas.openxmlformats.org/officeDocument/2006/relationships/image" Id="rId2266"/><Relationship Target="media/document_image_rId2267.jpeg" Type="http://schemas.openxmlformats.org/officeDocument/2006/relationships/image" Id="rId2267"/><Relationship Target="media/document_image_rId2268.jpeg" Type="http://schemas.openxmlformats.org/officeDocument/2006/relationships/image" Id="rId2268"/><Relationship Target="media/document_image_rId2269.jpeg" Type="http://schemas.openxmlformats.org/officeDocument/2006/relationships/image" Id="rId2269"/><Relationship Target="media/document_image_rId2270.jpeg" Type="http://schemas.openxmlformats.org/officeDocument/2006/relationships/image" Id="rId2270"/><Relationship Target="media/document_image_rId2271.jpeg" Type="http://schemas.openxmlformats.org/officeDocument/2006/relationships/image" Id="rId2271"/><Relationship Target="media/document_image_rId2272.jpeg" Type="http://schemas.openxmlformats.org/officeDocument/2006/relationships/image" Id="rId2272"/><Relationship Target="media/document_image_rId2273.jpeg" Type="http://schemas.openxmlformats.org/officeDocument/2006/relationships/image" Id="rId2273"/><Relationship Target="media/document_image_rId2274.jpeg" Type="http://schemas.openxmlformats.org/officeDocument/2006/relationships/image" Id="rId2274"/><Relationship Target="media/document_image_rId2275.jpeg" Type="http://schemas.openxmlformats.org/officeDocument/2006/relationships/image" Id="rId2275"/><Relationship Target="media/document_image_rId2276.jpeg" Type="http://schemas.openxmlformats.org/officeDocument/2006/relationships/image" Id="rId2276"/><Relationship Target="media/document_image_rId2277.jpeg" Type="http://schemas.openxmlformats.org/officeDocument/2006/relationships/image" Id="rId2277"/><Relationship Target="media/document_image_rId2278.jpeg" Type="http://schemas.openxmlformats.org/officeDocument/2006/relationships/image" Id="rId2278"/><Relationship Target="media/document_image_rId2279.jpeg" Type="http://schemas.openxmlformats.org/officeDocument/2006/relationships/image" Id="rId2279"/><Relationship Target="media/document_image_rId2280.jpeg" Type="http://schemas.openxmlformats.org/officeDocument/2006/relationships/image" Id="rId2280"/><Relationship Target="media/document_image_rId2281.jpeg" Type="http://schemas.openxmlformats.org/officeDocument/2006/relationships/image" Id="rId2281"/><Relationship Target="media/document_image_rId2282.jpeg" Type="http://schemas.openxmlformats.org/officeDocument/2006/relationships/image" Id="rId2282"/><Relationship Target="media/document_image_rId2283.jpeg" Type="http://schemas.openxmlformats.org/officeDocument/2006/relationships/image" Id="rId2283"/><Relationship Target="media/document_image_rId2284.jpeg" Type="http://schemas.openxmlformats.org/officeDocument/2006/relationships/image" Id="rId2284"/><Relationship Target="media/document_image_rId2285.jpeg" Type="http://schemas.openxmlformats.org/officeDocument/2006/relationships/image" Id="rId2285"/><Relationship Target="media/document_image_rId2286.jpeg" Type="http://schemas.openxmlformats.org/officeDocument/2006/relationships/image" Id="rId2286"/><Relationship Target="media/document_image_rId2287.jpeg" Type="http://schemas.openxmlformats.org/officeDocument/2006/relationships/image" Id="rId2287"/><Relationship Target="media/document_image_rId2288.jpeg" Type="http://schemas.openxmlformats.org/officeDocument/2006/relationships/image" Id="rId2288"/><Relationship Target="media/document_image_rId2289.jpeg" Type="http://schemas.openxmlformats.org/officeDocument/2006/relationships/image" Id="rId2289"/><Relationship Target="media/document_image_rId2290.jpeg" Type="http://schemas.openxmlformats.org/officeDocument/2006/relationships/image" Id="rId2290"/><Relationship Target="media/document_image_rId2291.jpeg" Type="http://schemas.openxmlformats.org/officeDocument/2006/relationships/image" Id="rId2291"/><Relationship Target="media/document_image_rId2292.jpeg" Type="http://schemas.openxmlformats.org/officeDocument/2006/relationships/image" Id="rId2292"/><Relationship Target="media/document_image_rId2293.jpeg" Type="http://schemas.openxmlformats.org/officeDocument/2006/relationships/image" Id="rId2293"/><Relationship Target="media/document_image_rId2294.jpeg" Type="http://schemas.openxmlformats.org/officeDocument/2006/relationships/image" Id="rId2294"/><Relationship Target="media/document_image_rId2295.jpeg" Type="http://schemas.openxmlformats.org/officeDocument/2006/relationships/image" Id="rId2295"/><Relationship Target="media/document_image_rId2296.jpeg" Type="http://schemas.openxmlformats.org/officeDocument/2006/relationships/image" Id="rId2296"/><Relationship Target="media/document_image_rId2297.jpeg" Type="http://schemas.openxmlformats.org/officeDocument/2006/relationships/image" Id="rId2297"/><Relationship Target="media/document_image_rId2298.jpeg" Type="http://schemas.openxmlformats.org/officeDocument/2006/relationships/image" Id="rId2298"/><Relationship Target="media/document_image_rId2299.jpeg" Type="http://schemas.openxmlformats.org/officeDocument/2006/relationships/image" Id="rId2299"/><Relationship Target="media/document_image_rId2300.jpeg" Type="http://schemas.openxmlformats.org/officeDocument/2006/relationships/image" Id="rId2300"/><Relationship Target="media/document_image_rId2301.jpeg" Type="http://schemas.openxmlformats.org/officeDocument/2006/relationships/image" Id="rId2301"/><Relationship Target="media/document_image_rId2302.jpeg" Type="http://schemas.openxmlformats.org/officeDocument/2006/relationships/image" Id="rId2302"/><Relationship Target="media/document_image_rId2303.jpeg" Type="http://schemas.openxmlformats.org/officeDocument/2006/relationships/image" Id="rId2303"/><Relationship Target="media/document_image_rId2304.jpeg" Type="http://schemas.openxmlformats.org/officeDocument/2006/relationships/image" Id="rId2304"/><Relationship Target="media/document_image_rId2305.jpeg" Type="http://schemas.openxmlformats.org/officeDocument/2006/relationships/image" Id="rId2305"/><Relationship Target="media/document_image_rId2306.jpeg" Type="http://schemas.openxmlformats.org/officeDocument/2006/relationships/image" Id="rId2306"/><Relationship Target="media/document_image_rId2307.jpeg" Type="http://schemas.openxmlformats.org/officeDocument/2006/relationships/image" Id="rId2307"/><Relationship Target="media/document_image_rId2308.jpeg" Type="http://schemas.openxmlformats.org/officeDocument/2006/relationships/image" Id="rId2308"/><Relationship Target="media/document_image_rId2309.jpeg" Type="http://schemas.openxmlformats.org/officeDocument/2006/relationships/image" Id="rId2309"/><Relationship Target="media/document_image_rId2310.jpeg" Type="http://schemas.openxmlformats.org/officeDocument/2006/relationships/image" Id="rId2310"/><Relationship Target="media/document_image_rId2311.jpeg" Type="http://schemas.openxmlformats.org/officeDocument/2006/relationships/image" Id="rId2311"/><Relationship Target="media/document_image_rId2312.jpeg" Type="http://schemas.openxmlformats.org/officeDocument/2006/relationships/image" Id="rId2312"/><Relationship Target="media/document_image_rId2313.jpeg" Type="http://schemas.openxmlformats.org/officeDocument/2006/relationships/image" Id="rId2313"/><Relationship Target="media/document_image_rId2314.jpeg" Type="http://schemas.openxmlformats.org/officeDocument/2006/relationships/image" Id="rId2314"/><Relationship Target="media/document_image_rId2315.jpeg" Type="http://schemas.openxmlformats.org/officeDocument/2006/relationships/image" Id="rId2315"/><Relationship Target="media/document_image_rId2316.jpeg" Type="http://schemas.openxmlformats.org/officeDocument/2006/relationships/image" Id="rId2316"/><Relationship Target="media/document_image_rId2317.jpeg" Type="http://schemas.openxmlformats.org/officeDocument/2006/relationships/image" Id="rId2317"/><Relationship Target="media/document_image_rId2318.jpeg" Type="http://schemas.openxmlformats.org/officeDocument/2006/relationships/image" Id="rId2318"/><Relationship Target="media/document_image_rId2319.jpeg" Type="http://schemas.openxmlformats.org/officeDocument/2006/relationships/image" Id="rId2319"/><Relationship Target="media/document_image_rId2320.jpeg" Type="http://schemas.openxmlformats.org/officeDocument/2006/relationships/image" Id="rId2320"/><Relationship Target="media/document_image_rId2321.jpeg" Type="http://schemas.openxmlformats.org/officeDocument/2006/relationships/image" Id="rId2321"/><Relationship Target="media/document_image_rId2322.jpeg" Type="http://schemas.openxmlformats.org/officeDocument/2006/relationships/image" Id="rId2322"/><Relationship Target="media/document_image_rId2323.jpeg" Type="http://schemas.openxmlformats.org/officeDocument/2006/relationships/image" Id="rId2323"/><Relationship Target="media/document_image_rId2324.jpeg" Type="http://schemas.openxmlformats.org/officeDocument/2006/relationships/image" Id="rId2324"/><Relationship Target="media/document_image_rId2325.jpeg" Type="http://schemas.openxmlformats.org/officeDocument/2006/relationships/image" Id="rId2325"/><Relationship Target="media/document_image_rId2326.jpeg" Type="http://schemas.openxmlformats.org/officeDocument/2006/relationships/image" Id="rId2326"/><Relationship Target="media/document_image_rId2327.jpeg" Type="http://schemas.openxmlformats.org/officeDocument/2006/relationships/image" Id="rId2327"/><Relationship Target="media/document_image_rId2328.jpeg" Type="http://schemas.openxmlformats.org/officeDocument/2006/relationships/image" Id="rId2328"/><Relationship Target="media/document_image_rId2329.jpeg" Type="http://schemas.openxmlformats.org/officeDocument/2006/relationships/image" Id="rId2329"/><Relationship Target="media/document_image_rId2330.jpeg" Type="http://schemas.openxmlformats.org/officeDocument/2006/relationships/image" Id="rId2330"/><Relationship Target="media/document_image_rId2331.jpeg" Type="http://schemas.openxmlformats.org/officeDocument/2006/relationships/image" Id="rId2331"/><Relationship Target="media/document_image_rId2332.jpeg" Type="http://schemas.openxmlformats.org/officeDocument/2006/relationships/image" Id="rId2332"/><Relationship Target="media/document_image_rId2333.jpeg" Type="http://schemas.openxmlformats.org/officeDocument/2006/relationships/image" Id="rId2333"/><Relationship Target="media/document_image_rId2334.jpeg" Type="http://schemas.openxmlformats.org/officeDocument/2006/relationships/image" Id="rId2334"/><Relationship Target="media/document_image_rId2335.jpeg" Type="http://schemas.openxmlformats.org/officeDocument/2006/relationships/image" Id="rId2335"/><Relationship Target="media/document_image_rId2336.jpeg" Type="http://schemas.openxmlformats.org/officeDocument/2006/relationships/image" Id="rId2336"/><Relationship Target="media/document_image_rId2337.jpeg" Type="http://schemas.openxmlformats.org/officeDocument/2006/relationships/image" Id="rId2337"/><Relationship Target="media/document_image_rId2338.jpeg" Type="http://schemas.openxmlformats.org/officeDocument/2006/relationships/image" Id="rId2338"/><Relationship Target="media/document_image_rId2339.jpeg" Type="http://schemas.openxmlformats.org/officeDocument/2006/relationships/image" Id="rId2339"/><Relationship Target="media/document_image_rId2340.jpeg" Type="http://schemas.openxmlformats.org/officeDocument/2006/relationships/image" Id="rId2340"/><Relationship Target="media/document_image_rId2341.jpeg" Type="http://schemas.openxmlformats.org/officeDocument/2006/relationships/image" Id="rId2341"/><Relationship Target="media/document_image_rId2342.jpeg" Type="http://schemas.openxmlformats.org/officeDocument/2006/relationships/image" Id="rId2342"/><Relationship Target="media/document_image_rId2343.jpeg" Type="http://schemas.openxmlformats.org/officeDocument/2006/relationships/image" Id="rId2343"/><Relationship Target="media/document_image_rId2344.jpeg" Type="http://schemas.openxmlformats.org/officeDocument/2006/relationships/image" Id="rId2344"/><Relationship Target="media/document_image_rId2345.jpeg" Type="http://schemas.openxmlformats.org/officeDocument/2006/relationships/image" Id="rId2345"/><Relationship Target="media/document_image_rId2346.jpeg" Type="http://schemas.openxmlformats.org/officeDocument/2006/relationships/image" Id="rId2346"/><Relationship Target="media/document_image_rId2347.jpeg" Type="http://schemas.openxmlformats.org/officeDocument/2006/relationships/image" Id="rId2347"/><Relationship Target="media/document_image_rId2348.jpeg" Type="http://schemas.openxmlformats.org/officeDocument/2006/relationships/image" Id="rId2348"/><Relationship Target="media/document_image_rId2349.jpeg" Type="http://schemas.openxmlformats.org/officeDocument/2006/relationships/image" Id="rId2349"/><Relationship Target="media/document_image_rId2350.jpeg" Type="http://schemas.openxmlformats.org/officeDocument/2006/relationships/image" Id="rId2350"/><Relationship Target="media/document_image_rId2351.jpeg" Type="http://schemas.openxmlformats.org/officeDocument/2006/relationships/image" Id="rId2351"/><Relationship Target="media/document_image_rId2352.jpeg" Type="http://schemas.openxmlformats.org/officeDocument/2006/relationships/image" Id="rId2352"/><Relationship Target="media/document_image_rId2353.jpeg" Type="http://schemas.openxmlformats.org/officeDocument/2006/relationships/image" Id="rId2353"/><Relationship Target="media/document_image_rId2354.jpeg" Type="http://schemas.openxmlformats.org/officeDocument/2006/relationships/image" Id="rId2354"/><Relationship Target="media/document_image_rId2355.jpeg" Type="http://schemas.openxmlformats.org/officeDocument/2006/relationships/image" Id="rId2355"/><Relationship Target="media/document_image_rId2356.jpeg" Type="http://schemas.openxmlformats.org/officeDocument/2006/relationships/image" Id="rId2356"/><Relationship Target="media/document_image_rId2357.jpeg" Type="http://schemas.openxmlformats.org/officeDocument/2006/relationships/image" Id="rId2357"/><Relationship Target="media/document_image_rId2358.jpeg" Type="http://schemas.openxmlformats.org/officeDocument/2006/relationships/image" Id="rId2358"/><Relationship Target="media/document_image_rId2359.jpeg" Type="http://schemas.openxmlformats.org/officeDocument/2006/relationships/image" Id="rId2359"/><Relationship Target="media/document_image_rId2360.jpeg" Type="http://schemas.openxmlformats.org/officeDocument/2006/relationships/image" Id="rId2360"/><Relationship Target="media/document_image_rId2361.jpeg" Type="http://schemas.openxmlformats.org/officeDocument/2006/relationships/image" Id="rId2361"/><Relationship Target="media/document_image_rId2362.jpeg" Type="http://schemas.openxmlformats.org/officeDocument/2006/relationships/image" Id="rId2362"/><Relationship Target="media/document_image_rId2363.jpeg" Type="http://schemas.openxmlformats.org/officeDocument/2006/relationships/image" Id="rId2363"/><Relationship Target="media/document_image_rId2364.jpeg" Type="http://schemas.openxmlformats.org/officeDocument/2006/relationships/image" Id="rId2364"/><Relationship Target="media/document_image_rId2365.jpeg" Type="http://schemas.openxmlformats.org/officeDocument/2006/relationships/image" Id="rId2365"/><Relationship Target="media/document_image_rId2366.jpeg" Type="http://schemas.openxmlformats.org/officeDocument/2006/relationships/image" Id="rId2366"/><Relationship Target="media/document_image_rId2367.jpeg" Type="http://schemas.openxmlformats.org/officeDocument/2006/relationships/image" Id="rId2367"/><Relationship Target="media/document_image_rId2368.jpeg" Type="http://schemas.openxmlformats.org/officeDocument/2006/relationships/image" Id="rId2368"/><Relationship Target="media/document_image_rId2369.jpeg" Type="http://schemas.openxmlformats.org/officeDocument/2006/relationships/image" Id="rId2369"/><Relationship Target="media/document_image_rId2370.jpeg" Type="http://schemas.openxmlformats.org/officeDocument/2006/relationships/image" Id="rId2370"/><Relationship Target="media/document_image_rId2371.jpeg" Type="http://schemas.openxmlformats.org/officeDocument/2006/relationships/image" Id="rId2371"/><Relationship Target="media/document_image_rId2372.jpeg" Type="http://schemas.openxmlformats.org/officeDocument/2006/relationships/image" Id="rId2372"/><Relationship Target="media/document_image_rId2373.jpeg" Type="http://schemas.openxmlformats.org/officeDocument/2006/relationships/image" Id="rId2373"/><Relationship Target="media/document_image_rId2374.jpeg" Type="http://schemas.openxmlformats.org/officeDocument/2006/relationships/image" Id="rId2374"/><Relationship Target="media/document_image_rId2375.jpeg" Type="http://schemas.openxmlformats.org/officeDocument/2006/relationships/image" Id="rId2375"/><Relationship Target="media/document_image_rId2376.jpeg" Type="http://schemas.openxmlformats.org/officeDocument/2006/relationships/image" Id="rId2376"/><Relationship Target="media/document_image_rId2377.jpeg" Type="http://schemas.openxmlformats.org/officeDocument/2006/relationships/image" Id="rId2377"/><Relationship Target="media/document_image_rId2378.jpeg" Type="http://schemas.openxmlformats.org/officeDocument/2006/relationships/image" Id="rId2378"/><Relationship Target="media/document_image_rId2379.jpeg" Type="http://schemas.openxmlformats.org/officeDocument/2006/relationships/image" Id="rId2379"/><Relationship Target="media/document_image_rId2380.jpeg" Type="http://schemas.openxmlformats.org/officeDocument/2006/relationships/image" Id="rId2380"/><Relationship Target="media/document_image_rId2381.jpeg" Type="http://schemas.openxmlformats.org/officeDocument/2006/relationships/image" Id="rId2381"/><Relationship Target="media/document_image_rId2382.jpeg" Type="http://schemas.openxmlformats.org/officeDocument/2006/relationships/image" Id="rId2382"/><Relationship Target="media/document_image_rId2383.jpeg" Type="http://schemas.openxmlformats.org/officeDocument/2006/relationships/image" Id="rId2383"/><Relationship Target="media/document_image_rId2384.jpeg" Type="http://schemas.openxmlformats.org/officeDocument/2006/relationships/image" Id="rId2384"/><Relationship Target="media/document_image_rId2385.jpeg" Type="http://schemas.openxmlformats.org/officeDocument/2006/relationships/image" Id="rId2385"/><Relationship Target="media/document_image_rId2386.jpeg" Type="http://schemas.openxmlformats.org/officeDocument/2006/relationships/image" Id="rId2386"/><Relationship Target="media/document_image_rId2387.jpeg" Type="http://schemas.openxmlformats.org/officeDocument/2006/relationships/image" Id="rId2387"/><Relationship Target="media/document_image_rId2388.jpeg" Type="http://schemas.openxmlformats.org/officeDocument/2006/relationships/image" Id="rId2388"/><Relationship Target="media/document_image_rId2389.jpeg" Type="http://schemas.openxmlformats.org/officeDocument/2006/relationships/image" Id="rId2389"/><Relationship Target="media/document_image_rId2390.jpeg" Type="http://schemas.openxmlformats.org/officeDocument/2006/relationships/image" Id="rId2390"/><Relationship Target="media/document_image_rId2391.jpeg" Type="http://schemas.openxmlformats.org/officeDocument/2006/relationships/image" Id="rId2391"/><Relationship Target="media/document_image_rId2392.jpeg" Type="http://schemas.openxmlformats.org/officeDocument/2006/relationships/image" Id="rId2392"/><Relationship Target="media/document_image_rId2393.jpeg" Type="http://schemas.openxmlformats.org/officeDocument/2006/relationships/image" Id="rId2393"/><Relationship Target="media/document_image_rId2394.jpeg" Type="http://schemas.openxmlformats.org/officeDocument/2006/relationships/image" Id="rId2394"/><Relationship Target="media/document_image_rId2395.jpeg" Type="http://schemas.openxmlformats.org/officeDocument/2006/relationships/image" Id="rId2395"/><Relationship Target="media/document_image_rId2396.jpeg" Type="http://schemas.openxmlformats.org/officeDocument/2006/relationships/image" Id="rId2396"/><Relationship Target="media/document_image_rId2397.jpeg" Type="http://schemas.openxmlformats.org/officeDocument/2006/relationships/image" Id="rId2397"/><Relationship Target="media/document_image_rId2398.jpeg" Type="http://schemas.openxmlformats.org/officeDocument/2006/relationships/image" Id="rId2398"/><Relationship Target="media/document_image_rId2399.jpeg" Type="http://schemas.openxmlformats.org/officeDocument/2006/relationships/image" Id="rId2399"/><Relationship Target="media/document_image_rId2400.jpeg" Type="http://schemas.openxmlformats.org/officeDocument/2006/relationships/image" Id="rId2400"/><Relationship Target="media/document_image_rId2401.jpeg" Type="http://schemas.openxmlformats.org/officeDocument/2006/relationships/image" Id="rId2401"/><Relationship Target="media/document_image_rId2402.jpeg" Type="http://schemas.openxmlformats.org/officeDocument/2006/relationships/image" Id="rId2402"/><Relationship Target="media/document_image_rId2403.jpeg" Type="http://schemas.openxmlformats.org/officeDocument/2006/relationships/image" Id="rId2403"/><Relationship Target="media/document_image_rId2404.jpeg" Type="http://schemas.openxmlformats.org/officeDocument/2006/relationships/image" Id="rId2404"/><Relationship Target="media/document_image_rId2405.jpeg" Type="http://schemas.openxmlformats.org/officeDocument/2006/relationships/image" Id="rId2405"/><Relationship Target="media/document_image_rId2406.jpeg" Type="http://schemas.openxmlformats.org/officeDocument/2006/relationships/image" Id="rId2406"/><Relationship Target="media/document_image_rId2407.jpeg" Type="http://schemas.openxmlformats.org/officeDocument/2006/relationships/image" Id="rId2407"/><Relationship Target="media/document_image_rId2408.jpeg" Type="http://schemas.openxmlformats.org/officeDocument/2006/relationships/image" Id="rId2408"/><Relationship Target="media/document_image_rId2409.jpeg" Type="http://schemas.openxmlformats.org/officeDocument/2006/relationships/image" Id="rId2409"/><Relationship Target="media/document_image_rId2410.jpeg" Type="http://schemas.openxmlformats.org/officeDocument/2006/relationships/image" Id="rId2410"/><Relationship Target="media/document_image_rId2411.jpeg" Type="http://schemas.openxmlformats.org/officeDocument/2006/relationships/image" Id="rId2411"/><Relationship Target="media/document_image_rId2412.jpeg" Type="http://schemas.openxmlformats.org/officeDocument/2006/relationships/image" Id="rId2412"/><Relationship Target="media/document_image_rId2413.jpeg" Type="http://schemas.openxmlformats.org/officeDocument/2006/relationships/image" Id="rId2413"/><Relationship Target="media/document_image_rId2414.jpeg" Type="http://schemas.openxmlformats.org/officeDocument/2006/relationships/image" Id="rId2414"/><Relationship Target="media/document_image_rId2415.jpeg" Type="http://schemas.openxmlformats.org/officeDocument/2006/relationships/image" Id="rId2415"/><Relationship Target="media/document_image_rId2416.jpeg" Type="http://schemas.openxmlformats.org/officeDocument/2006/relationships/image" Id="rId2416"/><Relationship Target="media/document_image_rId2417.jpeg" Type="http://schemas.openxmlformats.org/officeDocument/2006/relationships/image" Id="rId2417"/><Relationship Target="media/document_image_rId2418.jpeg" Type="http://schemas.openxmlformats.org/officeDocument/2006/relationships/image" Id="rId2418"/><Relationship Target="media/document_image_rId2419.jpeg" Type="http://schemas.openxmlformats.org/officeDocument/2006/relationships/image" Id="rId2419"/><Relationship Target="media/document_image_rId2420.jpeg" Type="http://schemas.openxmlformats.org/officeDocument/2006/relationships/image" Id="rId2420"/><Relationship Target="media/document_image_rId2421.jpeg" Type="http://schemas.openxmlformats.org/officeDocument/2006/relationships/image" Id="rId2421"/><Relationship Target="media/document_image_rId2422.jpeg" Type="http://schemas.openxmlformats.org/officeDocument/2006/relationships/image" Id="rId2422"/><Relationship Target="media/document_image_rId2423.jpeg" Type="http://schemas.openxmlformats.org/officeDocument/2006/relationships/image" Id="rId2423"/><Relationship Target="media/document_image_rId2424.jpeg" Type="http://schemas.openxmlformats.org/officeDocument/2006/relationships/image" Id="rId2424"/><Relationship Target="media/document_image_rId2425.jpeg" Type="http://schemas.openxmlformats.org/officeDocument/2006/relationships/image" Id="rId2425"/><Relationship Target="media/document_image_rId2426.jpeg" Type="http://schemas.openxmlformats.org/officeDocument/2006/relationships/image" Id="rId2426"/><Relationship Target="media/document_image_rId2427.jpeg" Type="http://schemas.openxmlformats.org/officeDocument/2006/relationships/image" Id="rId2427"/><Relationship Target="media/document_image_rId2428.jpeg" Type="http://schemas.openxmlformats.org/officeDocument/2006/relationships/image" Id="rId2428"/><Relationship Target="media/document_image_rId2429.jpeg" Type="http://schemas.openxmlformats.org/officeDocument/2006/relationships/image" Id="rId2429"/><Relationship Target="media/document_image_rId2430.jpeg" Type="http://schemas.openxmlformats.org/officeDocument/2006/relationships/image" Id="rId2430"/><Relationship Target="media/document_image_rId2431.jpeg" Type="http://schemas.openxmlformats.org/officeDocument/2006/relationships/image" Id="rId2431"/><Relationship Target="media/document_image_rId2432.jpeg" Type="http://schemas.openxmlformats.org/officeDocument/2006/relationships/image" Id="rId2432"/><Relationship Target="media/document_image_rId2433.jpeg" Type="http://schemas.openxmlformats.org/officeDocument/2006/relationships/image" Id="rId2433"/><Relationship Target="media/document_image_rId2434.jpeg" Type="http://schemas.openxmlformats.org/officeDocument/2006/relationships/image" Id="rId2434"/><Relationship Target="media/document_image_rId2435.jpeg" Type="http://schemas.openxmlformats.org/officeDocument/2006/relationships/image" Id="rId2435"/><Relationship Target="media/document_image_rId2436.jpeg" Type="http://schemas.openxmlformats.org/officeDocument/2006/relationships/image" Id="rId2436"/><Relationship Target="media/document_image_rId2437.jpeg" Type="http://schemas.openxmlformats.org/officeDocument/2006/relationships/image" Id="rId2437"/><Relationship Target="media/document_image_rId2438.jpeg" Type="http://schemas.openxmlformats.org/officeDocument/2006/relationships/image" Id="rId2438"/><Relationship Target="media/document_image_rId2439.jpeg" Type="http://schemas.openxmlformats.org/officeDocument/2006/relationships/image" Id="rId2439"/><Relationship Target="media/document_image_rId2440.jpeg" Type="http://schemas.openxmlformats.org/officeDocument/2006/relationships/image" Id="rId2440"/><Relationship Target="media/document_image_rId2441.jpeg" Type="http://schemas.openxmlformats.org/officeDocument/2006/relationships/image" Id="rId2441"/><Relationship Target="media/document_image_rId2442.jpeg" Type="http://schemas.openxmlformats.org/officeDocument/2006/relationships/image" Id="rId2442"/><Relationship Target="media/document_image_rId2443.jpeg" Type="http://schemas.openxmlformats.org/officeDocument/2006/relationships/image" Id="rId2443"/><Relationship Target="media/document_image_rId2444.jpeg" Type="http://schemas.openxmlformats.org/officeDocument/2006/relationships/image" Id="rId2444"/><Relationship Target="media/document_image_rId2445.jpeg" Type="http://schemas.openxmlformats.org/officeDocument/2006/relationships/image" Id="rId2445"/><Relationship Target="media/document_image_rId2446.jpeg" Type="http://schemas.openxmlformats.org/officeDocument/2006/relationships/image" Id="rId2446"/><Relationship Target="media/document_image_rId2447.jpeg" Type="http://schemas.openxmlformats.org/officeDocument/2006/relationships/image" Id="rId2447"/><Relationship Target="media/document_image_rId2448.jpeg" Type="http://schemas.openxmlformats.org/officeDocument/2006/relationships/image" Id="rId2448"/><Relationship Target="media/document_image_rId2449.jpeg" Type="http://schemas.openxmlformats.org/officeDocument/2006/relationships/image" Id="rId2449"/><Relationship Target="media/document_image_rId2450.jpeg" Type="http://schemas.openxmlformats.org/officeDocument/2006/relationships/image" Id="rId2450"/><Relationship Target="media/document_image_rId2451.jpeg" Type="http://schemas.openxmlformats.org/officeDocument/2006/relationships/image" Id="rId2451"/><Relationship Target="media/document_image_rId2452.jpeg" Type="http://schemas.openxmlformats.org/officeDocument/2006/relationships/image" Id="rId2452"/><Relationship Target="media/document_image_rId2453.jpeg" Type="http://schemas.openxmlformats.org/officeDocument/2006/relationships/image" Id="rId2453"/><Relationship Target="media/document_image_rId2454.jpeg" Type="http://schemas.openxmlformats.org/officeDocument/2006/relationships/image" Id="rId2454"/><Relationship Target="media/document_image_rId2455.jpeg" Type="http://schemas.openxmlformats.org/officeDocument/2006/relationships/image" Id="rId2455"/><Relationship Target="media/document_image_rId2456.jpeg" Type="http://schemas.openxmlformats.org/officeDocument/2006/relationships/image" Id="rId2456"/><Relationship Target="media/document_image_rId2457.jpeg" Type="http://schemas.openxmlformats.org/officeDocument/2006/relationships/image" Id="rId2457"/><Relationship Target="media/document_image_rId2458.jpeg" Type="http://schemas.openxmlformats.org/officeDocument/2006/relationships/image" Id="rId2458"/><Relationship Target="media/document_image_rId2459.jpeg" Type="http://schemas.openxmlformats.org/officeDocument/2006/relationships/image" Id="rId2459"/><Relationship Target="media/document_image_rId2460.jpeg" Type="http://schemas.openxmlformats.org/officeDocument/2006/relationships/image" Id="rId2460"/><Relationship Target="media/document_image_rId2461.jpeg" Type="http://schemas.openxmlformats.org/officeDocument/2006/relationships/image" Id="rId2461"/><Relationship Target="media/document_image_rId2462.jpeg" Type="http://schemas.openxmlformats.org/officeDocument/2006/relationships/image" Id="rId2462"/><Relationship Target="media/document_image_rId2463.jpeg" Type="http://schemas.openxmlformats.org/officeDocument/2006/relationships/image" Id="rId2463"/><Relationship Target="media/document_image_rId2464.jpeg" Type="http://schemas.openxmlformats.org/officeDocument/2006/relationships/image" Id="rId2464"/><Relationship Target="media/document_image_rId2465.jpeg" Type="http://schemas.openxmlformats.org/officeDocument/2006/relationships/image" Id="rId2465"/><Relationship Target="media/document_image_rId2466.jpeg" Type="http://schemas.openxmlformats.org/officeDocument/2006/relationships/image" Id="rId2466"/><Relationship Target="media/document_image_rId2467.jpeg" Type="http://schemas.openxmlformats.org/officeDocument/2006/relationships/image" Id="rId2467"/><Relationship Target="media/document_image_rId2468.jpeg" Type="http://schemas.openxmlformats.org/officeDocument/2006/relationships/image" Id="rId2468"/><Relationship Target="media/document_image_rId2469.jpeg" Type="http://schemas.openxmlformats.org/officeDocument/2006/relationships/image" Id="rId2469"/><Relationship Target="media/document_image_rId2470.jpeg" Type="http://schemas.openxmlformats.org/officeDocument/2006/relationships/image" Id="rId2470"/><Relationship Target="media/document_image_rId2471.jpeg" Type="http://schemas.openxmlformats.org/officeDocument/2006/relationships/image" Id="rId2471"/><Relationship Target="media/document_image_rId2472.jpeg" Type="http://schemas.openxmlformats.org/officeDocument/2006/relationships/image" Id="rId2472"/><Relationship Target="media/document_image_rId2473.jpeg" Type="http://schemas.openxmlformats.org/officeDocument/2006/relationships/image" Id="rId2473"/><Relationship Target="media/document_image_rId2474.jpeg" Type="http://schemas.openxmlformats.org/officeDocument/2006/relationships/image" Id="rId2474"/><Relationship Target="media/document_image_rId2475.jpeg" Type="http://schemas.openxmlformats.org/officeDocument/2006/relationships/image" Id="rId2475"/><Relationship Target="media/document_image_rId2476.jpeg" Type="http://schemas.openxmlformats.org/officeDocument/2006/relationships/image" Id="rId2476"/><Relationship Target="media/document_image_rId2477.jpeg" Type="http://schemas.openxmlformats.org/officeDocument/2006/relationships/image" Id="rId2477"/><Relationship Target="media/document_image_rId2478.jpeg" Type="http://schemas.openxmlformats.org/officeDocument/2006/relationships/image" Id="rId2478"/><Relationship Target="media/document_image_rId2479.jpeg" Type="http://schemas.openxmlformats.org/officeDocument/2006/relationships/image" Id="rId2479"/><Relationship Target="media/document_image_rId2480.jpeg" Type="http://schemas.openxmlformats.org/officeDocument/2006/relationships/image" Id="rId2480"/><Relationship Target="media/document_image_rId2481.jpeg" Type="http://schemas.openxmlformats.org/officeDocument/2006/relationships/image" Id="rId2481"/><Relationship Target="media/document_image_rId2482.jpeg" Type="http://schemas.openxmlformats.org/officeDocument/2006/relationships/image" Id="rId2482"/><Relationship Target="media/document_image_rId2483.jpeg" Type="http://schemas.openxmlformats.org/officeDocument/2006/relationships/image" Id="rId2483"/><Relationship Target="media/document_image_rId2484.jpeg" Type="http://schemas.openxmlformats.org/officeDocument/2006/relationships/image" Id="rId2484"/><Relationship Target="media/document_image_rId2485.jpeg" Type="http://schemas.openxmlformats.org/officeDocument/2006/relationships/image" Id="rId2485"/><Relationship Target="media/document_image_rId2486.jpeg" Type="http://schemas.openxmlformats.org/officeDocument/2006/relationships/image" Id="rId2486"/><Relationship Target="media/document_image_rId2487.jpeg" Type="http://schemas.openxmlformats.org/officeDocument/2006/relationships/image" Id="rId2487"/><Relationship Target="media/document_image_rId2488.jpeg" Type="http://schemas.openxmlformats.org/officeDocument/2006/relationships/image" Id="rId2488"/><Relationship Target="media/document_image_rId2489.jpeg" Type="http://schemas.openxmlformats.org/officeDocument/2006/relationships/image" Id="rId2489"/><Relationship Target="media/document_image_rId2490.jpeg" Type="http://schemas.openxmlformats.org/officeDocument/2006/relationships/image" Id="rId2490"/><Relationship Target="media/document_image_rId2491.jpeg" Type="http://schemas.openxmlformats.org/officeDocument/2006/relationships/image" Id="rId2491"/><Relationship Target="media/document_image_rId2492.jpeg" Type="http://schemas.openxmlformats.org/officeDocument/2006/relationships/image" Id="rId2492"/><Relationship Target="media/document_image_rId2493.jpeg" Type="http://schemas.openxmlformats.org/officeDocument/2006/relationships/image" Id="rId2493"/><Relationship Target="media/document_image_rId2494.jpeg" Type="http://schemas.openxmlformats.org/officeDocument/2006/relationships/image" Id="rId2494"/><Relationship Target="media/document_image_rId2495.jpeg" Type="http://schemas.openxmlformats.org/officeDocument/2006/relationships/image" Id="rId2495"/><Relationship Target="media/document_image_rId2496.jpeg" Type="http://schemas.openxmlformats.org/officeDocument/2006/relationships/image" Id="rId2496"/><Relationship Target="media/document_image_rId2497.jpeg" Type="http://schemas.openxmlformats.org/officeDocument/2006/relationships/image" Id="rId2497"/><Relationship Target="media/document_image_rId2498.jpeg" Type="http://schemas.openxmlformats.org/officeDocument/2006/relationships/image" Id="rId2498"/><Relationship Target="media/document_image_rId2499.jpeg" Type="http://schemas.openxmlformats.org/officeDocument/2006/relationships/image" Id="rId2499"/><Relationship Target="media/document_image_rId2500.jpeg" Type="http://schemas.openxmlformats.org/officeDocument/2006/relationships/image" Id="rId2500"/><Relationship Target="media/document_image_rId2501.jpeg" Type="http://schemas.openxmlformats.org/officeDocument/2006/relationships/image" Id="rId2501"/><Relationship Target="media/document_image_rId2502.jpeg" Type="http://schemas.openxmlformats.org/officeDocument/2006/relationships/image" Id="rId2502"/><Relationship Target="media/document_image_rId2503.jpeg" Type="http://schemas.openxmlformats.org/officeDocument/2006/relationships/image" Id="rId2503"/><Relationship Target="media/document_image_rId2504.jpeg" Type="http://schemas.openxmlformats.org/officeDocument/2006/relationships/image" Id="rId2504"/><Relationship Target="media/document_image_rId2505.jpeg" Type="http://schemas.openxmlformats.org/officeDocument/2006/relationships/image" Id="rId2505"/><Relationship Target="media/document_image_rId2506.jpeg" Type="http://schemas.openxmlformats.org/officeDocument/2006/relationships/image" Id="rId2506"/><Relationship Target="media/document_image_rId2507.jpeg" Type="http://schemas.openxmlformats.org/officeDocument/2006/relationships/image" Id="rId2507"/><Relationship Target="media/document_image_rId2508.jpeg" Type="http://schemas.openxmlformats.org/officeDocument/2006/relationships/image" Id="rId2508"/><Relationship Target="media/document_image_rId2509.jpeg" Type="http://schemas.openxmlformats.org/officeDocument/2006/relationships/image" Id="rId2509"/><Relationship Target="media/document_image_rId2510.jpeg" Type="http://schemas.openxmlformats.org/officeDocument/2006/relationships/image" Id="rId2510"/><Relationship Target="media/document_image_rId2511.jpeg" Type="http://schemas.openxmlformats.org/officeDocument/2006/relationships/image" Id="rId2511"/><Relationship Target="media/document_image_rId2512.jpeg" Type="http://schemas.openxmlformats.org/officeDocument/2006/relationships/image" Id="rId2512"/><Relationship Target="media/document_image_rId2513.jpeg" Type="http://schemas.openxmlformats.org/officeDocument/2006/relationships/image" Id="rId2513"/><Relationship Target="media/document_image_rId2514.jpeg" Type="http://schemas.openxmlformats.org/officeDocument/2006/relationships/image" Id="rId2514"/><Relationship Target="media/document_image_rId2515.jpeg" Type="http://schemas.openxmlformats.org/officeDocument/2006/relationships/image" Id="rId2515"/><Relationship Target="media/document_image_rId2516.jpeg" Type="http://schemas.openxmlformats.org/officeDocument/2006/relationships/image" Id="rId2516"/><Relationship Target="media/document_image_rId2517.jpeg" Type="http://schemas.openxmlformats.org/officeDocument/2006/relationships/image" Id="rId2517"/><Relationship Target="media/document_image_rId2518.jpeg" Type="http://schemas.openxmlformats.org/officeDocument/2006/relationships/image" Id="rId2518"/><Relationship Target="media/document_image_rId2519.jpeg" Type="http://schemas.openxmlformats.org/officeDocument/2006/relationships/image" Id="rId2519"/><Relationship Target="media/document_image_rId2520.jpeg" Type="http://schemas.openxmlformats.org/officeDocument/2006/relationships/image" Id="rId2520"/><Relationship Target="media/document_image_rId2521.jpeg" Type="http://schemas.openxmlformats.org/officeDocument/2006/relationships/image" Id="rId2521"/><Relationship Target="media/document_image_rId2522.jpeg" Type="http://schemas.openxmlformats.org/officeDocument/2006/relationships/image" Id="rId2522"/><Relationship Target="media/document_image_rId2523.jpeg" Type="http://schemas.openxmlformats.org/officeDocument/2006/relationships/image" Id="rId2523"/><Relationship Target="media/document_image_rId2524.jpeg" Type="http://schemas.openxmlformats.org/officeDocument/2006/relationships/image" Id="rId2524"/><Relationship Target="media/document_image_rId2525.jpeg" Type="http://schemas.openxmlformats.org/officeDocument/2006/relationships/image" Id="rId2525"/><Relationship Target="media/document_image_rId2526.jpeg" Type="http://schemas.openxmlformats.org/officeDocument/2006/relationships/image" Id="rId2526"/><Relationship Target="media/document_image_rId2527.jpeg" Type="http://schemas.openxmlformats.org/officeDocument/2006/relationships/image" Id="rId2527"/><Relationship Target="media/document_image_rId2528.jpeg" Type="http://schemas.openxmlformats.org/officeDocument/2006/relationships/image" Id="rId2528"/><Relationship Target="media/document_image_rId2529.jpeg" Type="http://schemas.openxmlformats.org/officeDocument/2006/relationships/image" Id="rId2529"/><Relationship Target="media/document_image_rId2530.jpeg" Type="http://schemas.openxmlformats.org/officeDocument/2006/relationships/image" Id="rId2530"/><Relationship Target="media/document_image_rId2531.jpeg" Type="http://schemas.openxmlformats.org/officeDocument/2006/relationships/image" Id="rId2531"/><Relationship Target="media/document_image_rId2532.jpeg" Type="http://schemas.openxmlformats.org/officeDocument/2006/relationships/image" Id="rId2532"/><Relationship Target="media/document_image_rId2533.jpeg" Type="http://schemas.openxmlformats.org/officeDocument/2006/relationships/image" Id="rId2533"/><Relationship Target="media/document_image_rId2534.jpeg" Type="http://schemas.openxmlformats.org/officeDocument/2006/relationships/image" Id="rId2534"/><Relationship Target="media/document_image_rId2535.jpeg" Type="http://schemas.openxmlformats.org/officeDocument/2006/relationships/image" Id="rId2535"/><Relationship Target="media/document_image_rId2536.jpeg" Type="http://schemas.openxmlformats.org/officeDocument/2006/relationships/image" Id="rId2536"/><Relationship Target="media/document_image_rId2537.jpeg" Type="http://schemas.openxmlformats.org/officeDocument/2006/relationships/image" Id="rId2537"/><Relationship Target="media/document_image_rId2538.jpeg" Type="http://schemas.openxmlformats.org/officeDocument/2006/relationships/image" Id="rId2538"/><Relationship Target="media/document_image_rId2539.jpeg" Type="http://schemas.openxmlformats.org/officeDocument/2006/relationships/image" Id="rId2539"/><Relationship Target="media/document_image_rId2540.jpeg" Type="http://schemas.openxmlformats.org/officeDocument/2006/relationships/image" Id="rId2540"/><Relationship Target="media/document_image_rId2541.jpeg" Type="http://schemas.openxmlformats.org/officeDocument/2006/relationships/image" Id="rId2541"/><Relationship Target="media/document_image_rId2542.jpeg" Type="http://schemas.openxmlformats.org/officeDocument/2006/relationships/image" Id="rId2542"/><Relationship Target="media/document_image_rId2543.jpeg" Type="http://schemas.openxmlformats.org/officeDocument/2006/relationships/image" Id="rId2543"/><Relationship Target="media/document_image_rId2544.jpeg" Type="http://schemas.openxmlformats.org/officeDocument/2006/relationships/image" Id="rId2544"/><Relationship Target="media/document_image_rId2545.jpeg" Type="http://schemas.openxmlformats.org/officeDocument/2006/relationships/image" Id="rId2545"/><Relationship Target="media/document_image_rId2546.jpeg" Type="http://schemas.openxmlformats.org/officeDocument/2006/relationships/image" Id="rId2546"/><Relationship Target="media/document_image_rId2547.jpeg" Type="http://schemas.openxmlformats.org/officeDocument/2006/relationships/image" Id="rId2547"/><Relationship Target="media/document_image_rId2548.jpeg" Type="http://schemas.openxmlformats.org/officeDocument/2006/relationships/image" Id="rId2548"/><Relationship Target="media/document_image_rId2549.jpeg" Type="http://schemas.openxmlformats.org/officeDocument/2006/relationships/image" Id="rId2549"/><Relationship Target="media/document_image_rId2550.jpeg" Type="http://schemas.openxmlformats.org/officeDocument/2006/relationships/image" Id="rId2550"/><Relationship Target="media/document_image_rId2551.jpeg" Type="http://schemas.openxmlformats.org/officeDocument/2006/relationships/image" Id="rId2551"/><Relationship Target="media/document_image_rId2552.jpeg" Type="http://schemas.openxmlformats.org/officeDocument/2006/relationships/image" Id="rId2552"/><Relationship Target="media/document_image_rId2553.jpeg" Type="http://schemas.openxmlformats.org/officeDocument/2006/relationships/image" Id="rId2553"/><Relationship Target="media/document_image_rId2554.jpeg" Type="http://schemas.openxmlformats.org/officeDocument/2006/relationships/image" Id="rId2554"/><Relationship Target="media/document_image_rId2555.jpeg" Type="http://schemas.openxmlformats.org/officeDocument/2006/relationships/image" Id="rId2555"/><Relationship Target="media/document_image_rId2556.jpeg" Type="http://schemas.openxmlformats.org/officeDocument/2006/relationships/image" Id="rId2556"/><Relationship Target="media/document_image_rId2557.jpeg" Type="http://schemas.openxmlformats.org/officeDocument/2006/relationships/image" Id="rId2557"/><Relationship Target="media/document_image_rId2558.jpeg" Type="http://schemas.openxmlformats.org/officeDocument/2006/relationships/image" Id="rId2558"/><Relationship Target="media/document_image_rId2559.jpeg" Type="http://schemas.openxmlformats.org/officeDocument/2006/relationships/image" Id="rId2559"/><Relationship Target="media/document_image_rId2560.jpeg" Type="http://schemas.openxmlformats.org/officeDocument/2006/relationships/image" Id="rId2560"/><Relationship Target="media/document_image_rId2561.jpeg" Type="http://schemas.openxmlformats.org/officeDocument/2006/relationships/image" Id="rId2561"/><Relationship Target="media/document_image_rId2562.jpeg" Type="http://schemas.openxmlformats.org/officeDocument/2006/relationships/image" Id="rId2562"/><Relationship Target="media/document_image_rId2563.jpeg" Type="http://schemas.openxmlformats.org/officeDocument/2006/relationships/image" Id="rId2563"/><Relationship Target="media/document_image_rId2564.jpeg" Type="http://schemas.openxmlformats.org/officeDocument/2006/relationships/image" Id="rId2564"/><Relationship Target="media/document_image_rId2565.jpeg" Type="http://schemas.openxmlformats.org/officeDocument/2006/relationships/image" Id="rId2565"/><Relationship Target="media/document_image_rId2566.jpeg" Type="http://schemas.openxmlformats.org/officeDocument/2006/relationships/image" Id="rId2566"/><Relationship Target="media/document_image_rId2567.jpeg" Type="http://schemas.openxmlformats.org/officeDocument/2006/relationships/image" Id="rId2567"/><Relationship Target="media/document_image_rId2568.jpeg" Type="http://schemas.openxmlformats.org/officeDocument/2006/relationships/image" Id="rId2568"/><Relationship Target="media/document_image_rId2569.jpeg" Type="http://schemas.openxmlformats.org/officeDocument/2006/relationships/image" Id="rId2569"/><Relationship Target="media/document_image_rId2570.jpeg" Type="http://schemas.openxmlformats.org/officeDocument/2006/relationships/image" Id="rId2570"/><Relationship Target="media/document_image_rId2571.jpeg" Type="http://schemas.openxmlformats.org/officeDocument/2006/relationships/image" Id="rId2571"/><Relationship Target="media/document_image_rId2572.jpeg" Type="http://schemas.openxmlformats.org/officeDocument/2006/relationships/image" Id="rId2572"/><Relationship Target="media/document_image_rId2573.jpeg" Type="http://schemas.openxmlformats.org/officeDocument/2006/relationships/image" Id="rId2573"/><Relationship Target="media/document_image_rId2574.jpeg" Type="http://schemas.openxmlformats.org/officeDocument/2006/relationships/image" Id="rId2574"/><Relationship Target="media/document_image_rId2575.jpeg" Type="http://schemas.openxmlformats.org/officeDocument/2006/relationships/image" Id="rId2575"/><Relationship Target="media/document_image_rId2576.jpeg" Type="http://schemas.openxmlformats.org/officeDocument/2006/relationships/image" Id="rId2576"/><Relationship Target="media/document_image_rId2577.jpeg" Type="http://schemas.openxmlformats.org/officeDocument/2006/relationships/image" Id="rId2577"/><Relationship Target="media/document_image_rId2578.jpeg" Type="http://schemas.openxmlformats.org/officeDocument/2006/relationships/image" Id="rId2578"/><Relationship Target="media/document_image_rId2579.jpeg" Type="http://schemas.openxmlformats.org/officeDocument/2006/relationships/image" Id="rId2579"/><Relationship Target="media/document_image_rId2580.jpeg" Type="http://schemas.openxmlformats.org/officeDocument/2006/relationships/image" Id="rId2580"/><Relationship Target="media/document_image_rId2581.jpeg" Type="http://schemas.openxmlformats.org/officeDocument/2006/relationships/image" Id="rId2581"/><Relationship Target="media/document_image_rId2582.jpeg" Type="http://schemas.openxmlformats.org/officeDocument/2006/relationships/image" Id="rId2582"/><Relationship Target="media/document_image_rId2583.jpeg" Type="http://schemas.openxmlformats.org/officeDocument/2006/relationships/image" Id="rId2583"/><Relationship Target="media/document_image_rId2584.jpeg" Type="http://schemas.openxmlformats.org/officeDocument/2006/relationships/image" Id="rId2584"/><Relationship Target="media/document_image_rId2585.jpeg" Type="http://schemas.openxmlformats.org/officeDocument/2006/relationships/image" Id="rId2585"/><Relationship Target="media/document_image_rId2586.jpeg" Type="http://schemas.openxmlformats.org/officeDocument/2006/relationships/image" Id="rId2586"/><Relationship Target="media/document_image_rId2587.jpeg" Type="http://schemas.openxmlformats.org/officeDocument/2006/relationships/image" Id="rId2587"/><Relationship Target="media/document_image_rId2588.jpeg" Type="http://schemas.openxmlformats.org/officeDocument/2006/relationships/image" Id="rId2588"/><Relationship Target="media/document_image_rId2589.jpeg" Type="http://schemas.openxmlformats.org/officeDocument/2006/relationships/image" Id="rId2589"/><Relationship Target="media/document_image_rId2590.jpeg" Type="http://schemas.openxmlformats.org/officeDocument/2006/relationships/image" Id="rId2590"/><Relationship Target="media/document_image_rId2591.jpeg" Type="http://schemas.openxmlformats.org/officeDocument/2006/relationships/image" Id="rId2591"/><Relationship Target="media/document_image_rId2592.jpeg" Type="http://schemas.openxmlformats.org/officeDocument/2006/relationships/image" Id="rId2592"/><Relationship Target="media/document_image_rId2593.jpeg" Type="http://schemas.openxmlformats.org/officeDocument/2006/relationships/image" Id="rId2593"/><Relationship Target="media/document_image_rId2594.jpeg" Type="http://schemas.openxmlformats.org/officeDocument/2006/relationships/image" Id="rId2594"/><Relationship Target="media/document_image_rId2595.jpeg" Type="http://schemas.openxmlformats.org/officeDocument/2006/relationships/image" Id="rId2595"/><Relationship Target="media/document_image_rId2596.jpeg" Type="http://schemas.openxmlformats.org/officeDocument/2006/relationships/image" Id="rId2596"/><Relationship Target="media/document_image_rId2597.jpeg" Type="http://schemas.openxmlformats.org/officeDocument/2006/relationships/image" Id="rId2597"/><Relationship Target="media/document_image_rId2598.jpeg" Type="http://schemas.openxmlformats.org/officeDocument/2006/relationships/image" Id="rId2598"/><Relationship Target="media/document_image_rId2599.jpeg" Type="http://schemas.openxmlformats.org/officeDocument/2006/relationships/image" Id="rId2599"/><Relationship Target="media/document_image_rId2600.jpeg" Type="http://schemas.openxmlformats.org/officeDocument/2006/relationships/image" Id="rId2600"/><Relationship Target="media/document_image_rId2601.jpeg" Type="http://schemas.openxmlformats.org/officeDocument/2006/relationships/image" Id="rId2601"/><Relationship Target="media/document_image_rId2602.jpeg" Type="http://schemas.openxmlformats.org/officeDocument/2006/relationships/image" Id="rId2602"/><Relationship Target="media/document_image_rId2603.jpeg" Type="http://schemas.openxmlformats.org/officeDocument/2006/relationships/image" Id="rId2603"/><Relationship Target="media/document_image_rId2604.jpeg" Type="http://schemas.openxmlformats.org/officeDocument/2006/relationships/image" Id="rId2604"/><Relationship Target="media/document_image_rId2605.jpeg" Type="http://schemas.openxmlformats.org/officeDocument/2006/relationships/image" Id="rId2605"/><Relationship Target="media/document_image_rId2606.jpeg" Type="http://schemas.openxmlformats.org/officeDocument/2006/relationships/image" Id="rId2606"/><Relationship Target="media/document_image_rId2607.jpeg" Type="http://schemas.openxmlformats.org/officeDocument/2006/relationships/image" Id="rId2607"/><Relationship Target="media/document_image_rId2608.jpeg" Type="http://schemas.openxmlformats.org/officeDocument/2006/relationships/image" Id="rId2608"/><Relationship Target="media/document_image_rId2609.jpeg" Type="http://schemas.openxmlformats.org/officeDocument/2006/relationships/image" Id="rId2609"/><Relationship Target="media/document_image_rId2610.jpeg" Type="http://schemas.openxmlformats.org/officeDocument/2006/relationships/image" Id="rId2610"/><Relationship Target="media/document_image_rId2611.jpeg" Type="http://schemas.openxmlformats.org/officeDocument/2006/relationships/image" Id="rId2611"/><Relationship Target="media/document_image_rId2612.jpeg" Type="http://schemas.openxmlformats.org/officeDocument/2006/relationships/image" Id="rId2612"/><Relationship Target="media/document_image_rId2613.jpeg" Type="http://schemas.openxmlformats.org/officeDocument/2006/relationships/image" Id="rId2613"/><Relationship Target="media/document_image_rId2614.jpeg" Type="http://schemas.openxmlformats.org/officeDocument/2006/relationships/image" Id="rId2614"/><Relationship Target="media/document_image_rId2615.jpeg" Type="http://schemas.openxmlformats.org/officeDocument/2006/relationships/image" Id="rId2615"/><Relationship Target="media/document_image_rId2616.jpeg" Type="http://schemas.openxmlformats.org/officeDocument/2006/relationships/image" Id="rId2616"/><Relationship Target="media/document_image_rId2617.jpeg" Type="http://schemas.openxmlformats.org/officeDocument/2006/relationships/image" Id="rId2617"/><Relationship Target="media/document_image_rId2618.jpeg" Type="http://schemas.openxmlformats.org/officeDocument/2006/relationships/image" Id="rId2618"/><Relationship Target="media/document_image_rId2619.jpeg" Type="http://schemas.openxmlformats.org/officeDocument/2006/relationships/image" Id="rId2619"/><Relationship Target="media/document_image_rId2620.jpeg" Type="http://schemas.openxmlformats.org/officeDocument/2006/relationships/image" Id="rId2620"/><Relationship Target="media/document_image_rId2621.jpeg" Type="http://schemas.openxmlformats.org/officeDocument/2006/relationships/image" Id="rId2621"/><Relationship Target="media/document_image_rId2622.jpeg" Type="http://schemas.openxmlformats.org/officeDocument/2006/relationships/image" Id="rId2622"/><Relationship Target="media/document_image_rId2623.jpeg" Type="http://schemas.openxmlformats.org/officeDocument/2006/relationships/image" Id="rId2623"/><Relationship Target="media/document_image_rId2624.jpeg" Type="http://schemas.openxmlformats.org/officeDocument/2006/relationships/image" Id="rId2624"/><Relationship Target="media/document_image_rId2625.jpeg" Type="http://schemas.openxmlformats.org/officeDocument/2006/relationships/image" Id="rId2625"/><Relationship Target="media/document_image_rId2626.jpeg" Type="http://schemas.openxmlformats.org/officeDocument/2006/relationships/image" Id="rId2626"/><Relationship Target="media/document_image_rId2627.jpeg" Type="http://schemas.openxmlformats.org/officeDocument/2006/relationships/image" Id="rId2627"/><Relationship Target="media/document_image_rId2628.jpeg" Type="http://schemas.openxmlformats.org/officeDocument/2006/relationships/image" Id="rId2628"/><Relationship Target="media/document_image_rId2629.jpeg" Type="http://schemas.openxmlformats.org/officeDocument/2006/relationships/image" Id="rId2629"/><Relationship Target="media/document_image_rId2630.jpeg" Type="http://schemas.openxmlformats.org/officeDocument/2006/relationships/image" Id="rId2630"/><Relationship Target="media/document_image_rId2631.jpeg" Type="http://schemas.openxmlformats.org/officeDocument/2006/relationships/image" Id="rId2631"/><Relationship Target="media/document_image_rId2632.jpeg" Type="http://schemas.openxmlformats.org/officeDocument/2006/relationships/image" Id="rId2632"/><Relationship Target="media/document_image_rId2633.jpeg" Type="http://schemas.openxmlformats.org/officeDocument/2006/relationships/image" Id="rId2633"/><Relationship Target="media/document_image_rId2634.jpeg" Type="http://schemas.openxmlformats.org/officeDocument/2006/relationships/image" Id="rId2634"/><Relationship Target="media/document_image_rId2635.jpeg" Type="http://schemas.openxmlformats.org/officeDocument/2006/relationships/image" Id="rId2635"/><Relationship Target="media/document_image_rId2636.jpeg" Type="http://schemas.openxmlformats.org/officeDocument/2006/relationships/image" Id="rId2636"/><Relationship Target="media/document_image_rId2637.jpeg" Type="http://schemas.openxmlformats.org/officeDocument/2006/relationships/image" Id="rId2637"/><Relationship Target="media/document_image_rId2638.jpeg" Type="http://schemas.openxmlformats.org/officeDocument/2006/relationships/image" Id="rId2638"/><Relationship Target="media/document_image_rId2639.jpeg" Type="http://schemas.openxmlformats.org/officeDocument/2006/relationships/image" Id="rId2639"/><Relationship Target="media/document_image_rId2640.jpeg" Type="http://schemas.openxmlformats.org/officeDocument/2006/relationships/image" Id="rId2640"/><Relationship Target="media/document_image_rId2641.jpeg" Type="http://schemas.openxmlformats.org/officeDocument/2006/relationships/image" Id="rId2641"/><Relationship Target="media/document_image_rId2642.jpeg" Type="http://schemas.openxmlformats.org/officeDocument/2006/relationships/image" Id="rId2642"/><Relationship Target="media/document_image_rId2643.jpeg" Type="http://schemas.openxmlformats.org/officeDocument/2006/relationships/image" Id="rId2643"/><Relationship Target="media/document_image_rId2644.jpeg" Type="http://schemas.openxmlformats.org/officeDocument/2006/relationships/image" Id="rId2644"/><Relationship Target="media/document_image_rId2645.jpeg" Type="http://schemas.openxmlformats.org/officeDocument/2006/relationships/image" Id="rId2645"/><Relationship Target="media/document_image_rId2646.jpeg" Type="http://schemas.openxmlformats.org/officeDocument/2006/relationships/image" Id="rId2646"/><Relationship Target="media/document_image_rId2647.jpeg" Type="http://schemas.openxmlformats.org/officeDocument/2006/relationships/image" Id="rId2647"/><Relationship Target="media/document_image_rId2648.jpeg" Type="http://schemas.openxmlformats.org/officeDocument/2006/relationships/image" Id="rId2648"/><Relationship Target="media/document_image_rId2649.jpeg" Type="http://schemas.openxmlformats.org/officeDocument/2006/relationships/image" Id="rId2649"/><Relationship Target="media/document_image_rId2650.jpeg" Type="http://schemas.openxmlformats.org/officeDocument/2006/relationships/image" Id="rId2650"/><Relationship Target="media/document_image_rId2651.jpeg" Type="http://schemas.openxmlformats.org/officeDocument/2006/relationships/image" Id="rId2651"/><Relationship Target="media/document_image_rId2652.jpeg" Type="http://schemas.openxmlformats.org/officeDocument/2006/relationships/image" Id="rId2652"/><Relationship Target="media/document_image_rId2653.jpeg" Type="http://schemas.openxmlformats.org/officeDocument/2006/relationships/image" Id="rId2653"/><Relationship Target="media/document_image_rId2654.jpeg" Type="http://schemas.openxmlformats.org/officeDocument/2006/relationships/image" Id="rId2654"/><Relationship Target="media/document_image_rId2655.jpeg" Type="http://schemas.openxmlformats.org/officeDocument/2006/relationships/image" Id="rId2655"/><Relationship Target="media/document_image_rId2656.jpeg" Type="http://schemas.openxmlformats.org/officeDocument/2006/relationships/image" Id="rId2656"/><Relationship Target="media/document_image_rId2657.jpeg" Type="http://schemas.openxmlformats.org/officeDocument/2006/relationships/image" Id="rId2657"/><Relationship Target="media/document_image_rId2658.jpeg" Type="http://schemas.openxmlformats.org/officeDocument/2006/relationships/image" Id="rId2658"/><Relationship Target="media/document_image_rId2659.jpeg" Type="http://schemas.openxmlformats.org/officeDocument/2006/relationships/image" Id="rId2659"/><Relationship Target="media/document_image_rId2660.jpeg" Type="http://schemas.openxmlformats.org/officeDocument/2006/relationships/image" Id="rId2660"/><Relationship Target="media/document_image_rId2661.jpeg" Type="http://schemas.openxmlformats.org/officeDocument/2006/relationships/image" Id="rId2661"/><Relationship Target="media/document_image_rId2662.jpeg" Type="http://schemas.openxmlformats.org/officeDocument/2006/relationships/image" Id="rId2662"/><Relationship Target="media/document_image_rId2663.jpeg" Type="http://schemas.openxmlformats.org/officeDocument/2006/relationships/image" Id="rId2663"/><Relationship Target="media/document_image_rId2664.jpeg" Type="http://schemas.openxmlformats.org/officeDocument/2006/relationships/image" Id="rId2664"/><Relationship Target="media/document_image_rId2665.jpeg" Type="http://schemas.openxmlformats.org/officeDocument/2006/relationships/image" Id="rId2665"/><Relationship Target="media/document_image_rId2666.jpeg" Type="http://schemas.openxmlformats.org/officeDocument/2006/relationships/image" Id="rId2666"/><Relationship Target="media/document_image_rId2667.jpeg" Type="http://schemas.openxmlformats.org/officeDocument/2006/relationships/image" Id="rId2667"/><Relationship Target="media/document_image_rId2668.jpeg" Type="http://schemas.openxmlformats.org/officeDocument/2006/relationships/image" Id="rId2668"/><Relationship Target="media/document_image_rId2669.jpeg" Type="http://schemas.openxmlformats.org/officeDocument/2006/relationships/image" Id="rId2669"/><Relationship Target="media/document_image_rId2670.jpeg" Type="http://schemas.openxmlformats.org/officeDocument/2006/relationships/image" Id="rId2670"/><Relationship Target="media/document_image_rId2671.jpeg" Type="http://schemas.openxmlformats.org/officeDocument/2006/relationships/image" Id="rId2671"/><Relationship Target="media/document_image_rId2672.jpeg" Type="http://schemas.openxmlformats.org/officeDocument/2006/relationships/image" Id="rId2672"/><Relationship Target="media/document_image_rId2673.jpeg" Type="http://schemas.openxmlformats.org/officeDocument/2006/relationships/image" Id="rId2673"/><Relationship Target="media/document_image_rId2674.jpeg" Type="http://schemas.openxmlformats.org/officeDocument/2006/relationships/image" Id="rId2674"/><Relationship Target="media/document_image_rId2675.jpeg" Type="http://schemas.openxmlformats.org/officeDocument/2006/relationships/image" Id="rId2675"/><Relationship Target="media/document_image_rId2676.jpeg" Type="http://schemas.openxmlformats.org/officeDocument/2006/relationships/image" Id="rId2676"/><Relationship Target="media/document_image_rId2677.jpeg" Type="http://schemas.openxmlformats.org/officeDocument/2006/relationships/image" Id="rId2677"/><Relationship Target="media/document_image_rId2678.jpeg" Type="http://schemas.openxmlformats.org/officeDocument/2006/relationships/image" Id="rId2678"/><Relationship Target="media/document_image_rId2679.jpeg" Type="http://schemas.openxmlformats.org/officeDocument/2006/relationships/image" Id="rId2679"/><Relationship Target="media/document_image_rId2680.jpeg" Type="http://schemas.openxmlformats.org/officeDocument/2006/relationships/image" Id="rId2680"/><Relationship Target="media/document_image_rId2681.jpeg" Type="http://schemas.openxmlformats.org/officeDocument/2006/relationships/image" Id="rId2681"/><Relationship Target="media/document_image_rId2682.jpeg" Type="http://schemas.openxmlformats.org/officeDocument/2006/relationships/image" Id="rId2682"/><Relationship Target="media/document_image_rId2683.jpeg" Type="http://schemas.openxmlformats.org/officeDocument/2006/relationships/image" Id="rId2683"/><Relationship Target="media/document_image_rId2684.jpeg" Type="http://schemas.openxmlformats.org/officeDocument/2006/relationships/image" Id="rId2684"/><Relationship Target="media/document_image_rId2685.jpeg" Type="http://schemas.openxmlformats.org/officeDocument/2006/relationships/image" Id="rId2685"/><Relationship Target="media/document_image_rId2686.jpeg" Type="http://schemas.openxmlformats.org/officeDocument/2006/relationships/image" Id="rId2686"/><Relationship Target="media/document_image_rId2687.jpeg" Type="http://schemas.openxmlformats.org/officeDocument/2006/relationships/image" Id="rId2687"/><Relationship Target="media/document_image_rId2688.jpeg" Type="http://schemas.openxmlformats.org/officeDocument/2006/relationships/image" Id="rId2688"/><Relationship Target="media/document_image_rId2689.jpeg" Type="http://schemas.openxmlformats.org/officeDocument/2006/relationships/image" Id="rId2689"/><Relationship Target="media/document_image_rId2690.jpeg" Type="http://schemas.openxmlformats.org/officeDocument/2006/relationships/image" Id="rId2690"/><Relationship Target="media/document_image_rId2691.jpeg" Type="http://schemas.openxmlformats.org/officeDocument/2006/relationships/image" Id="rId2691"/><Relationship Target="media/document_image_rId2692.jpeg" Type="http://schemas.openxmlformats.org/officeDocument/2006/relationships/image" Id="rId2692"/><Relationship Target="media/document_image_rId2693.jpeg" Type="http://schemas.openxmlformats.org/officeDocument/2006/relationships/image" Id="rId2693"/><Relationship Target="media/document_image_rId2694.jpeg" Type="http://schemas.openxmlformats.org/officeDocument/2006/relationships/image" Id="rId2694"/><Relationship Target="media/document_image_rId2695.jpeg" Type="http://schemas.openxmlformats.org/officeDocument/2006/relationships/image" Id="rId2695"/><Relationship Target="media/document_image_rId2696.jpeg" Type="http://schemas.openxmlformats.org/officeDocument/2006/relationships/image" Id="rId2696"/><Relationship Target="media/document_image_rId2697.jpeg" Type="http://schemas.openxmlformats.org/officeDocument/2006/relationships/image" Id="rId2697"/><Relationship Target="media/document_image_rId2698.jpeg" Type="http://schemas.openxmlformats.org/officeDocument/2006/relationships/image" Id="rId2698"/><Relationship Target="media/document_image_rId2699.jpeg" Type="http://schemas.openxmlformats.org/officeDocument/2006/relationships/image" Id="rId2699"/><Relationship Target="media/document_image_rId2700.jpeg" Type="http://schemas.openxmlformats.org/officeDocument/2006/relationships/image" Id="rId2700"/><Relationship Target="media/document_image_rId2701.jpeg" Type="http://schemas.openxmlformats.org/officeDocument/2006/relationships/image" Id="rId2701"/><Relationship Target="media/document_image_rId2702.jpeg" Type="http://schemas.openxmlformats.org/officeDocument/2006/relationships/image" Id="rId2702"/><Relationship Target="media/document_image_rId2703.jpeg" Type="http://schemas.openxmlformats.org/officeDocument/2006/relationships/image" Id="rId2703"/><Relationship Target="media/document_image_rId2704.jpeg" Type="http://schemas.openxmlformats.org/officeDocument/2006/relationships/image" Id="rId2704"/><Relationship Target="media/document_image_rId2705.jpeg" Type="http://schemas.openxmlformats.org/officeDocument/2006/relationships/image" Id="rId2705"/><Relationship Target="media/document_image_rId2706.jpeg" Type="http://schemas.openxmlformats.org/officeDocument/2006/relationships/image" Id="rId2706"/><Relationship Target="media/document_image_rId2707.jpeg" Type="http://schemas.openxmlformats.org/officeDocument/2006/relationships/image" Id="rId2707"/><Relationship Target="media/document_image_rId2708.jpeg" Type="http://schemas.openxmlformats.org/officeDocument/2006/relationships/image" Id="rId2708"/><Relationship Target="media/document_image_rId2709.jpeg" Type="http://schemas.openxmlformats.org/officeDocument/2006/relationships/image" Id="rId2709"/><Relationship Target="media/document_image_rId2710.jpeg" Type="http://schemas.openxmlformats.org/officeDocument/2006/relationships/image" Id="rId2710"/><Relationship Target="media/document_image_rId2711.jpeg" Type="http://schemas.openxmlformats.org/officeDocument/2006/relationships/image" Id="rId2711"/><Relationship Target="media/document_image_rId2712.jpeg" Type="http://schemas.openxmlformats.org/officeDocument/2006/relationships/image" Id="rId2712"/><Relationship Target="media/document_image_rId2713.jpeg" Type="http://schemas.openxmlformats.org/officeDocument/2006/relationships/image" Id="rId2713"/><Relationship Target="media/document_image_rId2714.jpeg" Type="http://schemas.openxmlformats.org/officeDocument/2006/relationships/image" Id="rId2714"/><Relationship Target="media/document_image_rId2715.jpeg" Type="http://schemas.openxmlformats.org/officeDocument/2006/relationships/image" Id="rId2715"/><Relationship Target="media/document_image_rId2716.jpeg" Type="http://schemas.openxmlformats.org/officeDocument/2006/relationships/image" Id="rId2716"/><Relationship Target="media/document_image_rId2717.jpeg" Type="http://schemas.openxmlformats.org/officeDocument/2006/relationships/image" Id="rId2717"/><Relationship Target="media/document_image_rId2718.jpeg" Type="http://schemas.openxmlformats.org/officeDocument/2006/relationships/image" Id="rId2718"/><Relationship Target="media/document_image_rId2719.jpeg" Type="http://schemas.openxmlformats.org/officeDocument/2006/relationships/image" Id="rId2719"/><Relationship Target="media/document_image_rId2720.jpeg" Type="http://schemas.openxmlformats.org/officeDocument/2006/relationships/image" Id="rId2720"/><Relationship Target="media/document_image_rId2721.jpeg" Type="http://schemas.openxmlformats.org/officeDocument/2006/relationships/image" Id="rId2721"/><Relationship Target="media/document_image_rId2722.jpeg" Type="http://schemas.openxmlformats.org/officeDocument/2006/relationships/image" Id="rId2722"/><Relationship Target="media/document_image_rId2723.jpeg" Type="http://schemas.openxmlformats.org/officeDocument/2006/relationships/image" Id="rId2723"/><Relationship Target="media/document_image_rId2724.jpeg" Type="http://schemas.openxmlformats.org/officeDocument/2006/relationships/image" Id="rId2724"/><Relationship Target="media/document_image_rId2725.jpeg" Type="http://schemas.openxmlformats.org/officeDocument/2006/relationships/image" Id="rId2725"/><Relationship Target="media/document_image_rId2726.jpeg" Type="http://schemas.openxmlformats.org/officeDocument/2006/relationships/image" Id="rId2726"/><Relationship Target="media/document_image_rId2727.jpeg" Type="http://schemas.openxmlformats.org/officeDocument/2006/relationships/image" Id="rId2727"/><Relationship Target="media/document_image_rId2728.jpeg" Type="http://schemas.openxmlformats.org/officeDocument/2006/relationships/image" Id="rId2728"/><Relationship Target="media/document_image_rId2729.jpeg" Type="http://schemas.openxmlformats.org/officeDocument/2006/relationships/image" Id="rId2729"/><Relationship Target="media/document_image_rId2730.jpeg" Type="http://schemas.openxmlformats.org/officeDocument/2006/relationships/image" Id="rId2730"/><Relationship Target="media/document_image_rId2731.jpeg" Type="http://schemas.openxmlformats.org/officeDocument/2006/relationships/image" Id="rId2731"/><Relationship Target="media/document_image_rId2732.jpeg" Type="http://schemas.openxmlformats.org/officeDocument/2006/relationships/image" Id="rId2732"/><Relationship Target="media/document_image_rId2733.jpeg" Type="http://schemas.openxmlformats.org/officeDocument/2006/relationships/image" Id="rId2733"/><Relationship Target="media/document_image_rId2734.jpeg" Type="http://schemas.openxmlformats.org/officeDocument/2006/relationships/image" Id="rId2734"/><Relationship Target="media/document_image_rId2735.jpeg" Type="http://schemas.openxmlformats.org/officeDocument/2006/relationships/image" Id="rId2735"/><Relationship Target="media/document_image_rId2736.jpeg" Type="http://schemas.openxmlformats.org/officeDocument/2006/relationships/image" Id="rId2736"/><Relationship Target="media/document_image_rId2737.jpeg" Type="http://schemas.openxmlformats.org/officeDocument/2006/relationships/image" Id="rId2737"/><Relationship Target="media/document_image_rId2738.jpeg" Type="http://schemas.openxmlformats.org/officeDocument/2006/relationships/image" Id="rId2738"/><Relationship Target="media/document_image_rId2739.jpeg" Type="http://schemas.openxmlformats.org/officeDocument/2006/relationships/image" Id="rId2739"/><Relationship Target="media/document_image_rId2740.jpeg" Type="http://schemas.openxmlformats.org/officeDocument/2006/relationships/image" Id="rId2740"/><Relationship Target="media/document_image_rId2741.jpeg" Type="http://schemas.openxmlformats.org/officeDocument/2006/relationships/image" Id="rId2741"/><Relationship Target="media/document_image_rId2742.jpeg" Type="http://schemas.openxmlformats.org/officeDocument/2006/relationships/image" Id="rId2742"/><Relationship Target="media/document_image_rId2743.jpeg" Type="http://schemas.openxmlformats.org/officeDocument/2006/relationships/image" Id="rId2743"/><Relationship Target="media/document_image_rId2744.jpeg" Type="http://schemas.openxmlformats.org/officeDocument/2006/relationships/image" Id="rId2744"/><Relationship Target="media/document_image_rId2745.jpeg" Type="http://schemas.openxmlformats.org/officeDocument/2006/relationships/image" Id="rId2745"/><Relationship Target="media/document_image_rId2746.jpeg" Type="http://schemas.openxmlformats.org/officeDocument/2006/relationships/image" Id="rId2746"/><Relationship Target="media/document_image_rId2747.jpeg" Type="http://schemas.openxmlformats.org/officeDocument/2006/relationships/image" Id="rId2747"/><Relationship Target="media/document_image_rId2748.jpeg" Type="http://schemas.openxmlformats.org/officeDocument/2006/relationships/image" Id="rId2748"/><Relationship Target="media/document_image_rId2749.jpeg" Type="http://schemas.openxmlformats.org/officeDocument/2006/relationships/image" Id="rId2749"/><Relationship Target="media/document_image_rId2750.jpeg" Type="http://schemas.openxmlformats.org/officeDocument/2006/relationships/image" Id="rId2750"/><Relationship Target="media/document_image_rId2751.jpeg" Type="http://schemas.openxmlformats.org/officeDocument/2006/relationships/image" Id="rId2751"/><Relationship Target="media/document_image_rId2752.jpeg" Type="http://schemas.openxmlformats.org/officeDocument/2006/relationships/image" Id="rId2752"/><Relationship Target="media/document_image_rId2753.jpeg" Type="http://schemas.openxmlformats.org/officeDocument/2006/relationships/image" Id="rId2753"/><Relationship Target="media/document_image_rId2754.jpeg" Type="http://schemas.openxmlformats.org/officeDocument/2006/relationships/image" Id="rId2754"/><Relationship Target="media/document_image_rId2755.jpeg" Type="http://schemas.openxmlformats.org/officeDocument/2006/relationships/image" Id="rId2755"/><Relationship Target="media/document_image_rId2756.jpeg" Type="http://schemas.openxmlformats.org/officeDocument/2006/relationships/image" Id="rId2756"/><Relationship Target="media/document_image_rId2757.jpeg" Type="http://schemas.openxmlformats.org/officeDocument/2006/relationships/image" Id="rId2757"/><Relationship Target="media/document_image_rId2758.jpeg" Type="http://schemas.openxmlformats.org/officeDocument/2006/relationships/image" Id="rId2758"/><Relationship Target="media/document_image_rId2759.jpeg" Type="http://schemas.openxmlformats.org/officeDocument/2006/relationships/image" Id="rId2759"/><Relationship Target="media/document_image_rId2760.jpeg" Type="http://schemas.openxmlformats.org/officeDocument/2006/relationships/image" Id="rId2760"/><Relationship Target="media/document_image_rId2761.jpeg" Type="http://schemas.openxmlformats.org/officeDocument/2006/relationships/image" Id="rId2761"/><Relationship Target="media/document_image_rId2762.jpeg" Type="http://schemas.openxmlformats.org/officeDocument/2006/relationships/image" Id="rId2762"/><Relationship Target="media/document_image_rId2763.jpeg" Type="http://schemas.openxmlformats.org/officeDocument/2006/relationships/image" Id="rId2763"/><Relationship Target="media/document_image_rId2764.jpeg" Type="http://schemas.openxmlformats.org/officeDocument/2006/relationships/image" Id="rId2764"/><Relationship Target="media/document_image_rId2765.jpeg" Type="http://schemas.openxmlformats.org/officeDocument/2006/relationships/image" Id="rId2765"/><Relationship Target="media/document_image_rId2766.jpeg" Type="http://schemas.openxmlformats.org/officeDocument/2006/relationships/image" Id="rId2766"/><Relationship Target="media/document_image_rId2767.jpeg" Type="http://schemas.openxmlformats.org/officeDocument/2006/relationships/image" Id="rId2767"/><Relationship Target="media/document_image_rId2768.jpeg" Type="http://schemas.openxmlformats.org/officeDocument/2006/relationships/image" Id="rId2768"/><Relationship Target="media/document_image_rId2769.jpeg" Type="http://schemas.openxmlformats.org/officeDocument/2006/relationships/image" Id="rId2769"/><Relationship Target="media/document_image_rId2770.jpeg" Type="http://schemas.openxmlformats.org/officeDocument/2006/relationships/image" Id="rId2770"/><Relationship Target="media/document_image_rId2771.jpeg" Type="http://schemas.openxmlformats.org/officeDocument/2006/relationships/image" Id="rId2771"/><Relationship Target="media/document_image_rId2772.jpeg" Type="http://schemas.openxmlformats.org/officeDocument/2006/relationships/image" Id="rId2772"/><Relationship Target="media/document_image_rId2773.jpeg" Type="http://schemas.openxmlformats.org/officeDocument/2006/relationships/image" Id="rId2773"/><Relationship Target="media/document_image_rId2774.jpeg" Type="http://schemas.openxmlformats.org/officeDocument/2006/relationships/image" Id="rId2774"/><Relationship Target="media/document_image_rId2775.jpeg" Type="http://schemas.openxmlformats.org/officeDocument/2006/relationships/image" Id="rId2775"/><Relationship Target="media/document_image_rId2776.jpeg" Type="http://schemas.openxmlformats.org/officeDocument/2006/relationships/image" Id="rId2776"/><Relationship Target="media/document_image_rId2777.jpeg" Type="http://schemas.openxmlformats.org/officeDocument/2006/relationships/image" Id="rId2777"/><Relationship Target="media/document_image_rId2778.jpeg" Type="http://schemas.openxmlformats.org/officeDocument/2006/relationships/image" Id="rId2778"/><Relationship Target="media/document_image_rId2779.jpeg" Type="http://schemas.openxmlformats.org/officeDocument/2006/relationships/image" Id="rId2779"/><Relationship Target="media/document_image_rId2780.jpeg" Type="http://schemas.openxmlformats.org/officeDocument/2006/relationships/image" Id="rId2780"/><Relationship Target="media/document_image_rId2781.jpeg" Type="http://schemas.openxmlformats.org/officeDocument/2006/relationships/image" Id="rId2781"/><Relationship Target="media/document_image_rId2782.jpeg" Type="http://schemas.openxmlformats.org/officeDocument/2006/relationships/image" Id="rId2782"/><Relationship Target="media/document_image_rId2783.jpeg" Type="http://schemas.openxmlformats.org/officeDocument/2006/relationships/image" Id="rId2783"/><Relationship Target="media/document_image_rId2784.jpeg" Type="http://schemas.openxmlformats.org/officeDocument/2006/relationships/image" Id="rId2784"/><Relationship Target="media/document_image_rId2785.jpeg" Type="http://schemas.openxmlformats.org/officeDocument/2006/relationships/image" Id="rId2785"/><Relationship Target="media/document_image_rId2786.jpeg" Type="http://schemas.openxmlformats.org/officeDocument/2006/relationships/image" Id="rId2786"/><Relationship Target="media/document_image_rId2787.jpeg" Type="http://schemas.openxmlformats.org/officeDocument/2006/relationships/image" Id="rId2787"/><Relationship Target="media/document_image_rId2788.jpeg" Type="http://schemas.openxmlformats.org/officeDocument/2006/relationships/image" Id="rId2788"/><Relationship Target="media/document_image_rId2789.jpeg" Type="http://schemas.openxmlformats.org/officeDocument/2006/relationships/image" Id="rId2789"/><Relationship Target="media/document_image_rId2790.jpeg" Type="http://schemas.openxmlformats.org/officeDocument/2006/relationships/image" Id="rId2790"/><Relationship Target="media/document_image_rId2791.jpeg" Type="http://schemas.openxmlformats.org/officeDocument/2006/relationships/image" Id="rId2791"/><Relationship Target="media/document_image_rId2792.jpeg" Type="http://schemas.openxmlformats.org/officeDocument/2006/relationships/image" Id="rId2792"/><Relationship Target="media/document_image_rId2793.jpeg" Type="http://schemas.openxmlformats.org/officeDocument/2006/relationships/image" Id="rId2793"/><Relationship Target="media/document_image_rId2794.jpeg" Type="http://schemas.openxmlformats.org/officeDocument/2006/relationships/image" Id="rId2794"/><Relationship Target="media/document_image_rId2795.jpeg" Type="http://schemas.openxmlformats.org/officeDocument/2006/relationships/image" Id="rId2795"/><Relationship Target="media/document_image_rId2796.jpeg" Type="http://schemas.openxmlformats.org/officeDocument/2006/relationships/image" Id="rId2796"/><Relationship Target="media/document_image_rId2797.jpeg" Type="http://schemas.openxmlformats.org/officeDocument/2006/relationships/image" Id="rId2797"/><Relationship Target="media/document_image_rId2798.jpeg" Type="http://schemas.openxmlformats.org/officeDocument/2006/relationships/image" Id="rId2798"/><Relationship Target="media/document_image_rId2799.jpeg" Type="http://schemas.openxmlformats.org/officeDocument/2006/relationships/image" Id="rId2799"/><Relationship Target="media/document_image_rId2800.jpeg" Type="http://schemas.openxmlformats.org/officeDocument/2006/relationships/image" Id="rId2800"/><Relationship Target="media/document_image_rId2801.jpeg" Type="http://schemas.openxmlformats.org/officeDocument/2006/relationships/image" Id="rId2801"/><Relationship Target="media/document_image_rId2802.jpeg" Type="http://schemas.openxmlformats.org/officeDocument/2006/relationships/image" Id="rId2802"/><Relationship Target="media/document_image_rId2803.jpeg" Type="http://schemas.openxmlformats.org/officeDocument/2006/relationships/image" Id="rId2803"/><Relationship Target="media/document_image_rId2804.jpeg" Type="http://schemas.openxmlformats.org/officeDocument/2006/relationships/image" Id="rId2804"/><Relationship Target="media/document_image_rId2805.jpeg" Type="http://schemas.openxmlformats.org/officeDocument/2006/relationships/image" Id="rId2805"/><Relationship Target="media/document_image_rId2806.jpeg" Type="http://schemas.openxmlformats.org/officeDocument/2006/relationships/image" Id="rId2806"/><Relationship Target="media/document_image_rId2807.jpeg" Type="http://schemas.openxmlformats.org/officeDocument/2006/relationships/image" Id="rId2807"/><Relationship Target="media/document_image_rId2808.jpeg" Type="http://schemas.openxmlformats.org/officeDocument/2006/relationships/image" Id="rId2808"/><Relationship Target="media/document_image_rId2809.jpeg" Type="http://schemas.openxmlformats.org/officeDocument/2006/relationships/image" Id="rId2809"/><Relationship Target="media/document_image_rId2810.jpeg" Type="http://schemas.openxmlformats.org/officeDocument/2006/relationships/image" Id="rId2810"/><Relationship Target="media/document_image_rId2811.jpeg" Type="http://schemas.openxmlformats.org/officeDocument/2006/relationships/image" Id="rId2811"/><Relationship Target="media/document_image_rId2812.jpeg" Type="http://schemas.openxmlformats.org/officeDocument/2006/relationships/image" Id="rId2812"/><Relationship Target="media/document_image_rId2813.jpeg" Type="http://schemas.openxmlformats.org/officeDocument/2006/relationships/image" Id="rId2813"/><Relationship Target="media/document_image_rId2814.jpeg" Type="http://schemas.openxmlformats.org/officeDocument/2006/relationships/image" Id="rId2814"/><Relationship Target="media/document_image_rId2815.jpeg" Type="http://schemas.openxmlformats.org/officeDocument/2006/relationships/image" Id="rId2815"/><Relationship Target="media/document_image_rId2816.jpeg" Type="http://schemas.openxmlformats.org/officeDocument/2006/relationships/image" Id="rId2816"/><Relationship Target="media/document_image_rId2817.jpeg" Type="http://schemas.openxmlformats.org/officeDocument/2006/relationships/image" Id="rId2817"/><Relationship Target="media/document_image_rId2818.jpeg" Type="http://schemas.openxmlformats.org/officeDocument/2006/relationships/image" Id="rId2818"/><Relationship Target="media/document_image_rId2819.jpeg" Type="http://schemas.openxmlformats.org/officeDocument/2006/relationships/image" Id="rId2819"/><Relationship Target="media/document_image_rId2820.jpeg" Type="http://schemas.openxmlformats.org/officeDocument/2006/relationships/image" Id="rId2820"/><Relationship Target="media/document_image_rId2821.jpeg" Type="http://schemas.openxmlformats.org/officeDocument/2006/relationships/image" Id="rId2821"/><Relationship Target="media/document_image_rId2822.jpeg" Type="http://schemas.openxmlformats.org/officeDocument/2006/relationships/image" Id="rId2822"/><Relationship Target="media/document_image_rId2823.jpeg" Type="http://schemas.openxmlformats.org/officeDocument/2006/relationships/image" Id="rId2823"/><Relationship Target="media/document_image_rId2824.jpeg" Type="http://schemas.openxmlformats.org/officeDocument/2006/relationships/image" Id="rId2824"/><Relationship Target="media/document_image_rId2825.jpeg" Type="http://schemas.openxmlformats.org/officeDocument/2006/relationships/image" Id="rId2825"/><Relationship Target="media/document_image_rId2826.jpeg" Type="http://schemas.openxmlformats.org/officeDocument/2006/relationships/image" Id="rId2826"/><Relationship Target="media/document_image_rId2827.jpeg" Type="http://schemas.openxmlformats.org/officeDocument/2006/relationships/image" Id="rId2827"/><Relationship Target="media/document_image_rId2828.jpeg" Type="http://schemas.openxmlformats.org/officeDocument/2006/relationships/image" Id="rId2828"/><Relationship Target="media/document_image_rId2829.jpeg" Type="http://schemas.openxmlformats.org/officeDocument/2006/relationships/image" Id="rId2829"/><Relationship Target="media/document_image_rId2830.jpeg" Type="http://schemas.openxmlformats.org/officeDocument/2006/relationships/image" Id="rId2830"/><Relationship Target="media/document_image_rId2831.jpeg" Type="http://schemas.openxmlformats.org/officeDocument/2006/relationships/image" Id="rId2831"/><Relationship Target="media/document_image_rId2832.jpeg" Type="http://schemas.openxmlformats.org/officeDocument/2006/relationships/image" Id="rId2832"/><Relationship Target="media/document_image_rId2833.jpeg" Type="http://schemas.openxmlformats.org/officeDocument/2006/relationships/image" Id="rId2833"/><Relationship Target="media/document_image_rId2834.jpeg" Type="http://schemas.openxmlformats.org/officeDocument/2006/relationships/image" Id="rId2834"/><Relationship Target="media/document_image_rId2835.jpeg" Type="http://schemas.openxmlformats.org/officeDocument/2006/relationships/image" Id="rId2835"/><Relationship Target="media/document_image_rId2836.jpeg" Type="http://schemas.openxmlformats.org/officeDocument/2006/relationships/image" Id="rId2836"/><Relationship Target="media/document_image_rId2837.jpeg" Type="http://schemas.openxmlformats.org/officeDocument/2006/relationships/image" Id="rId2837"/><Relationship Target="media/document_image_rId2838.jpeg" Type="http://schemas.openxmlformats.org/officeDocument/2006/relationships/image" Id="rId2838"/><Relationship Target="media/document_image_rId2839.jpeg" Type="http://schemas.openxmlformats.org/officeDocument/2006/relationships/image" Id="rId2839"/><Relationship Target="media/document_image_rId2840.jpeg" Type="http://schemas.openxmlformats.org/officeDocument/2006/relationships/image" Id="rId2840"/><Relationship Target="media/document_image_rId2841.jpeg" Type="http://schemas.openxmlformats.org/officeDocument/2006/relationships/image" Id="rId2841"/><Relationship Target="media/document_image_rId2842.jpeg" Type="http://schemas.openxmlformats.org/officeDocument/2006/relationships/image" Id="rId2842"/><Relationship Target="media/document_image_rId2843.jpeg" Type="http://schemas.openxmlformats.org/officeDocument/2006/relationships/image" Id="rId2843"/><Relationship Target="media/document_image_rId2844.jpeg" Type="http://schemas.openxmlformats.org/officeDocument/2006/relationships/image" Id="rId2844"/><Relationship Target="media/document_image_rId2845.jpeg" Type="http://schemas.openxmlformats.org/officeDocument/2006/relationships/image" Id="rId2845"/><Relationship Target="media/document_image_rId2846.jpeg" Type="http://schemas.openxmlformats.org/officeDocument/2006/relationships/image" Id="rId2846"/><Relationship Target="media/document_image_rId2847.jpeg" Type="http://schemas.openxmlformats.org/officeDocument/2006/relationships/image" Id="rId2847"/><Relationship Target="media/document_image_rId2848.jpeg" Type="http://schemas.openxmlformats.org/officeDocument/2006/relationships/image" Id="rId2848"/><Relationship Target="media/document_image_rId2849.jpeg" Type="http://schemas.openxmlformats.org/officeDocument/2006/relationships/image" Id="rId2849"/><Relationship Target="media/document_image_rId2850.jpeg" Type="http://schemas.openxmlformats.org/officeDocument/2006/relationships/image" Id="rId2850"/><Relationship Target="media/document_image_rId2851.jpeg" Type="http://schemas.openxmlformats.org/officeDocument/2006/relationships/image" Id="rId2851"/><Relationship Target="media/document_image_rId2852.jpeg" Type="http://schemas.openxmlformats.org/officeDocument/2006/relationships/image" Id="rId2852"/><Relationship Target="media/document_image_rId2853.jpeg" Type="http://schemas.openxmlformats.org/officeDocument/2006/relationships/image" Id="rId2853"/><Relationship Target="media/document_image_rId2854.jpeg" Type="http://schemas.openxmlformats.org/officeDocument/2006/relationships/image" Id="rId2854"/><Relationship Target="media/document_image_rId2855.jpeg" Type="http://schemas.openxmlformats.org/officeDocument/2006/relationships/image" Id="rId2855"/><Relationship Target="media/document_image_rId2856.jpeg" Type="http://schemas.openxmlformats.org/officeDocument/2006/relationships/image" Id="rId2856"/><Relationship Target="media/document_image_rId2857.jpeg" Type="http://schemas.openxmlformats.org/officeDocument/2006/relationships/image" Id="rId2857"/><Relationship Target="media/document_image_rId2858.jpeg" Type="http://schemas.openxmlformats.org/officeDocument/2006/relationships/image" Id="rId2858"/><Relationship Target="media/document_image_rId2859.jpeg" Type="http://schemas.openxmlformats.org/officeDocument/2006/relationships/image" Id="rId2859"/><Relationship Target="media/document_image_rId2860.jpeg" Type="http://schemas.openxmlformats.org/officeDocument/2006/relationships/image" Id="rId2860"/><Relationship Target="media/document_image_rId2861.jpeg" Type="http://schemas.openxmlformats.org/officeDocument/2006/relationships/image" Id="rId2861"/><Relationship Target="media/document_image_rId2862.jpeg" Type="http://schemas.openxmlformats.org/officeDocument/2006/relationships/image" Id="rId2862"/><Relationship Target="media/document_image_rId2863.jpeg" Type="http://schemas.openxmlformats.org/officeDocument/2006/relationships/image" Id="rId2863"/><Relationship Target="media/document_image_rId2864.jpeg" Type="http://schemas.openxmlformats.org/officeDocument/2006/relationships/image" Id="rId2864"/><Relationship Target="media/document_image_rId2865.jpeg" Type="http://schemas.openxmlformats.org/officeDocument/2006/relationships/image" Id="rId2865"/><Relationship Target="media/document_image_rId2866.jpeg" Type="http://schemas.openxmlformats.org/officeDocument/2006/relationships/image" Id="rId2866"/><Relationship Target="media/document_image_rId2867.jpeg" Type="http://schemas.openxmlformats.org/officeDocument/2006/relationships/image" Id="rId2867"/><Relationship Target="media/document_image_rId2868.jpeg" Type="http://schemas.openxmlformats.org/officeDocument/2006/relationships/image" Id="rId2868"/><Relationship Target="media/document_image_rId2869.jpeg" Type="http://schemas.openxmlformats.org/officeDocument/2006/relationships/image" Id="rId2869"/><Relationship Target="media/document_image_rId2870.jpeg" Type="http://schemas.openxmlformats.org/officeDocument/2006/relationships/image" Id="rId2870"/><Relationship Target="media/document_image_rId2871.jpeg" Type="http://schemas.openxmlformats.org/officeDocument/2006/relationships/image" Id="rId2871"/><Relationship Target="media/document_image_rId2872.jpeg" Type="http://schemas.openxmlformats.org/officeDocument/2006/relationships/image" Id="rId2872"/><Relationship Target="media/document_image_rId2873.jpeg" Type="http://schemas.openxmlformats.org/officeDocument/2006/relationships/image" Id="rId2873"/><Relationship Target="media/document_image_rId2874.jpeg" Type="http://schemas.openxmlformats.org/officeDocument/2006/relationships/image" Id="rId2874"/><Relationship Target="media/document_image_rId2875.jpeg" Type="http://schemas.openxmlformats.org/officeDocument/2006/relationships/image" Id="rId2875"/><Relationship Target="media/document_image_rId2876.jpeg" Type="http://schemas.openxmlformats.org/officeDocument/2006/relationships/image" Id="rId2876"/><Relationship Target="media/document_image_rId2877.jpeg" Type="http://schemas.openxmlformats.org/officeDocument/2006/relationships/image" Id="rId2877"/><Relationship Target="media/document_image_rId2878.jpeg" Type="http://schemas.openxmlformats.org/officeDocument/2006/relationships/image" Id="rId2878"/><Relationship Target="media/document_image_rId2879.jpeg" Type="http://schemas.openxmlformats.org/officeDocument/2006/relationships/image" Id="rId2879"/><Relationship Target="media/document_image_rId2880.jpeg" Type="http://schemas.openxmlformats.org/officeDocument/2006/relationships/image" Id="rId2880"/><Relationship Target="media/document_image_rId2881.jpeg" Type="http://schemas.openxmlformats.org/officeDocument/2006/relationships/image" Id="rId2881"/><Relationship Target="media/document_image_rId2882.jpeg" Type="http://schemas.openxmlformats.org/officeDocument/2006/relationships/image" Id="rId2882"/><Relationship Target="media/document_image_rId2883.jpeg" Type="http://schemas.openxmlformats.org/officeDocument/2006/relationships/image" Id="rId2883"/><Relationship Target="media/document_image_rId2884.jpeg" Type="http://schemas.openxmlformats.org/officeDocument/2006/relationships/image" Id="rId2884"/><Relationship Target="media/document_image_rId2885.jpeg" Type="http://schemas.openxmlformats.org/officeDocument/2006/relationships/image" Id="rId2885"/><Relationship Target="media/document_image_rId2886.jpeg" Type="http://schemas.openxmlformats.org/officeDocument/2006/relationships/image" Id="rId2886"/><Relationship Target="media/document_image_rId2887.jpeg" Type="http://schemas.openxmlformats.org/officeDocument/2006/relationships/image" Id="rId2887"/><Relationship Target="media/document_image_rId2888.jpeg" Type="http://schemas.openxmlformats.org/officeDocument/2006/relationships/image" Id="rId2888"/><Relationship Target="media/document_image_rId2889.jpeg" Type="http://schemas.openxmlformats.org/officeDocument/2006/relationships/image" Id="rId2889"/><Relationship Target="media/document_image_rId2890.jpeg" Type="http://schemas.openxmlformats.org/officeDocument/2006/relationships/image" Id="rId2890"/><Relationship Target="media/document_image_rId2891.jpeg" Type="http://schemas.openxmlformats.org/officeDocument/2006/relationships/image" Id="rId2891"/><Relationship Target="media/document_image_rId2892.jpeg" Type="http://schemas.openxmlformats.org/officeDocument/2006/relationships/image" Id="rId2892"/><Relationship Target="media/document_image_rId2893.jpeg" Type="http://schemas.openxmlformats.org/officeDocument/2006/relationships/image" Id="rId2893"/><Relationship Target="media/document_image_rId2894.jpeg" Type="http://schemas.openxmlformats.org/officeDocument/2006/relationships/image" Id="rId2894"/><Relationship Target="media/document_image_rId2895.jpeg" Type="http://schemas.openxmlformats.org/officeDocument/2006/relationships/image" Id="rId2895"/><Relationship Target="media/document_image_rId2896.jpeg" Type="http://schemas.openxmlformats.org/officeDocument/2006/relationships/image" Id="rId2896"/><Relationship Target="media/document_image_rId2897.jpeg" Type="http://schemas.openxmlformats.org/officeDocument/2006/relationships/image" Id="rId2897"/><Relationship Target="media/document_image_rId2898.jpeg" Type="http://schemas.openxmlformats.org/officeDocument/2006/relationships/image" Id="rId2898"/><Relationship Target="media/document_image_rId2899.jpeg" Type="http://schemas.openxmlformats.org/officeDocument/2006/relationships/image" Id="rId2899"/><Relationship Target="media/document_image_rId2900.jpeg" Type="http://schemas.openxmlformats.org/officeDocument/2006/relationships/image" Id="rId2900"/><Relationship Target="media/document_image_rId2901.jpeg" Type="http://schemas.openxmlformats.org/officeDocument/2006/relationships/image" Id="rId2901"/><Relationship Target="media/document_image_rId2902.jpeg" Type="http://schemas.openxmlformats.org/officeDocument/2006/relationships/image" Id="rId2902"/><Relationship Target="media/document_image_rId2903.jpeg" Type="http://schemas.openxmlformats.org/officeDocument/2006/relationships/image" Id="rId2903"/><Relationship Target="media/document_image_rId2904.jpeg" Type="http://schemas.openxmlformats.org/officeDocument/2006/relationships/image" Id="rId2904"/><Relationship Target="media/document_image_rId2905.jpeg" Type="http://schemas.openxmlformats.org/officeDocument/2006/relationships/image" Id="rId2905"/><Relationship Target="media/document_image_rId2906.jpeg" Type="http://schemas.openxmlformats.org/officeDocument/2006/relationships/image" Id="rId2906"/><Relationship Target="media/document_image_rId2907.jpeg" Type="http://schemas.openxmlformats.org/officeDocument/2006/relationships/image" Id="rId2907"/><Relationship Target="media/document_image_rId2908.jpeg" Type="http://schemas.openxmlformats.org/officeDocument/2006/relationships/image" Id="rId2908"/><Relationship Target="media/document_image_rId2909.jpeg" Type="http://schemas.openxmlformats.org/officeDocument/2006/relationships/image" Id="rId2909"/><Relationship Target="media/document_image_rId2910.jpeg" Type="http://schemas.openxmlformats.org/officeDocument/2006/relationships/image" Id="rId2910"/><Relationship Target="media/document_image_rId2911.jpeg" Type="http://schemas.openxmlformats.org/officeDocument/2006/relationships/image" Id="rId2911"/><Relationship Target="media/document_image_rId2912.jpeg" Type="http://schemas.openxmlformats.org/officeDocument/2006/relationships/image" Id="rId2912"/><Relationship Target="media/document_image_rId2913.jpeg" Type="http://schemas.openxmlformats.org/officeDocument/2006/relationships/image" Id="rId2913"/><Relationship Target="media/document_image_rId2914.jpeg" Type="http://schemas.openxmlformats.org/officeDocument/2006/relationships/image" Id="rId2914"/><Relationship Target="media/document_image_rId2915.jpeg" Type="http://schemas.openxmlformats.org/officeDocument/2006/relationships/image" Id="rId2915"/><Relationship Target="media/document_image_rId2916.jpeg" Type="http://schemas.openxmlformats.org/officeDocument/2006/relationships/image" Id="rId2916"/><Relationship Target="media/document_image_rId2917.jpeg" Type="http://schemas.openxmlformats.org/officeDocument/2006/relationships/image" Id="rId2917"/><Relationship Target="media/document_image_rId2918.jpeg" Type="http://schemas.openxmlformats.org/officeDocument/2006/relationships/image" Id="rId2918"/><Relationship Target="media/document_image_rId2919.jpeg" Type="http://schemas.openxmlformats.org/officeDocument/2006/relationships/image" Id="rId2919"/><Relationship Target="media/document_image_rId2920.jpeg" Type="http://schemas.openxmlformats.org/officeDocument/2006/relationships/image" Id="rId2920"/><Relationship Target="media/document_image_rId2921.jpeg" Type="http://schemas.openxmlformats.org/officeDocument/2006/relationships/image" Id="rId2921"/><Relationship Target="media/document_image_rId2922.jpeg" Type="http://schemas.openxmlformats.org/officeDocument/2006/relationships/image" Id="rId2922"/><Relationship Target="media/document_image_rId2923.jpeg" Type="http://schemas.openxmlformats.org/officeDocument/2006/relationships/image" Id="rId2923"/><Relationship Target="media/document_image_rId2924.jpeg" Type="http://schemas.openxmlformats.org/officeDocument/2006/relationships/image" Id="rId2924"/><Relationship Target="media/document_image_rId2925.jpeg" Type="http://schemas.openxmlformats.org/officeDocument/2006/relationships/image" Id="rId2925"/><Relationship Target="media/document_image_rId2926.jpeg" Type="http://schemas.openxmlformats.org/officeDocument/2006/relationships/image" Id="rId2926"/><Relationship Target="media/document_image_rId2927.jpeg" Type="http://schemas.openxmlformats.org/officeDocument/2006/relationships/image" Id="rId2927"/><Relationship Target="media/document_image_rId2928.jpeg" Type="http://schemas.openxmlformats.org/officeDocument/2006/relationships/image" Id="rId2928"/><Relationship Target="media/document_image_rId2929.jpeg" Type="http://schemas.openxmlformats.org/officeDocument/2006/relationships/image" Id="rId2929"/><Relationship Target="media/document_image_rId2930.jpeg" Type="http://schemas.openxmlformats.org/officeDocument/2006/relationships/image" Id="rId2930"/><Relationship Target="media/document_image_rId2931.jpeg" Type="http://schemas.openxmlformats.org/officeDocument/2006/relationships/image" Id="rId2931"/><Relationship Target="media/document_image_rId2932.jpeg" Type="http://schemas.openxmlformats.org/officeDocument/2006/relationships/image" Id="rId2932"/><Relationship Target="media/document_image_rId2933.jpeg" Type="http://schemas.openxmlformats.org/officeDocument/2006/relationships/image" Id="rId2933"/><Relationship Target="media/document_image_rId2934.jpeg" Type="http://schemas.openxmlformats.org/officeDocument/2006/relationships/image" Id="rId2934"/><Relationship Target="media/document_image_rId2935.jpeg" Type="http://schemas.openxmlformats.org/officeDocument/2006/relationships/image" Id="rId2935"/><Relationship Target="media/document_image_rId2936.jpeg" Type="http://schemas.openxmlformats.org/officeDocument/2006/relationships/image" Id="rId2936"/><Relationship Target="media/document_image_rId2937.jpeg" Type="http://schemas.openxmlformats.org/officeDocument/2006/relationships/image" Id="rId2937"/><Relationship Target="media/document_image_rId2938.jpeg" Type="http://schemas.openxmlformats.org/officeDocument/2006/relationships/image" Id="rId2938"/><Relationship Target="media/document_image_rId2939.jpeg" Type="http://schemas.openxmlformats.org/officeDocument/2006/relationships/image" Id="rId2939"/><Relationship Target="media/document_image_rId2940.jpeg" Type="http://schemas.openxmlformats.org/officeDocument/2006/relationships/image" Id="rId2940"/><Relationship Target="media/document_image_rId2941.jpeg" Type="http://schemas.openxmlformats.org/officeDocument/2006/relationships/image" Id="rId2941"/><Relationship Target="media/document_image_rId2942.jpeg" Type="http://schemas.openxmlformats.org/officeDocument/2006/relationships/image" Id="rId2942"/><Relationship Target="media/document_image_rId2943.jpeg" Type="http://schemas.openxmlformats.org/officeDocument/2006/relationships/image" Id="rId2943"/><Relationship Target="media/document_image_rId2944.jpeg" Type="http://schemas.openxmlformats.org/officeDocument/2006/relationships/image" Id="rId2944"/><Relationship Target="media/document_image_rId2945.jpeg" Type="http://schemas.openxmlformats.org/officeDocument/2006/relationships/image" Id="rId2945"/><Relationship Target="media/document_image_rId2946.jpeg" Type="http://schemas.openxmlformats.org/officeDocument/2006/relationships/image" Id="rId2946"/><Relationship Target="media/document_image_rId2947.jpeg" Type="http://schemas.openxmlformats.org/officeDocument/2006/relationships/image" Id="rId2947"/><Relationship Target="media/document_image_rId2948.jpeg" Type="http://schemas.openxmlformats.org/officeDocument/2006/relationships/image" Id="rId2948"/><Relationship Target="media/document_image_rId2949.jpeg" Type="http://schemas.openxmlformats.org/officeDocument/2006/relationships/image" Id="rId2949"/><Relationship Target="media/document_image_rId2950.jpeg" Type="http://schemas.openxmlformats.org/officeDocument/2006/relationships/image" Id="rId2950"/><Relationship Target="media/document_image_rId2951.jpeg" Type="http://schemas.openxmlformats.org/officeDocument/2006/relationships/image" Id="rId2951"/><Relationship Target="media/document_image_rId2952.jpeg" Type="http://schemas.openxmlformats.org/officeDocument/2006/relationships/image" Id="rId2952"/><Relationship Target="media/document_image_rId2953.jpeg" Type="http://schemas.openxmlformats.org/officeDocument/2006/relationships/image" Id="rId2953"/><Relationship Target="media/document_image_rId2954.jpeg" Type="http://schemas.openxmlformats.org/officeDocument/2006/relationships/image" Id="rId2954"/><Relationship Target="media/document_image_rId2955.jpeg" Type="http://schemas.openxmlformats.org/officeDocument/2006/relationships/image" Id="rId2955"/><Relationship Target="media/document_image_rId2956.jpeg" Type="http://schemas.openxmlformats.org/officeDocument/2006/relationships/image" Id="rId2956"/><Relationship Target="media/document_image_rId2957.jpeg" Type="http://schemas.openxmlformats.org/officeDocument/2006/relationships/image" Id="rId2957"/><Relationship Target="media/document_image_rId2958.jpeg" Type="http://schemas.openxmlformats.org/officeDocument/2006/relationships/image" Id="rId2958"/><Relationship Target="media/document_image_rId2959.jpeg" Type="http://schemas.openxmlformats.org/officeDocument/2006/relationships/image" Id="rId2959"/><Relationship Target="media/document_image_rId2960.jpeg" Type="http://schemas.openxmlformats.org/officeDocument/2006/relationships/image" Id="rId2960"/><Relationship Target="media/document_image_rId2961.jpeg" Type="http://schemas.openxmlformats.org/officeDocument/2006/relationships/image" Id="rId2961"/><Relationship Target="media/document_image_rId2962.jpeg" Type="http://schemas.openxmlformats.org/officeDocument/2006/relationships/image" Id="rId2962"/><Relationship Target="media/document_image_rId2963.jpeg" Type="http://schemas.openxmlformats.org/officeDocument/2006/relationships/image" Id="rId2963"/><Relationship Target="media/document_image_rId2964.jpeg" Type="http://schemas.openxmlformats.org/officeDocument/2006/relationships/image" Id="rId2964"/><Relationship Target="media/document_image_rId2965.jpeg" Type="http://schemas.openxmlformats.org/officeDocument/2006/relationships/image" Id="rId2965"/><Relationship Target="media/document_image_rId2966.jpeg" Type="http://schemas.openxmlformats.org/officeDocument/2006/relationships/image" Id="rId2966"/><Relationship Target="media/document_image_rId2967.jpeg" Type="http://schemas.openxmlformats.org/officeDocument/2006/relationships/image" Id="rId2967"/><Relationship Target="media/document_image_rId2968.jpeg" Type="http://schemas.openxmlformats.org/officeDocument/2006/relationships/image" Id="rId2968"/><Relationship Target="media/document_image_rId2969.jpeg" Type="http://schemas.openxmlformats.org/officeDocument/2006/relationships/image" Id="rId2969"/><Relationship Target="media/document_image_rId2970.jpeg" Type="http://schemas.openxmlformats.org/officeDocument/2006/relationships/image" Id="rId2970"/><Relationship Target="media/document_image_rId2971.jpeg" Type="http://schemas.openxmlformats.org/officeDocument/2006/relationships/image" Id="rId2971"/><Relationship Target="media/document_image_rId2972.jpeg" Type="http://schemas.openxmlformats.org/officeDocument/2006/relationships/image" Id="rId2972"/><Relationship Target="media/document_image_rId2973.jpeg" Type="http://schemas.openxmlformats.org/officeDocument/2006/relationships/image" Id="rId2973"/><Relationship Target="media/document_image_rId2974.jpeg" Type="http://schemas.openxmlformats.org/officeDocument/2006/relationships/image" Id="rId2974"/><Relationship Target="media/document_image_rId2975.jpeg" Type="http://schemas.openxmlformats.org/officeDocument/2006/relationships/image" Id="rId2975"/><Relationship Target="media/document_image_rId2976.jpeg" Type="http://schemas.openxmlformats.org/officeDocument/2006/relationships/image" Id="rId2976"/><Relationship Target="media/document_image_rId2977.jpeg" Type="http://schemas.openxmlformats.org/officeDocument/2006/relationships/image" Id="rId2977"/><Relationship Target="media/document_image_rId2978.jpeg" Type="http://schemas.openxmlformats.org/officeDocument/2006/relationships/image" Id="rId2978"/><Relationship Target="media/document_image_rId2979.jpeg" Type="http://schemas.openxmlformats.org/officeDocument/2006/relationships/image" Id="rId2979"/><Relationship Target="media/document_image_rId2980.jpeg" Type="http://schemas.openxmlformats.org/officeDocument/2006/relationships/image" Id="rId2980"/><Relationship Target="media/document_image_rId2981.jpeg" Type="http://schemas.openxmlformats.org/officeDocument/2006/relationships/image" Id="rId2981"/><Relationship Target="media/document_image_rId2982.jpeg" Type="http://schemas.openxmlformats.org/officeDocument/2006/relationships/image" Id="rId2982"/><Relationship Target="media/document_image_rId2983.jpeg" Type="http://schemas.openxmlformats.org/officeDocument/2006/relationships/image" Id="rId2983"/><Relationship Target="media/document_image_rId2984.jpeg" Type="http://schemas.openxmlformats.org/officeDocument/2006/relationships/image" Id="rId2984"/><Relationship Target="media/document_image_rId2985.jpeg" Type="http://schemas.openxmlformats.org/officeDocument/2006/relationships/image" Id="rId2985"/><Relationship Target="media/document_image_rId2986.jpeg" Type="http://schemas.openxmlformats.org/officeDocument/2006/relationships/image" Id="rId2986"/><Relationship Target="media/document_image_rId2987.jpeg" Type="http://schemas.openxmlformats.org/officeDocument/2006/relationships/image" Id="rId2987"/><Relationship Target="media/document_image_rId2988.jpeg" Type="http://schemas.openxmlformats.org/officeDocument/2006/relationships/image" Id="rId2988"/><Relationship Target="media/document_image_rId2989.jpeg" Type="http://schemas.openxmlformats.org/officeDocument/2006/relationships/image" Id="rId2989"/><Relationship Target="media/document_image_rId2990.jpeg" Type="http://schemas.openxmlformats.org/officeDocument/2006/relationships/image" Id="rId2990"/><Relationship Target="media/document_image_rId2991.jpeg" Type="http://schemas.openxmlformats.org/officeDocument/2006/relationships/image" Id="rId2991"/><Relationship Target="media/document_image_rId2992.jpeg" Type="http://schemas.openxmlformats.org/officeDocument/2006/relationships/image" Id="rId2992"/><Relationship Target="media/document_image_rId2993.jpeg" Type="http://schemas.openxmlformats.org/officeDocument/2006/relationships/image" Id="rId2993"/><Relationship Target="media/document_image_rId2994.jpeg" Type="http://schemas.openxmlformats.org/officeDocument/2006/relationships/image" Id="rId2994"/><Relationship Target="media/document_image_rId2995.jpeg" Type="http://schemas.openxmlformats.org/officeDocument/2006/relationships/image" Id="rId2995"/><Relationship Target="media/document_image_rId2996.jpeg" Type="http://schemas.openxmlformats.org/officeDocument/2006/relationships/image" Id="rId2996"/><Relationship Target="media/document_image_rId2997.jpeg" Type="http://schemas.openxmlformats.org/officeDocument/2006/relationships/image" Id="rId2997"/><Relationship Target="media/document_image_rId2998.jpeg" Type="http://schemas.openxmlformats.org/officeDocument/2006/relationships/image" Id="rId2998"/><Relationship Target="media/document_image_rId2999.jpeg" Type="http://schemas.openxmlformats.org/officeDocument/2006/relationships/image" Id="rId2999"/><Relationship Target="media/document_image_rId3000.jpeg" Type="http://schemas.openxmlformats.org/officeDocument/2006/relationships/image" Id="rId3000"/><Relationship Target="media/document_image_rId3001.jpeg" Type="http://schemas.openxmlformats.org/officeDocument/2006/relationships/image" Id="rId3001"/><Relationship Target="media/document_image_rId3002.jpeg" Type="http://schemas.openxmlformats.org/officeDocument/2006/relationships/image" Id="rId3002"/><Relationship Target="media/document_image_rId3003.jpeg" Type="http://schemas.openxmlformats.org/officeDocument/2006/relationships/image" Id="rId3003"/><Relationship Target="media/document_image_rId3004.jpeg" Type="http://schemas.openxmlformats.org/officeDocument/2006/relationships/image" Id="rId3004"/><Relationship Target="media/document_image_rId3005.jpeg" Type="http://schemas.openxmlformats.org/officeDocument/2006/relationships/image" Id="rId3005"/><Relationship Target="media/document_image_rId3006.jpeg" Type="http://schemas.openxmlformats.org/officeDocument/2006/relationships/image" Id="rId3006"/><Relationship Target="media/document_image_rId3007.jpeg" Type="http://schemas.openxmlformats.org/officeDocument/2006/relationships/image" Id="rId3007"/><Relationship Target="media/document_image_rId3008.jpeg" Type="http://schemas.openxmlformats.org/officeDocument/2006/relationships/image" Id="rId3008"/><Relationship Target="media/document_image_rId3009.jpeg" Type="http://schemas.openxmlformats.org/officeDocument/2006/relationships/image" Id="rId3009"/><Relationship Target="media/document_image_rId3010.jpeg" Type="http://schemas.openxmlformats.org/officeDocument/2006/relationships/image" Id="rId3010"/><Relationship Target="media/document_image_rId3011.jpeg" Type="http://schemas.openxmlformats.org/officeDocument/2006/relationships/image" Id="rId3011"/><Relationship Target="media/document_image_rId3012.jpeg" Type="http://schemas.openxmlformats.org/officeDocument/2006/relationships/image" Id="rId3012"/><Relationship Target="media/document_image_rId3013.jpeg" Type="http://schemas.openxmlformats.org/officeDocument/2006/relationships/image" Id="rId3013"/><Relationship Target="media/document_image_rId3014.jpeg" Type="http://schemas.openxmlformats.org/officeDocument/2006/relationships/image" Id="rId3014"/><Relationship Target="media/document_image_rId3015.jpeg" Type="http://schemas.openxmlformats.org/officeDocument/2006/relationships/image" Id="rId3015"/><Relationship Target="media/document_image_rId3016.jpeg" Type="http://schemas.openxmlformats.org/officeDocument/2006/relationships/image" Id="rId3016"/><Relationship Target="media/document_image_rId3017.jpeg" Type="http://schemas.openxmlformats.org/officeDocument/2006/relationships/image" Id="rId3017"/><Relationship Target="media/document_image_rId3018.jpeg" Type="http://schemas.openxmlformats.org/officeDocument/2006/relationships/image" Id="rId3018"/><Relationship Target="media/document_image_rId3019.jpeg" Type="http://schemas.openxmlformats.org/officeDocument/2006/relationships/image" Id="rId3019"/><Relationship Target="media/document_image_rId3020.jpeg" Type="http://schemas.openxmlformats.org/officeDocument/2006/relationships/image" Id="rId3020"/><Relationship Target="media/document_image_rId3021.jpeg" Type="http://schemas.openxmlformats.org/officeDocument/2006/relationships/image" Id="rId3021"/><Relationship Target="media/document_image_rId3022.jpeg" Type="http://schemas.openxmlformats.org/officeDocument/2006/relationships/image" Id="rId3022"/><Relationship Target="media/document_image_rId3023.jpeg" Type="http://schemas.openxmlformats.org/officeDocument/2006/relationships/image" Id="rId3023"/><Relationship Target="media/document_image_rId3024.jpeg" Type="http://schemas.openxmlformats.org/officeDocument/2006/relationships/image" Id="rId3024"/><Relationship Target="media/document_image_rId3025.jpeg" Type="http://schemas.openxmlformats.org/officeDocument/2006/relationships/image" Id="rId3025"/><Relationship Target="media/document_image_rId3026.jpeg" Type="http://schemas.openxmlformats.org/officeDocument/2006/relationships/image" Id="rId3026"/><Relationship Target="media/document_image_rId3027.jpeg" Type="http://schemas.openxmlformats.org/officeDocument/2006/relationships/image" Id="rId3027"/><Relationship Target="media/document_image_rId3028.jpeg" Type="http://schemas.openxmlformats.org/officeDocument/2006/relationships/image" Id="rId3028"/><Relationship Target="media/document_image_rId3029.jpeg" Type="http://schemas.openxmlformats.org/officeDocument/2006/relationships/image" Id="rId3029"/><Relationship Target="media/document_image_rId3030.jpeg" Type="http://schemas.openxmlformats.org/officeDocument/2006/relationships/image" Id="rId3030"/><Relationship Target="media/document_image_rId3031.jpeg" Type="http://schemas.openxmlformats.org/officeDocument/2006/relationships/image" Id="rId3031"/><Relationship Target="media/document_image_rId3032.jpeg" Type="http://schemas.openxmlformats.org/officeDocument/2006/relationships/image" Id="rId3032"/><Relationship Target="media/document_image_rId3033.jpeg" Type="http://schemas.openxmlformats.org/officeDocument/2006/relationships/image" Id="rId3033"/><Relationship Target="media/document_image_rId3034.jpeg" Type="http://schemas.openxmlformats.org/officeDocument/2006/relationships/image" Id="rId3034"/><Relationship Target="media/document_image_rId3035.jpeg" Type="http://schemas.openxmlformats.org/officeDocument/2006/relationships/image" Id="rId3035"/><Relationship Target="media/document_image_rId3036.jpeg" Type="http://schemas.openxmlformats.org/officeDocument/2006/relationships/image" Id="rId3036"/><Relationship Target="media/document_image_rId3037.jpeg" Type="http://schemas.openxmlformats.org/officeDocument/2006/relationships/image" Id="rId3037"/><Relationship Target="media/document_image_rId3038.jpeg" Type="http://schemas.openxmlformats.org/officeDocument/2006/relationships/image" Id="rId3038"/><Relationship Target="media/document_image_rId3039.jpeg" Type="http://schemas.openxmlformats.org/officeDocument/2006/relationships/image" Id="rId3039"/><Relationship Target="media/document_image_rId3040.jpeg" Type="http://schemas.openxmlformats.org/officeDocument/2006/relationships/image" Id="rId3040"/><Relationship Target="media/document_image_rId3041.jpeg" Type="http://schemas.openxmlformats.org/officeDocument/2006/relationships/image" Id="rId3041"/><Relationship Target="media/document_image_rId3042.jpeg" Type="http://schemas.openxmlformats.org/officeDocument/2006/relationships/image" Id="rId3042"/><Relationship Target="media/document_image_rId3043.jpeg" Type="http://schemas.openxmlformats.org/officeDocument/2006/relationships/image" Id="rId3043"/><Relationship Target="media/document_image_rId3044.jpeg" Type="http://schemas.openxmlformats.org/officeDocument/2006/relationships/image" Id="rId3044"/><Relationship Target="media/document_image_rId3045.jpeg" Type="http://schemas.openxmlformats.org/officeDocument/2006/relationships/image" Id="rId3045"/><Relationship Target="media/document_image_rId3046.jpeg" Type="http://schemas.openxmlformats.org/officeDocument/2006/relationships/image" Id="rId3046"/><Relationship Target="media/document_image_rId3047.jpeg" Type="http://schemas.openxmlformats.org/officeDocument/2006/relationships/image" Id="rId3047"/><Relationship Target="media/document_image_rId3048.jpeg" Type="http://schemas.openxmlformats.org/officeDocument/2006/relationships/image" Id="rId3048"/><Relationship Target="media/document_image_rId3049.jpeg" Type="http://schemas.openxmlformats.org/officeDocument/2006/relationships/image" Id="rId3049"/><Relationship Target="media/document_image_rId3050.jpeg" Type="http://schemas.openxmlformats.org/officeDocument/2006/relationships/image" Id="rId3050"/><Relationship Target="media/document_image_rId3051.jpeg" Type="http://schemas.openxmlformats.org/officeDocument/2006/relationships/image" Id="rId3051"/><Relationship Target="media/document_image_rId3052.jpeg" Type="http://schemas.openxmlformats.org/officeDocument/2006/relationships/image" Id="rId3052"/><Relationship Target="media/document_image_rId3053.jpeg" Type="http://schemas.openxmlformats.org/officeDocument/2006/relationships/image" Id="rId3053"/><Relationship Target="media/document_image_rId3054.jpeg" Type="http://schemas.openxmlformats.org/officeDocument/2006/relationships/image" Id="rId3054"/><Relationship Target="media/document_image_rId3055.jpeg" Type="http://schemas.openxmlformats.org/officeDocument/2006/relationships/image" Id="rId3055"/><Relationship Target="media/document_image_rId3056.jpeg" Type="http://schemas.openxmlformats.org/officeDocument/2006/relationships/image" Id="rId3056"/><Relationship Target="media/document_image_rId3057.jpeg" Type="http://schemas.openxmlformats.org/officeDocument/2006/relationships/image" Id="rId3057"/><Relationship Target="media/document_image_rId3058.jpeg" Type="http://schemas.openxmlformats.org/officeDocument/2006/relationships/image" Id="rId3058"/><Relationship Target="media/document_image_rId3059.jpeg" Type="http://schemas.openxmlformats.org/officeDocument/2006/relationships/image" Id="rId3059"/><Relationship Target="media/document_image_rId3060.jpeg" Type="http://schemas.openxmlformats.org/officeDocument/2006/relationships/image" Id="rId3060"/><Relationship Target="media/document_image_rId3061.jpeg" Type="http://schemas.openxmlformats.org/officeDocument/2006/relationships/image" Id="rId3061"/><Relationship Target="media/document_image_rId3062.jpeg" Type="http://schemas.openxmlformats.org/officeDocument/2006/relationships/image" Id="rId3062"/><Relationship Target="media/document_image_rId3063.jpeg" Type="http://schemas.openxmlformats.org/officeDocument/2006/relationships/image" Id="rId3063"/><Relationship Target="media/document_image_rId3064.jpeg" Type="http://schemas.openxmlformats.org/officeDocument/2006/relationships/image" Id="rId3064"/><Relationship Target="media/document_image_rId3065.jpeg" Type="http://schemas.openxmlformats.org/officeDocument/2006/relationships/image" Id="rId3065"/><Relationship Target="media/document_image_rId3066.jpeg" Type="http://schemas.openxmlformats.org/officeDocument/2006/relationships/image" Id="rId3066"/><Relationship Target="media/document_image_rId3067.jpeg" Type="http://schemas.openxmlformats.org/officeDocument/2006/relationships/image" Id="rId3067"/><Relationship Target="media/document_image_rId3068.jpeg" Type="http://schemas.openxmlformats.org/officeDocument/2006/relationships/image" Id="rId3068"/><Relationship Target="media/document_image_rId3069.jpeg" Type="http://schemas.openxmlformats.org/officeDocument/2006/relationships/image" Id="rId3069"/><Relationship Target="media/document_image_rId3070.jpeg" Type="http://schemas.openxmlformats.org/officeDocument/2006/relationships/image" Id="rId3070"/><Relationship Target="media/document_image_rId3071.jpeg" Type="http://schemas.openxmlformats.org/officeDocument/2006/relationships/image" Id="rId3071"/><Relationship Target="media/document_image_rId3072.jpeg" Type="http://schemas.openxmlformats.org/officeDocument/2006/relationships/image" Id="rId3072"/><Relationship Target="media/document_image_rId3073.jpeg" Type="http://schemas.openxmlformats.org/officeDocument/2006/relationships/image" Id="rId3073"/><Relationship Target="media/document_image_rId3074.jpeg" Type="http://schemas.openxmlformats.org/officeDocument/2006/relationships/image" Id="rId3074"/><Relationship Target="media/document_image_rId3075.jpeg" Type="http://schemas.openxmlformats.org/officeDocument/2006/relationships/image" Id="rId3075"/><Relationship Target="media/document_image_rId3076.jpeg" Type="http://schemas.openxmlformats.org/officeDocument/2006/relationships/image" Id="rId3076"/><Relationship Target="media/document_image_rId3077.jpeg" Type="http://schemas.openxmlformats.org/officeDocument/2006/relationships/image" Id="rId3077"/><Relationship Target="media/document_image_rId3078.jpeg" Type="http://schemas.openxmlformats.org/officeDocument/2006/relationships/image" Id="rId3078"/><Relationship Target="media/document_image_rId3079.jpeg" Type="http://schemas.openxmlformats.org/officeDocument/2006/relationships/image" Id="rId3079"/><Relationship Target="media/document_image_rId3080.jpeg" Type="http://schemas.openxmlformats.org/officeDocument/2006/relationships/image" Id="rId3080"/><Relationship Target="media/document_image_rId3081.jpeg" Type="http://schemas.openxmlformats.org/officeDocument/2006/relationships/image" Id="rId3081"/><Relationship Target="media/document_image_rId3082.jpeg" Type="http://schemas.openxmlformats.org/officeDocument/2006/relationships/image" Id="rId3082"/><Relationship Target="media/document_image_rId3083.jpeg" Type="http://schemas.openxmlformats.org/officeDocument/2006/relationships/image" Id="rId3083"/><Relationship Target="media/document_image_rId3084.jpeg" Type="http://schemas.openxmlformats.org/officeDocument/2006/relationships/image" Id="rId3084"/><Relationship Target="media/document_image_rId3085.jpeg" Type="http://schemas.openxmlformats.org/officeDocument/2006/relationships/image" Id="rId3085"/><Relationship Target="media/document_image_rId3086.jpeg" Type="http://schemas.openxmlformats.org/officeDocument/2006/relationships/image" Id="rId3086"/><Relationship Target="media/document_image_rId3087.jpeg" Type="http://schemas.openxmlformats.org/officeDocument/2006/relationships/image" Id="rId3087"/><Relationship Target="media/document_image_rId3088.jpeg" Type="http://schemas.openxmlformats.org/officeDocument/2006/relationships/image" Id="rId3088"/><Relationship Target="media/document_image_rId3089.jpeg" Type="http://schemas.openxmlformats.org/officeDocument/2006/relationships/image" Id="rId3089"/><Relationship Target="media/document_image_rId3090.jpeg" Type="http://schemas.openxmlformats.org/officeDocument/2006/relationships/image" Id="rId3090"/><Relationship Target="media/document_image_rId3091.jpeg" Type="http://schemas.openxmlformats.org/officeDocument/2006/relationships/image" Id="rId3091"/><Relationship Target="media/document_image_rId3092.jpeg" Type="http://schemas.openxmlformats.org/officeDocument/2006/relationships/image" Id="rId3092"/><Relationship Target="media/document_image_rId3093.jpeg" Type="http://schemas.openxmlformats.org/officeDocument/2006/relationships/image" Id="rId3093"/><Relationship Target="media/document_image_rId3094.jpeg" Type="http://schemas.openxmlformats.org/officeDocument/2006/relationships/image" Id="rId3094"/><Relationship Target="media/document_image_rId3095.jpeg" Type="http://schemas.openxmlformats.org/officeDocument/2006/relationships/image" Id="rId3095"/><Relationship Target="media/document_image_rId3096.jpeg" Type="http://schemas.openxmlformats.org/officeDocument/2006/relationships/image" Id="rId3096"/><Relationship Target="media/document_image_rId3097.jpeg" Type="http://schemas.openxmlformats.org/officeDocument/2006/relationships/image" Id="rId3097"/><Relationship Target="media/document_image_rId3098.jpeg" Type="http://schemas.openxmlformats.org/officeDocument/2006/relationships/image" Id="rId3098"/><Relationship Target="media/document_image_rId3099.jpeg" Type="http://schemas.openxmlformats.org/officeDocument/2006/relationships/image" Id="rId3099"/><Relationship Target="media/document_image_rId3100.jpeg" Type="http://schemas.openxmlformats.org/officeDocument/2006/relationships/image" Id="rId3100"/><Relationship Target="media/document_image_rId3101.jpeg" Type="http://schemas.openxmlformats.org/officeDocument/2006/relationships/image" Id="rId3101"/><Relationship Target="media/document_image_rId3102.jpeg" Type="http://schemas.openxmlformats.org/officeDocument/2006/relationships/image" Id="rId3102"/><Relationship Target="media/document_image_rId3103.jpeg" Type="http://schemas.openxmlformats.org/officeDocument/2006/relationships/image" Id="rId3103"/><Relationship Target="media/document_image_rId3104.jpeg" Type="http://schemas.openxmlformats.org/officeDocument/2006/relationships/image" Id="rId3104"/><Relationship Target="media/document_image_rId3105.jpeg" Type="http://schemas.openxmlformats.org/officeDocument/2006/relationships/image" Id="rId3105"/><Relationship Target="media/document_image_rId3106.jpeg" Type="http://schemas.openxmlformats.org/officeDocument/2006/relationships/image" Id="rId3106"/><Relationship Target="media/document_image_rId3107.jpeg" Type="http://schemas.openxmlformats.org/officeDocument/2006/relationships/image" Id="rId3107"/><Relationship Target="media/document_image_rId3108.jpeg" Type="http://schemas.openxmlformats.org/officeDocument/2006/relationships/image" Id="rId3108"/><Relationship Target="media/document_image_rId3109.jpeg" Type="http://schemas.openxmlformats.org/officeDocument/2006/relationships/image" Id="rId3109"/><Relationship Target="media/document_image_rId3110.jpeg" Type="http://schemas.openxmlformats.org/officeDocument/2006/relationships/image" Id="rId3110"/><Relationship Target="media/document_image_rId3111.jpeg" Type="http://schemas.openxmlformats.org/officeDocument/2006/relationships/image" Id="rId3111"/><Relationship Target="media/document_image_rId3112.jpeg" Type="http://schemas.openxmlformats.org/officeDocument/2006/relationships/image" Id="rId3112"/><Relationship Target="media/document_image_rId3113.jpeg" Type="http://schemas.openxmlformats.org/officeDocument/2006/relationships/image" Id="rId3113"/><Relationship Target="media/document_image_rId3114.jpeg" Type="http://schemas.openxmlformats.org/officeDocument/2006/relationships/image" Id="rId3114"/><Relationship Target="media/document_image_rId3115.jpeg" Type="http://schemas.openxmlformats.org/officeDocument/2006/relationships/image" Id="rId3115"/><Relationship Target="media/document_image_rId3116.jpeg" Type="http://schemas.openxmlformats.org/officeDocument/2006/relationships/image" Id="rId3116"/><Relationship Target="media/document_image_rId3117.jpeg" Type="http://schemas.openxmlformats.org/officeDocument/2006/relationships/image" Id="rId3117"/><Relationship Target="media/document_image_rId3118.jpeg" Type="http://schemas.openxmlformats.org/officeDocument/2006/relationships/image" Id="rId3118"/><Relationship Target="media/document_image_rId3119.jpeg" Type="http://schemas.openxmlformats.org/officeDocument/2006/relationships/image" Id="rId3119"/><Relationship Target="media/document_image_rId3120.jpeg" Type="http://schemas.openxmlformats.org/officeDocument/2006/relationships/image" Id="rId3120"/><Relationship Target="media/document_image_rId3121.jpeg" Type="http://schemas.openxmlformats.org/officeDocument/2006/relationships/image" Id="rId3121"/><Relationship Target="media/document_image_rId3122.jpeg" Type="http://schemas.openxmlformats.org/officeDocument/2006/relationships/image" Id="rId3122"/><Relationship Target="media/document_image_rId3123.jpeg" Type="http://schemas.openxmlformats.org/officeDocument/2006/relationships/image" Id="rId3123"/><Relationship Target="media/document_image_rId3124.jpeg" Type="http://schemas.openxmlformats.org/officeDocument/2006/relationships/image" Id="rId3124"/><Relationship Target="media/document_image_rId3125.jpeg" Type="http://schemas.openxmlformats.org/officeDocument/2006/relationships/image" Id="rId3125"/><Relationship Target="media/document_image_rId3126.jpeg" Type="http://schemas.openxmlformats.org/officeDocument/2006/relationships/image" Id="rId3126"/><Relationship Target="media/document_image_rId3127.jpeg" Type="http://schemas.openxmlformats.org/officeDocument/2006/relationships/image" Id="rId3127"/><Relationship Target="media/document_image_rId3128.jpeg" Type="http://schemas.openxmlformats.org/officeDocument/2006/relationships/image" Id="rId3128"/><Relationship Target="media/document_image_rId3129.jpeg" Type="http://schemas.openxmlformats.org/officeDocument/2006/relationships/image" Id="rId3129"/><Relationship Target="media/document_image_rId3130.jpeg" Type="http://schemas.openxmlformats.org/officeDocument/2006/relationships/image" Id="rId3130"/><Relationship Target="media/document_image_rId3131.jpeg" Type="http://schemas.openxmlformats.org/officeDocument/2006/relationships/image" Id="rId3131"/><Relationship Target="media/document_image_rId3132.jpeg" Type="http://schemas.openxmlformats.org/officeDocument/2006/relationships/image" Id="rId3132"/><Relationship Target="media/document_image_rId3133.jpeg" Type="http://schemas.openxmlformats.org/officeDocument/2006/relationships/image" Id="rId3133"/><Relationship Target="media/document_image_rId3134.jpeg" Type="http://schemas.openxmlformats.org/officeDocument/2006/relationships/image" Id="rId3134"/><Relationship Target="media/document_image_rId3135.jpeg" Type="http://schemas.openxmlformats.org/officeDocument/2006/relationships/image" Id="rId3135"/><Relationship Target="media/document_image_rId3136.jpeg" Type="http://schemas.openxmlformats.org/officeDocument/2006/relationships/image" Id="rId3136"/><Relationship Target="media/document_image_rId3137.jpeg" Type="http://schemas.openxmlformats.org/officeDocument/2006/relationships/image" Id="rId3137"/><Relationship Target="media/document_image_rId3138.jpeg" Type="http://schemas.openxmlformats.org/officeDocument/2006/relationships/image" Id="rId3138"/><Relationship Target="media/document_image_rId3139.jpeg" Type="http://schemas.openxmlformats.org/officeDocument/2006/relationships/image" Id="rId3139"/><Relationship Target="media/document_image_rId3140.jpeg" Type="http://schemas.openxmlformats.org/officeDocument/2006/relationships/image" Id="rId3140"/><Relationship Target="media/document_image_rId3141.jpeg" Type="http://schemas.openxmlformats.org/officeDocument/2006/relationships/image" Id="rId3141"/><Relationship Target="media/document_image_rId3142.jpeg" Type="http://schemas.openxmlformats.org/officeDocument/2006/relationships/image" Id="rId3142"/><Relationship Target="media/document_image_rId3143.jpeg" Type="http://schemas.openxmlformats.org/officeDocument/2006/relationships/image" Id="rId3143"/><Relationship Target="media/document_image_rId3144.jpeg" Type="http://schemas.openxmlformats.org/officeDocument/2006/relationships/image" Id="rId3144"/><Relationship Target="media/document_image_rId3145.jpeg" Type="http://schemas.openxmlformats.org/officeDocument/2006/relationships/image" Id="rId3145"/><Relationship Target="media/document_image_rId3146.jpeg" Type="http://schemas.openxmlformats.org/officeDocument/2006/relationships/image" Id="rId3146"/><Relationship Target="media/document_image_rId3147.jpeg" Type="http://schemas.openxmlformats.org/officeDocument/2006/relationships/image" Id="rId3147"/><Relationship Target="media/document_image_rId3148.jpeg" Type="http://schemas.openxmlformats.org/officeDocument/2006/relationships/image" Id="rId3148"/><Relationship Target="media/document_image_rId3149.jpeg" Type="http://schemas.openxmlformats.org/officeDocument/2006/relationships/image" Id="rId3149"/><Relationship Target="media/document_image_rId3150.jpeg" Type="http://schemas.openxmlformats.org/officeDocument/2006/relationships/image" Id="rId3150"/><Relationship Target="media/document_image_rId3151.jpeg" Type="http://schemas.openxmlformats.org/officeDocument/2006/relationships/image" Id="rId3151"/><Relationship Target="media/document_image_rId3152.jpeg" Type="http://schemas.openxmlformats.org/officeDocument/2006/relationships/image" Id="rId3152"/><Relationship Target="media/document_image_rId3153.jpeg" Type="http://schemas.openxmlformats.org/officeDocument/2006/relationships/image" Id="rId3153"/><Relationship Target="media/document_image_rId3154.jpeg" Type="http://schemas.openxmlformats.org/officeDocument/2006/relationships/image" Id="rId3154"/><Relationship Target="media/document_image_rId3155.jpeg" Type="http://schemas.openxmlformats.org/officeDocument/2006/relationships/image" Id="rId3155"/><Relationship Target="media/document_image_rId3156.jpeg" Type="http://schemas.openxmlformats.org/officeDocument/2006/relationships/image" Id="rId3156"/><Relationship Target="media/document_image_rId3157.jpeg" Type="http://schemas.openxmlformats.org/officeDocument/2006/relationships/image" Id="rId3157"/><Relationship Target="media/document_image_rId3158.jpeg" Type="http://schemas.openxmlformats.org/officeDocument/2006/relationships/image" Id="rId3158"/><Relationship Target="media/document_image_rId3159.jpeg" Type="http://schemas.openxmlformats.org/officeDocument/2006/relationships/image" Id="rId3159"/><Relationship Target="media/document_image_rId3160.jpeg" Type="http://schemas.openxmlformats.org/officeDocument/2006/relationships/image" Id="rId3160"/><Relationship Target="media/document_image_rId3161.jpeg" Type="http://schemas.openxmlformats.org/officeDocument/2006/relationships/image" Id="rId3161"/><Relationship Target="media/document_image_rId3162.jpeg" Type="http://schemas.openxmlformats.org/officeDocument/2006/relationships/image" Id="rId3162"/><Relationship Target="media/document_image_rId3163.jpeg" Type="http://schemas.openxmlformats.org/officeDocument/2006/relationships/image" Id="rId3163"/><Relationship Target="media/document_image_rId3164.jpeg" Type="http://schemas.openxmlformats.org/officeDocument/2006/relationships/image" Id="rId3164"/><Relationship Target="media/document_image_rId3165.jpeg" Type="http://schemas.openxmlformats.org/officeDocument/2006/relationships/image" Id="rId3165"/><Relationship Target="media/document_image_rId3166.jpeg" Type="http://schemas.openxmlformats.org/officeDocument/2006/relationships/image" Id="rId3166"/><Relationship Target="media/document_image_rId3167.jpeg" Type="http://schemas.openxmlformats.org/officeDocument/2006/relationships/image" Id="rId3167"/><Relationship Target="media/document_image_rId3168.jpeg" Type="http://schemas.openxmlformats.org/officeDocument/2006/relationships/image" Id="rId3168"/><Relationship Target="media/document_image_rId3169.jpeg" Type="http://schemas.openxmlformats.org/officeDocument/2006/relationships/image" Id="rId3169"/><Relationship Target="media/document_image_rId3170.jpeg" Type="http://schemas.openxmlformats.org/officeDocument/2006/relationships/image" Id="rId3170"/><Relationship Target="media/document_image_rId3171.jpeg" Type="http://schemas.openxmlformats.org/officeDocument/2006/relationships/image" Id="rId3171"/><Relationship Target="media/document_image_rId3172.jpeg" Type="http://schemas.openxmlformats.org/officeDocument/2006/relationships/image" Id="rId3172"/><Relationship Target="media/document_image_rId3173.jpeg" Type="http://schemas.openxmlformats.org/officeDocument/2006/relationships/image" Id="rId3173"/><Relationship Target="media/document_image_rId3174.jpeg" Type="http://schemas.openxmlformats.org/officeDocument/2006/relationships/image" Id="rId3174"/><Relationship Target="media/document_image_rId3175.jpeg" Type="http://schemas.openxmlformats.org/officeDocument/2006/relationships/image" Id="rId3175"/><Relationship Target="media/document_image_rId3176.jpeg" Type="http://schemas.openxmlformats.org/officeDocument/2006/relationships/image" Id="rId3176"/><Relationship Target="media/document_image_rId3177.jpeg" Type="http://schemas.openxmlformats.org/officeDocument/2006/relationships/image" Id="rId3177"/><Relationship Target="media/document_image_rId3178.jpeg" Type="http://schemas.openxmlformats.org/officeDocument/2006/relationships/image" Id="rId3178"/><Relationship Target="media/document_image_rId3179.jpeg" Type="http://schemas.openxmlformats.org/officeDocument/2006/relationships/image" Id="rId3179"/><Relationship Target="media/document_image_rId3180.jpeg" Type="http://schemas.openxmlformats.org/officeDocument/2006/relationships/image" Id="rId3180"/><Relationship Target="media/document_image_rId3181.jpeg" Type="http://schemas.openxmlformats.org/officeDocument/2006/relationships/image" Id="rId3181"/><Relationship Target="media/document_image_rId3182.jpeg" Type="http://schemas.openxmlformats.org/officeDocument/2006/relationships/image" Id="rId3182"/><Relationship Target="media/document_image_rId3183.jpeg" Type="http://schemas.openxmlformats.org/officeDocument/2006/relationships/image" Id="rId3183"/><Relationship Target="media/document_image_rId3184.jpeg" Type="http://schemas.openxmlformats.org/officeDocument/2006/relationships/image" Id="rId3184"/><Relationship Target="media/document_image_rId3185.jpeg" Type="http://schemas.openxmlformats.org/officeDocument/2006/relationships/image" Id="rId3185"/><Relationship Target="media/document_image_rId3186.jpeg" Type="http://schemas.openxmlformats.org/officeDocument/2006/relationships/image" Id="rId3186"/><Relationship Target="media/document_image_rId3187.jpeg" Type="http://schemas.openxmlformats.org/officeDocument/2006/relationships/image" Id="rId3187"/><Relationship Target="media/document_image_rId3188.jpeg" Type="http://schemas.openxmlformats.org/officeDocument/2006/relationships/image" Id="rId3188"/><Relationship Target="media/document_image_rId3189.jpeg" Type="http://schemas.openxmlformats.org/officeDocument/2006/relationships/image" Id="rId3189"/><Relationship Target="media/document_image_rId3190.jpeg" Type="http://schemas.openxmlformats.org/officeDocument/2006/relationships/image" Id="rId3190"/><Relationship Target="media/document_image_rId3191.jpeg" Type="http://schemas.openxmlformats.org/officeDocument/2006/relationships/image" Id="rId3191"/><Relationship Target="media/document_image_rId3192.jpeg" Type="http://schemas.openxmlformats.org/officeDocument/2006/relationships/image" Id="rId3192"/><Relationship Target="media/document_image_rId3193.jpeg" Type="http://schemas.openxmlformats.org/officeDocument/2006/relationships/image" Id="rId3193"/><Relationship Target="media/document_image_rId3194.jpeg" Type="http://schemas.openxmlformats.org/officeDocument/2006/relationships/image" Id="rId3194"/><Relationship Target="media/document_image_rId3195.jpeg" Type="http://schemas.openxmlformats.org/officeDocument/2006/relationships/image" Id="rId3195"/><Relationship Target="media/document_image_rId3196.jpeg" Type="http://schemas.openxmlformats.org/officeDocument/2006/relationships/image" Id="rId3196"/><Relationship Target="media/document_image_rId3197.jpeg" Type="http://schemas.openxmlformats.org/officeDocument/2006/relationships/image" Id="rId3197"/><Relationship Target="media/document_image_rId3198.jpeg" Type="http://schemas.openxmlformats.org/officeDocument/2006/relationships/image" Id="rId3198"/><Relationship Target="media/document_image_rId3199.jpeg" Type="http://schemas.openxmlformats.org/officeDocument/2006/relationships/image" Id="rId3199"/><Relationship Target="media/document_image_rId3200.jpeg" Type="http://schemas.openxmlformats.org/officeDocument/2006/relationships/image" Id="rId3200"/><Relationship Target="media/document_image_rId3201.jpeg" Type="http://schemas.openxmlformats.org/officeDocument/2006/relationships/image" Id="rId3201"/><Relationship Target="media/document_image_rId3202.jpeg" Type="http://schemas.openxmlformats.org/officeDocument/2006/relationships/image" Id="rId3202"/><Relationship Target="media/document_image_rId3203.jpeg" Type="http://schemas.openxmlformats.org/officeDocument/2006/relationships/image" Id="rId3203"/><Relationship Target="media/document_image_rId3204.jpeg" Type="http://schemas.openxmlformats.org/officeDocument/2006/relationships/image" Id="rId3204"/><Relationship Target="media/document_image_rId3205.jpeg" Type="http://schemas.openxmlformats.org/officeDocument/2006/relationships/image" Id="rId3205"/><Relationship Target="media/document_image_rId3206.jpeg" Type="http://schemas.openxmlformats.org/officeDocument/2006/relationships/image" Id="rId3206"/><Relationship Target="media/document_image_rId3207.jpeg" Type="http://schemas.openxmlformats.org/officeDocument/2006/relationships/image" Id="rId3207"/><Relationship Target="media/document_image_rId3208.jpeg" Type="http://schemas.openxmlformats.org/officeDocument/2006/relationships/image" Id="rId3208"/><Relationship Target="media/document_image_rId3209.jpeg" Type="http://schemas.openxmlformats.org/officeDocument/2006/relationships/image" Id="rId3209"/><Relationship Target="media/document_image_rId3210.jpeg" Type="http://schemas.openxmlformats.org/officeDocument/2006/relationships/image" Id="rId3210"/><Relationship Target="media/document_image_rId3211.jpeg" Type="http://schemas.openxmlformats.org/officeDocument/2006/relationships/image" Id="rId3211"/><Relationship Target="media/document_image_rId3212.jpeg" Type="http://schemas.openxmlformats.org/officeDocument/2006/relationships/image" Id="rId3212"/><Relationship Target="media/document_image_rId3213.jpeg" Type="http://schemas.openxmlformats.org/officeDocument/2006/relationships/image" Id="rId3213"/><Relationship Target="media/document_image_rId3214.jpeg" Type="http://schemas.openxmlformats.org/officeDocument/2006/relationships/image" Id="rId3214"/><Relationship Target="media/document_image_rId3215.jpeg" Type="http://schemas.openxmlformats.org/officeDocument/2006/relationships/image" Id="rId3215"/><Relationship Target="media/document_image_rId3216.jpeg" Type="http://schemas.openxmlformats.org/officeDocument/2006/relationships/image" Id="rId3216"/><Relationship Target="media/document_image_rId3217.jpeg" Type="http://schemas.openxmlformats.org/officeDocument/2006/relationships/image" Id="rId3217"/><Relationship Target="media/document_image_rId3218.jpeg" Type="http://schemas.openxmlformats.org/officeDocument/2006/relationships/image" Id="rId3218"/><Relationship Target="media/document_image_rId3219.jpeg" Type="http://schemas.openxmlformats.org/officeDocument/2006/relationships/image" Id="rId3219"/><Relationship Target="media/document_image_rId3220.jpeg" Type="http://schemas.openxmlformats.org/officeDocument/2006/relationships/image" Id="rId3220"/><Relationship Target="media/document_image_rId3221.jpeg" Type="http://schemas.openxmlformats.org/officeDocument/2006/relationships/image" Id="rId3221"/><Relationship Target="media/document_image_rId3222.jpeg" Type="http://schemas.openxmlformats.org/officeDocument/2006/relationships/image" Id="rId3222"/><Relationship Target="media/document_image_rId3223.jpeg" Type="http://schemas.openxmlformats.org/officeDocument/2006/relationships/image" Id="rId3223"/><Relationship Target="media/document_image_rId3224.jpeg" Type="http://schemas.openxmlformats.org/officeDocument/2006/relationships/image" Id="rId3224"/><Relationship Target="media/document_image_rId3225.jpeg" Type="http://schemas.openxmlformats.org/officeDocument/2006/relationships/image" Id="rId3225"/><Relationship Target="media/document_image_rId3226.jpeg" Type="http://schemas.openxmlformats.org/officeDocument/2006/relationships/image" Id="rId3226"/><Relationship Target="media/document_image_rId3227.jpeg" Type="http://schemas.openxmlformats.org/officeDocument/2006/relationships/image" Id="rId3227"/><Relationship Target="media/document_image_rId3228.jpeg" Type="http://schemas.openxmlformats.org/officeDocument/2006/relationships/image" Id="rId3228"/><Relationship Target="media/document_image_rId3229.jpeg" Type="http://schemas.openxmlformats.org/officeDocument/2006/relationships/image" Id="rId3229"/><Relationship Target="media/document_image_rId3230.jpeg" Type="http://schemas.openxmlformats.org/officeDocument/2006/relationships/image" Id="rId3230"/><Relationship Target="media/document_image_rId3231.jpeg" Type="http://schemas.openxmlformats.org/officeDocument/2006/relationships/image" Id="rId3231"/><Relationship Target="media/document_image_rId3232.jpeg" Type="http://schemas.openxmlformats.org/officeDocument/2006/relationships/image" Id="rId3232"/><Relationship Target="media/document_image_rId3233.jpeg" Type="http://schemas.openxmlformats.org/officeDocument/2006/relationships/image" Id="rId3233"/><Relationship Target="media/document_image_rId3234.jpeg" Type="http://schemas.openxmlformats.org/officeDocument/2006/relationships/image" Id="rId3234"/><Relationship Target="media/document_image_rId3235.jpeg" Type="http://schemas.openxmlformats.org/officeDocument/2006/relationships/image" Id="rId3235"/><Relationship Target="media/document_image_rId3236.jpeg" Type="http://schemas.openxmlformats.org/officeDocument/2006/relationships/image" Id="rId3236"/><Relationship Target="media/document_image_rId3237.jpeg" Type="http://schemas.openxmlformats.org/officeDocument/2006/relationships/image" Id="rId3237"/><Relationship Target="media/document_image_rId3238.jpeg" Type="http://schemas.openxmlformats.org/officeDocument/2006/relationships/image" Id="rId3238"/><Relationship Target="media/document_image_rId3239.jpeg" Type="http://schemas.openxmlformats.org/officeDocument/2006/relationships/image" Id="rId3239"/><Relationship Target="media/document_image_rId3240.jpeg" Type="http://schemas.openxmlformats.org/officeDocument/2006/relationships/image" Id="rId3240"/><Relationship Target="media/document_image_rId3241.jpeg" Type="http://schemas.openxmlformats.org/officeDocument/2006/relationships/image" Id="rId3241"/><Relationship Target="media/document_image_rId3242.jpeg" Type="http://schemas.openxmlformats.org/officeDocument/2006/relationships/image" Id="rId3242"/><Relationship Target="media/document_image_rId3243.jpeg" Type="http://schemas.openxmlformats.org/officeDocument/2006/relationships/image" Id="rId3243"/><Relationship Target="media/document_image_rId3244.jpeg" Type="http://schemas.openxmlformats.org/officeDocument/2006/relationships/image" Id="rId3244"/><Relationship Target="media/document_image_rId3245.jpeg" Type="http://schemas.openxmlformats.org/officeDocument/2006/relationships/image" Id="rId3245"/><Relationship Target="media/document_image_rId3246.jpeg" Type="http://schemas.openxmlformats.org/officeDocument/2006/relationships/image" Id="rId3246"/><Relationship Target="media/document_image_rId3247.jpeg" Type="http://schemas.openxmlformats.org/officeDocument/2006/relationships/image" Id="rId3247"/><Relationship Target="media/document_image_rId3248.jpeg" Type="http://schemas.openxmlformats.org/officeDocument/2006/relationships/image" Id="rId3248"/><Relationship Target="media/document_image_rId3249.jpeg" Type="http://schemas.openxmlformats.org/officeDocument/2006/relationships/image" Id="rId3249"/><Relationship Target="media/document_image_rId3250.jpeg" Type="http://schemas.openxmlformats.org/officeDocument/2006/relationships/image" Id="rId3250"/><Relationship Target="media/document_image_rId3251.jpeg" Type="http://schemas.openxmlformats.org/officeDocument/2006/relationships/image" Id="rId3251"/><Relationship Target="media/document_image_rId3252.jpeg" Type="http://schemas.openxmlformats.org/officeDocument/2006/relationships/image" Id="rId3252"/><Relationship Target="media/document_image_rId3253.jpeg" Type="http://schemas.openxmlformats.org/officeDocument/2006/relationships/image" Id="rId3253"/><Relationship Target="media/document_image_rId3254.jpeg" Type="http://schemas.openxmlformats.org/officeDocument/2006/relationships/image" Id="rId3254"/><Relationship Target="media/document_image_rId3255.jpeg" Type="http://schemas.openxmlformats.org/officeDocument/2006/relationships/image" Id="rId3255"/><Relationship Target="media/document_image_rId3256.jpeg" Type="http://schemas.openxmlformats.org/officeDocument/2006/relationships/image" Id="rId3256"/><Relationship Target="media/document_image_rId3257.jpeg" Type="http://schemas.openxmlformats.org/officeDocument/2006/relationships/image" Id="rId3257"/><Relationship Target="media/document_image_rId3258.jpeg" Type="http://schemas.openxmlformats.org/officeDocument/2006/relationships/image" Id="rId3258"/><Relationship Target="media/document_image_rId3259.jpeg" Type="http://schemas.openxmlformats.org/officeDocument/2006/relationships/image" Id="rId3259"/><Relationship Target="media/document_image_rId3260.jpeg" Type="http://schemas.openxmlformats.org/officeDocument/2006/relationships/image" Id="rId3260"/><Relationship Target="media/document_image_rId3261.jpeg" Type="http://schemas.openxmlformats.org/officeDocument/2006/relationships/image" Id="rId3261"/><Relationship Target="media/document_image_rId3262.jpeg" Type="http://schemas.openxmlformats.org/officeDocument/2006/relationships/image" Id="rId3262"/><Relationship Target="media/document_image_rId3263.jpeg" Type="http://schemas.openxmlformats.org/officeDocument/2006/relationships/image" Id="rId3263"/><Relationship Target="media/document_image_rId3264.jpeg" Type="http://schemas.openxmlformats.org/officeDocument/2006/relationships/image" Id="rId3264"/><Relationship Target="media/document_image_rId3265.jpeg" Type="http://schemas.openxmlformats.org/officeDocument/2006/relationships/image" Id="rId3265"/><Relationship Target="media/document_image_rId3266.jpeg" Type="http://schemas.openxmlformats.org/officeDocument/2006/relationships/image" Id="rId3266"/><Relationship Target="media/document_image_rId3267.jpeg" Type="http://schemas.openxmlformats.org/officeDocument/2006/relationships/image" Id="rId3267"/><Relationship Target="media/document_image_rId3268.jpeg" Type="http://schemas.openxmlformats.org/officeDocument/2006/relationships/image" Id="rId3268"/><Relationship Target="media/document_image_rId3269.jpeg" Type="http://schemas.openxmlformats.org/officeDocument/2006/relationships/image" Id="rId3269"/><Relationship Target="media/document_image_rId3270.jpeg" Type="http://schemas.openxmlformats.org/officeDocument/2006/relationships/image" Id="rId3270"/><Relationship Target="media/document_image_rId3271.jpeg" Type="http://schemas.openxmlformats.org/officeDocument/2006/relationships/image" Id="rId3271"/><Relationship Target="media/document_image_rId3272.jpeg" Type="http://schemas.openxmlformats.org/officeDocument/2006/relationships/image" Id="rId3272"/><Relationship Target="media/document_image_rId3273.jpeg" Type="http://schemas.openxmlformats.org/officeDocument/2006/relationships/image" Id="rId3273"/><Relationship Target="media/document_image_rId3274.jpeg" Type="http://schemas.openxmlformats.org/officeDocument/2006/relationships/image" Id="rId3274"/><Relationship Target="media/document_image_rId3275.jpeg" Type="http://schemas.openxmlformats.org/officeDocument/2006/relationships/image" Id="rId3275"/><Relationship Target="media/document_image_rId3276.jpeg" Type="http://schemas.openxmlformats.org/officeDocument/2006/relationships/image" Id="rId3276"/><Relationship Target="media/document_image_rId3277.jpeg" Type="http://schemas.openxmlformats.org/officeDocument/2006/relationships/image" Id="rId3277"/><Relationship Target="media/document_image_rId3278.jpeg" Type="http://schemas.openxmlformats.org/officeDocument/2006/relationships/image" Id="rId3278"/><Relationship Target="media/document_image_rId3279.jpeg" Type="http://schemas.openxmlformats.org/officeDocument/2006/relationships/image" Id="rId3279"/><Relationship Target="media/document_image_rId3280.jpeg" Type="http://schemas.openxmlformats.org/officeDocument/2006/relationships/image" Id="rId3280"/><Relationship Target="media/document_image_rId3281.jpeg" Type="http://schemas.openxmlformats.org/officeDocument/2006/relationships/image" Id="rId3281"/><Relationship Target="media/document_image_rId3282.jpeg" Type="http://schemas.openxmlformats.org/officeDocument/2006/relationships/image" Id="rId3282"/><Relationship Target="media/document_image_rId3283.jpeg" Type="http://schemas.openxmlformats.org/officeDocument/2006/relationships/image" Id="rId3283"/><Relationship Target="media/document_image_rId3284.jpeg" Type="http://schemas.openxmlformats.org/officeDocument/2006/relationships/image" Id="rId3284"/><Relationship Target="media/document_image_rId3285.jpeg" Type="http://schemas.openxmlformats.org/officeDocument/2006/relationships/image" Id="rId3285"/><Relationship Target="media/document_image_rId3286.jpeg" Type="http://schemas.openxmlformats.org/officeDocument/2006/relationships/image" Id="rId3286"/><Relationship Target="media/document_image_rId3287.jpeg" Type="http://schemas.openxmlformats.org/officeDocument/2006/relationships/image" Id="rId3287"/><Relationship Target="media/document_image_rId3288.jpeg" Type="http://schemas.openxmlformats.org/officeDocument/2006/relationships/image" Id="rId3288"/><Relationship Target="media/document_image_rId3289.jpeg" Type="http://schemas.openxmlformats.org/officeDocument/2006/relationships/image" Id="rId3289"/><Relationship Target="media/document_image_rId3290.jpeg" Type="http://schemas.openxmlformats.org/officeDocument/2006/relationships/image" Id="rId3290"/><Relationship Target="media/document_image_rId3291.jpeg" Type="http://schemas.openxmlformats.org/officeDocument/2006/relationships/image" Id="rId3291"/><Relationship Target="media/document_image_rId3292.jpeg" Type="http://schemas.openxmlformats.org/officeDocument/2006/relationships/image" Id="rId3292"/><Relationship Target="media/document_image_rId3293.jpeg" Type="http://schemas.openxmlformats.org/officeDocument/2006/relationships/image" Id="rId3293"/><Relationship Target="media/document_image_rId3294.jpeg" Type="http://schemas.openxmlformats.org/officeDocument/2006/relationships/image" Id="rId3294"/><Relationship Target="media/document_image_rId3295.jpeg" Type="http://schemas.openxmlformats.org/officeDocument/2006/relationships/image" Id="rId3295"/><Relationship Target="media/document_image_rId3296.jpeg" Type="http://schemas.openxmlformats.org/officeDocument/2006/relationships/image" Id="rId3296"/><Relationship Target="media/document_image_rId3297.jpeg" Type="http://schemas.openxmlformats.org/officeDocument/2006/relationships/image" Id="rId3297"/><Relationship Target="media/document_image_rId3298.jpeg" Type="http://schemas.openxmlformats.org/officeDocument/2006/relationships/image" Id="rId3298"/><Relationship Target="media/document_image_rId3299.jpeg" Type="http://schemas.openxmlformats.org/officeDocument/2006/relationships/image" Id="rId3299"/><Relationship Target="media/document_image_rId3300.jpeg" Type="http://schemas.openxmlformats.org/officeDocument/2006/relationships/image" Id="rId3300"/><Relationship Target="media/document_image_rId3301.jpeg" Type="http://schemas.openxmlformats.org/officeDocument/2006/relationships/image" Id="rId3301"/><Relationship Target="media/document_image_rId3302.jpeg" Type="http://schemas.openxmlformats.org/officeDocument/2006/relationships/image" Id="rId3302"/><Relationship Target="media/document_image_rId3303.jpeg" Type="http://schemas.openxmlformats.org/officeDocument/2006/relationships/image" Id="rId3303"/><Relationship Target="media/document_image_rId3304.jpeg" Type="http://schemas.openxmlformats.org/officeDocument/2006/relationships/image" Id="rId3304"/><Relationship Target="media/document_image_rId3305.jpeg" Type="http://schemas.openxmlformats.org/officeDocument/2006/relationships/image" Id="rId3305"/><Relationship Target="media/document_image_rId3306.jpeg" Type="http://schemas.openxmlformats.org/officeDocument/2006/relationships/image" Id="rId3306"/><Relationship Target="media/document_image_rId3307.jpeg" Type="http://schemas.openxmlformats.org/officeDocument/2006/relationships/image" Id="rId3307"/><Relationship Target="media/document_image_rId3308.jpeg" Type="http://schemas.openxmlformats.org/officeDocument/2006/relationships/image" Id="rId3308"/><Relationship Target="media/document_image_rId3309.jpeg" Type="http://schemas.openxmlformats.org/officeDocument/2006/relationships/image" Id="rId3309"/><Relationship Target="media/document_image_rId3310.jpeg" Type="http://schemas.openxmlformats.org/officeDocument/2006/relationships/image" Id="rId3310"/><Relationship Target="media/document_image_rId3311.jpeg" Type="http://schemas.openxmlformats.org/officeDocument/2006/relationships/image" Id="rId3311"/><Relationship Target="media/document_image_rId3312.jpeg" Type="http://schemas.openxmlformats.org/officeDocument/2006/relationships/image" Id="rId3312"/><Relationship Target="media/document_image_rId3313.jpeg" Type="http://schemas.openxmlformats.org/officeDocument/2006/relationships/image" Id="rId3313"/><Relationship Target="media/document_image_rId3314.jpeg" Type="http://schemas.openxmlformats.org/officeDocument/2006/relationships/image" Id="rId3314"/><Relationship Target="media/document_image_rId3315.jpeg" Type="http://schemas.openxmlformats.org/officeDocument/2006/relationships/image" Id="rId3315"/><Relationship Target="media/document_image_rId3316.jpeg" Type="http://schemas.openxmlformats.org/officeDocument/2006/relationships/image" Id="rId3316"/><Relationship Target="media/document_image_rId3317.jpeg" Type="http://schemas.openxmlformats.org/officeDocument/2006/relationships/image" Id="rId3317"/><Relationship Target="media/document_image_rId3318.jpeg" Type="http://schemas.openxmlformats.org/officeDocument/2006/relationships/image" Id="rId3318"/><Relationship Target="media/document_image_rId3319.jpeg" Type="http://schemas.openxmlformats.org/officeDocument/2006/relationships/image" Id="rId3319"/><Relationship Target="media/document_image_rId3320.jpeg" Type="http://schemas.openxmlformats.org/officeDocument/2006/relationships/image" Id="rId3320"/><Relationship Target="media/document_image_rId3321.jpeg" Type="http://schemas.openxmlformats.org/officeDocument/2006/relationships/image" Id="rId3321"/><Relationship Target="media/document_image_rId3322.jpeg" Type="http://schemas.openxmlformats.org/officeDocument/2006/relationships/image" Id="rId3322"/><Relationship Target="media/document_image_rId3323.jpeg" Type="http://schemas.openxmlformats.org/officeDocument/2006/relationships/image" Id="rId3323"/><Relationship Target="media/document_image_rId3324.jpeg" Type="http://schemas.openxmlformats.org/officeDocument/2006/relationships/image" Id="rId3324"/><Relationship Target="media/document_image_rId3325.jpeg" Type="http://schemas.openxmlformats.org/officeDocument/2006/relationships/image" Id="rId3325"/><Relationship Target="media/document_image_rId3326.jpeg" Type="http://schemas.openxmlformats.org/officeDocument/2006/relationships/image" Id="rId3326"/><Relationship Target="media/document_image_rId3327.jpeg" Type="http://schemas.openxmlformats.org/officeDocument/2006/relationships/image" Id="rId3327"/><Relationship Target="media/document_image_rId3328.jpeg" Type="http://schemas.openxmlformats.org/officeDocument/2006/relationships/image" Id="rId3328"/><Relationship Target="media/document_image_rId3329.jpeg" Type="http://schemas.openxmlformats.org/officeDocument/2006/relationships/image" Id="rId3329"/><Relationship Target="media/document_image_rId3330.jpeg" Type="http://schemas.openxmlformats.org/officeDocument/2006/relationships/image" Id="rId3330"/><Relationship Target="media/document_image_rId3331.jpeg" Type="http://schemas.openxmlformats.org/officeDocument/2006/relationships/image" Id="rId3331"/><Relationship Target="media/document_image_rId3332.jpeg" Type="http://schemas.openxmlformats.org/officeDocument/2006/relationships/image" Id="rId3332"/><Relationship Target="media/document_image_rId3333.jpeg" Type="http://schemas.openxmlformats.org/officeDocument/2006/relationships/image" Id="rId3333"/><Relationship Target="media/document_image_rId3334.jpeg" Type="http://schemas.openxmlformats.org/officeDocument/2006/relationships/image" Id="rId3334"/><Relationship Target="media/document_image_rId3335.jpeg" Type="http://schemas.openxmlformats.org/officeDocument/2006/relationships/image" Id="rId3335"/><Relationship Target="media/document_image_rId3336.jpeg" Type="http://schemas.openxmlformats.org/officeDocument/2006/relationships/image" Id="rId3336"/><Relationship Target="media/document_image_rId3337.jpeg" Type="http://schemas.openxmlformats.org/officeDocument/2006/relationships/image" Id="rId3337"/><Relationship Target="media/document_image_rId3338.jpeg" Type="http://schemas.openxmlformats.org/officeDocument/2006/relationships/image" Id="rId3338"/><Relationship Target="media/document_image_rId3339.jpeg" Type="http://schemas.openxmlformats.org/officeDocument/2006/relationships/image" Id="rId3339"/><Relationship Target="media/document_image_rId3340.jpeg" Type="http://schemas.openxmlformats.org/officeDocument/2006/relationships/image" Id="rId3340"/><Relationship Target="media/document_image_rId3341.jpeg" Type="http://schemas.openxmlformats.org/officeDocument/2006/relationships/image" Id="rId3341"/><Relationship Target="media/document_image_rId3342.jpeg" Type="http://schemas.openxmlformats.org/officeDocument/2006/relationships/image" Id="rId3342"/><Relationship Target="media/document_image_rId3343.jpeg" Type="http://schemas.openxmlformats.org/officeDocument/2006/relationships/image" Id="rId3343"/><Relationship Target="media/document_image_rId3344.jpeg" Type="http://schemas.openxmlformats.org/officeDocument/2006/relationships/image" Id="rId3344"/><Relationship Target="media/document_image_rId3345.jpeg" Type="http://schemas.openxmlformats.org/officeDocument/2006/relationships/image" Id="rId3345"/><Relationship Target="media/document_image_rId3346.jpeg" Type="http://schemas.openxmlformats.org/officeDocument/2006/relationships/image" Id="rId3346"/><Relationship Target="media/document_image_rId3347.jpeg" Type="http://schemas.openxmlformats.org/officeDocument/2006/relationships/image" Id="rId3347"/><Relationship Target="media/document_image_rId3348.jpeg" Type="http://schemas.openxmlformats.org/officeDocument/2006/relationships/image" Id="rId3348"/><Relationship Target="media/document_image_rId3349.jpeg" Type="http://schemas.openxmlformats.org/officeDocument/2006/relationships/image" Id="rId3349"/><Relationship Target="media/document_image_rId3350.jpeg" Type="http://schemas.openxmlformats.org/officeDocument/2006/relationships/image" Id="rId3350"/><Relationship Target="media/document_image_rId3351.jpeg" Type="http://schemas.openxmlformats.org/officeDocument/2006/relationships/image" Id="rId3351"/><Relationship Target="media/document_image_rId3352.jpeg" Type="http://schemas.openxmlformats.org/officeDocument/2006/relationships/image" Id="rId3352"/><Relationship Target="media/document_image_rId3353.jpeg" Type="http://schemas.openxmlformats.org/officeDocument/2006/relationships/image" Id="rId3353"/><Relationship Target="media/document_image_rId3354.jpeg" Type="http://schemas.openxmlformats.org/officeDocument/2006/relationships/image" Id="rId3354"/><Relationship Target="media/document_image_rId3355.jpeg" Type="http://schemas.openxmlformats.org/officeDocument/2006/relationships/image" Id="rId3355"/><Relationship Target="media/document_image_rId3356.jpeg" Type="http://schemas.openxmlformats.org/officeDocument/2006/relationships/image" Id="rId3356"/><Relationship Target="media/document_image_rId3357.jpeg" Type="http://schemas.openxmlformats.org/officeDocument/2006/relationships/image" Id="rId3357"/><Relationship Target="media/document_image_rId3358.jpeg" Type="http://schemas.openxmlformats.org/officeDocument/2006/relationships/image" Id="rId3358"/><Relationship Target="media/document_image_rId3359.jpeg" Type="http://schemas.openxmlformats.org/officeDocument/2006/relationships/image" Id="rId3359"/><Relationship Target="media/document_image_rId3360.jpeg" Type="http://schemas.openxmlformats.org/officeDocument/2006/relationships/image" Id="rId3360"/><Relationship Target="media/document_image_rId3361.jpeg" Type="http://schemas.openxmlformats.org/officeDocument/2006/relationships/image" Id="rId3361"/><Relationship Target="media/document_image_rId3362.jpeg" Type="http://schemas.openxmlformats.org/officeDocument/2006/relationships/image" Id="rId3362"/><Relationship Target="media/document_image_rId3363.jpeg" Type="http://schemas.openxmlformats.org/officeDocument/2006/relationships/image" Id="rId3363"/><Relationship Target="media/document_image_rId3364.jpeg" Type="http://schemas.openxmlformats.org/officeDocument/2006/relationships/image" Id="rId3364"/><Relationship Target="media/document_image_rId3365.jpeg" Type="http://schemas.openxmlformats.org/officeDocument/2006/relationships/image" Id="rId3365"/><Relationship Target="media/document_image_rId3366.jpeg" Type="http://schemas.openxmlformats.org/officeDocument/2006/relationships/image" Id="rId3366"/><Relationship Target="media/document_image_rId3367.jpeg" Type="http://schemas.openxmlformats.org/officeDocument/2006/relationships/image" Id="rId3367"/><Relationship Target="media/document_image_rId3368.jpeg" Type="http://schemas.openxmlformats.org/officeDocument/2006/relationships/image" Id="rId3368"/><Relationship Target="media/document_image_rId3369.jpeg" Type="http://schemas.openxmlformats.org/officeDocument/2006/relationships/image" Id="rId3369"/><Relationship Target="media/document_image_rId3370.jpeg" Type="http://schemas.openxmlformats.org/officeDocument/2006/relationships/image" Id="rId3370"/><Relationship Target="media/document_image_rId3371.jpeg" Type="http://schemas.openxmlformats.org/officeDocument/2006/relationships/image" Id="rId3371"/><Relationship Target="media/document_image_rId3372.jpeg" Type="http://schemas.openxmlformats.org/officeDocument/2006/relationships/image" Id="rId3372"/><Relationship Target="media/document_image_rId3373.jpeg" Type="http://schemas.openxmlformats.org/officeDocument/2006/relationships/image" Id="rId3373"/><Relationship Target="media/document_image_rId3374.jpeg" Type="http://schemas.openxmlformats.org/officeDocument/2006/relationships/image" Id="rId3374"/><Relationship Target="media/document_image_rId3375.jpeg" Type="http://schemas.openxmlformats.org/officeDocument/2006/relationships/image" Id="rId3375"/><Relationship Target="media/document_image_rId3376.jpeg" Type="http://schemas.openxmlformats.org/officeDocument/2006/relationships/image" Id="rId3376"/><Relationship Target="media/document_image_rId3377.jpeg" Type="http://schemas.openxmlformats.org/officeDocument/2006/relationships/image" Id="rId3377"/><Relationship Target="media/document_image_rId3378.jpeg" Type="http://schemas.openxmlformats.org/officeDocument/2006/relationships/image" Id="rId3378"/><Relationship Target="media/document_image_rId3379.jpeg" Type="http://schemas.openxmlformats.org/officeDocument/2006/relationships/image" Id="rId3379"/><Relationship Target="media/document_image_rId3380.jpeg" Type="http://schemas.openxmlformats.org/officeDocument/2006/relationships/image" Id="rId3380"/><Relationship Target="media/document_image_rId3381.jpeg" Type="http://schemas.openxmlformats.org/officeDocument/2006/relationships/image" Id="rId3381"/><Relationship Target="media/document_image_rId3382.jpeg" Type="http://schemas.openxmlformats.org/officeDocument/2006/relationships/image" Id="rId3382"/><Relationship Target="media/document_image_rId3383.jpeg" Type="http://schemas.openxmlformats.org/officeDocument/2006/relationships/image" Id="rId3383"/><Relationship Target="media/document_image_rId3384.jpeg" Type="http://schemas.openxmlformats.org/officeDocument/2006/relationships/image" Id="rId3384"/><Relationship Target="media/document_image_rId3385.jpeg" Type="http://schemas.openxmlformats.org/officeDocument/2006/relationships/image" Id="rId3385"/><Relationship Target="media/document_image_rId3386.jpeg" Type="http://schemas.openxmlformats.org/officeDocument/2006/relationships/image" Id="rId3386"/><Relationship Target="media/document_image_rId3387.jpeg" Type="http://schemas.openxmlformats.org/officeDocument/2006/relationships/image" Id="rId3387"/><Relationship Target="media/document_image_rId3388.jpeg" Type="http://schemas.openxmlformats.org/officeDocument/2006/relationships/image" Id="rId3388"/><Relationship Target="media/document_image_rId3389.jpeg" Type="http://schemas.openxmlformats.org/officeDocument/2006/relationships/image" Id="rId3389"/><Relationship Target="media/document_image_rId3390.jpeg" Type="http://schemas.openxmlformats.org/officeDocument/2006/relationships/image" Id="rId3390"/><Relationship Target="media/document_image_rId3391.jpeg" Type="http://schemas.openxmlformats.org/officeDocument/2006/relationships/image" Id="rId3391"/><Relationship Target="media/document_image_rId3392.jpeg" Type="http://schemas.openxmlformats.org/officeDocument/2006/relationships/image" Id="rId3392"/><Relationship Target="media/document_image_rId3393.jpeg" Type="http://schemas.openxmlformats.org/officeDocument/2006/relationships/image" Id="rId3393"/><Relationship Target="media/document_image_rId3394.jpeg" Type="http://schemas.openxmlformats.org/officeDocument/2006/relationships/image" Id="rId3394"/><Relationship Target="media/document_image_rId3395.jpeg" Type="http://schemas.openxmlformats.org/officeDocument/2006/relationships/image" Id="rId3395"/><Relationship Target="media/document_image_rId3396.jpeg" Type="http://schemas.openxmlformats.org/officeDocument/2006/relationships/image" Id="rId3396"/><Relationship Target="media/document_image_rId3397.jpeg" Type="http://schemas.openxmlformats.org/officeDocument/2006/relationships/image" Id="rId3397"/><Relationship Target="media/document_image_rId3398.jpeg" Type="http://schemas.openxmlformats.org/officeDocument/2006/relationships/image" Id="rId3398"/><Relationship Target="media/document_image_rId3399.jpeg" Type="http://schemas.openxmlformats.org/officeDocument/2006/relationships/image" Id="rId3399"/><Relationship Target="media/document_image_rId3400.jpeg" Type="http://schemas.openxmlformats.org/officeDocument/2006/relationships/image" Id="rId3400"/><Relationship Target="media/document_image_rId3401.jpeg" Type="http://schemas.openxmlformats.org/officeDocument/2006/relationships/image" Id="rId3401"/><Relationship Target="media/document_image_rId3402.jpeg" Type="http://schemas.openxmlformats.org/officeDocument/2006/relationships/image" Id="rId3402"/><Relationship Target="media/document_image_rId3403.jpeg" Type="http://schemas.openxmlformats.org/officeDocument/2006/relationships/image" Id="rId3403"/><Relationship Target="media/document_image_rId3404.jpeg" Type="http://schemas.openxmlformats.org/officeDocument/2006/relationships/image" Id="rId3404"/><Relationship Target="media/document_image_rId3405.jpeg" Type="http://schemas.openxmlformats.org/officeDocument/2006/relationships/image" Id="rId3405"/><Relationship Target="media/document_image_rId3406.jpeg" Type="http://schemas.openxmlformats.org/officeDocument/2006/relationships/image" Id="rId3406"/><Relationship Target="media/document_image_rId3407.jpeg" Type="http://schemas.openxmlformats.org/officeDocument/2006/relationships/image" Id="rId3407"/><Relationship Target="media/document_image_rId3408.jpeg" Type="http://schemas.openxmlformats.org/officeDocument/2006/relationships/image" Id="rId3408"/><Relationship Target="media/document_image_rId3409.jpeg" Type="http://schemas.openxmlformats.org/officeDocument/2006/relationships/image" Id="rId3409"/><Relationship Target="media/document_image_rId3410.jpeg" Type="http://schemas.openxmlformats.org/officeDocument/2006/relationships/image" Id="rId3410"/><Relationship Target="media/document_image_rId3411.jpeg" Type="http://schemas.openxmlformats.org/officeDocument/2006/relationships/image" Id="rId3411"/><Relationship Target="media/document_image_rId3412.jpeg" Type="http://schemas.openxmlformats.org/officeDocument/2006/relationships/image" Id="rId3412"/><Relationship Target="media/document_image_rId3413.jpeg" Type="http://schemas.openxmlformats.org/officeDocument/2006/relationships/image" Id="rId3413"/><Relationship Target="media/document_image_rId3414.jpeg" Type="http://schemas.openxmlformats.org/officeDocument/2006/relationships/image" Id="rId3414"/><Relationship Target="media/document_image_rId3415.jpeg" Type="http://schemas.openxmlformats.org/officeDocument/2006/relationships/image" Id="rId3415"/><Relationship Target="media/document_image_rId3416.jpeg" Type="http://schemas.openxmlformats.org/officeDocument/2006/relationships/image" Id="rId3416"/><Relationship Target="media/document_image_rId3417.jpeg" Type="http://schemas.openxmlformats.org/officeDocument/2006/relationships/image" Id="rId3417"/><Relationship Target="media/document_image_rId3418.jpeg" Type="http://schemas.openxmlformats.org/officeDocument/2006/relationships/image" Id="rId3418"/><Relationship Target="media/document_image_rId3419.jpeg" Type="http://schemas.openxmlformats.org/officeDocument/2006/relationships/image" Id="rId3419"/><Relationship Target="media/document_image_rId3420.jpeg" Type="http://schemas.openxmlformats.org/officeDocument/2006/relationships/image" Id="rId3420"/><Relationship Target="media/document_image_rId3421.jpeg" Type="http://schemas.openxmlformats.org/officeDocument/2006/relationships/image" Id="rId3421"/><Relationship Target="media/document_image_rId3422.jpeg" Type="http://schemas.openxmlformats.org/officeDocument/2006/relationships/image" Id="rId3422"/><Relationship Target="media/document_image_rId3423.jpeg" Type="http://schemas.openxmlformats.org/officeDocument/2006/relationships/image" Id="rId3423"/><Relationship Target="media/document_image_rId3424.jpeg" Type="http://schemas.openxmlformats.org/officeDocument/2006/relationships/image" Id="rId3424"/><Relationship Target="media/document_image_rId3425.jpeg" Type="http://schemas.openxmlformats.org/officeDocument/2006/relationships/image" Id="rId3425"/><Relationship Target="media/document_image_rId3426.jpeg" Type="http://schemas.openxmlformats.org/officeDocument/2006/relationships/image" Id="rId3426"/><Relationship Target="media/document_image_rId3427.jpeg" Type="http://schemas.openxmlformats.org/officeDocument/2006/relationships/image" Id="rId3427"/><Relationship Target="media/document_image_rId3428.jpeg" Type="http://schemas.openxmlformats.org/officeDocument/2006/relationships/image" Id="rId3428"/><Relationship Target="media/document_image_rId3429.jpeg" Type="http://schemas.openxmlformats.org/officeDocument/2006/relationships/image" Id="rId3429"/><Relationship Target="media/document_image_rId3430.jpeg" Type="http://schemas.openxmlformats.org/officeDocument/2006/relationships/image" Id="rId3430"/><Relationship Target="media/document_image_rId3431.jpeg" Type="http://schemas.openxmlformats.org/officeDocument/2006/relationships/image" Id="rId3431"/><Relationship Target="media/document_image_rId3432.jpeg" Type="http://schemas.openxmlformats.org/officeDocument/2006/relationships/image" Id="rId3432"/><Relationship Target="media/document_image_rId3433.jpeg" Type="http://schemas.openxmlformats.org/officeDocument/2006/relationships/image" Id="rId3433"/><Relationship Target="media/document_image_rId3434.jpeg" Type="http://schemas.openxmlformats.org/officeDocument/2006/relationships/image" Id="rId3434"/><Relationship Target="media/document_image_rId3435.jpeg" Type="http://schemas.openxmlformats.org/officeDocument/2006/relationships/image" Id="rId3435"/><Relationship Target="media/document_image_rId3436.jpeg" Type="http://schemas.openxmlformats.org/officeDocument/2006/relationships/image" Id="rId3436"/><Relationship Target="media/document_image_rId3437.jpeg" Type="http://schemas.openxmlformats.org/officeDocument/2006/relationships/image" Id="rId3437"/><Relationship Target="media/document_image_rId3438.jpeg" Type="http://schemas.openxmlformats.org/officeDocument/2006/relationships/image" Id="rId3438"/><Relationship Target="media/document_image_rId3439.jpeg" Type="http://schemas.openxmlformats.org/officeDocument/2006/relationships/image" Id="rId3439"/><Relationship Target="media/document_image_rId3440.jpeg" Type="http://schemas.openxmlformats.org/officeDocument/2006/relationships/image" Id="rId3440"/><Relationship Target="media/document_image_rId3441.jpeg" Type="http://schemas.openxmlformats.org/officeDocument/2006/relationships/image" Id="rId3441"/><Relationship Target="media/document_image_rId3442.jpeg" Type="http://schemas.openxmlformats.org/officeDocument/2006/relationships/image" Id="rId3442"/><Relationship Target="media/document_image_rId3443.jpeg" Type="http://schemas.openxmlformats.org/officeDocument/2006/relationships/image" Id="rId3443"/><Relationship Target="media/document_image_rId3444.jpeg" Type="http://schemas.openxmlformats.org/officeDocument/2006/relationships/image" Id="rId3444"/><Relationship Target="media/document_image_rId3445.jpeg" Type="http://schemas.openxmlformats.org/officeDocument/2006/relationships/image" Id="rId3445"/><Relationship Target="media/document_image_rId3446.jpeg" Type="http://schemas.openxmlformats.org/officeDocument/2006/relationships/image" Id="rId3446"/><Relationship Target="media/document_image_rId3447.jpeg" Type="http://schemas.openxmlformats.org/officeDocument/2006/relationships/image" Id="rId3447"/><Relationship Target="media/document_image_rId3448.jpeg" Type="http://schemas.openxmlformats.org/officeDocument/2006/relationships/image" Id="rId3448"/><Relationship Target="media/document_image_rId3449.jpeg" Type="http://schemas.openxmlformats.org/officeDocument/2006/relationships/image" Id="rId3449"/><Relationship Target="media/document_image_rId3450.jpeg" Type="http://schemas.openxmlformats.org/officeDocument/2006/relationships/image" Id="rId3450"/><Relationship Target="media/document_image_rId3451.jpeg" Type="http://schemas.openxmlformats.org/officeDocument/2006/relationships/image" Id="rId3451"/><Relationship Target="media/document_image_rId3452.jpeg" Type="http://schemas.openxmlformats.org/officeDocument/2006/relationships/image" Id="rId3452"/><Relationship Target="media/document_image_rId3453.jpeg" Type="http://schemas.openxmlformats.org/officeDocument/2006/relationships/image" Id="rId3453"/><Relationship Target="media/document_image_rId3454.jpeg" Type="http://schemas.openxmlformats.org/officeDocument/2006/relationships/image" Id="rId3454"/><Relationship Target="media/document_image_rId3455.jpeg" Type="http://schemas.openxmlformats.org/officeDocument/2006/relationships/image" Id="rId3455"/><Relationship Target="media/document_image_rId3456.jpeg" Type="http://schemas.openxmlformats.org/officeDocument/2006/relationships/image" Id="rId3456"/><Relationship Target="media/document_image_rId3457.jpeg" Type="http://schemas.openxmlformats.org/officeDocument/2006/relationships/image" Id="rId3457"/><Relationship Target="media/document_image_rId3458.jpeg" Type="http://schemas.openxmlformats.org/officeDocument/2006/relationships/image" Id="rId3458"/><Relationship Target="media/document_image_rId3459.jpeg" Type="http://schemas.openxmlformats.org/officeDocument/2006/relationships/image" Id="rId3459"/><Relationship Target="media/document_image_rId3460.jpeg" Type="http://schemas.openxmlformats.org/officeDocument/2006/relationships/image" Id="rId3460"/><Relationship Target="media/document_image_rId3461.jpeg" Type="http://schemas.openxmlformats.org/officeDocument/2006/relationships/image" Id="rId3461"/><Relationship Target="media/document_image_rId3462.jpeg" Type="http://schemas.openxmlformats.org/officeDocument/2006/relationships/image" Id="rId3462"/><Relationship Target="media/document_image_rId3463.jpeg" Type="http://schemas.openxmlformats.org/officeDocument/2006/relationships/image" Id="rId3463"/><Relationship Target="media/document_image_rId3464.jpeg" Type="http://schemas.openxmlformats.org/officeDocument/2006/relationships/image" Id="rId3464"/><Relationship Target="media/document_image_rId3465.jpeg" Type="http://schemas.openxmlformats.org/officeDocument/2006/relationships/image" Id="rId3465"/><Relationship Target="media/document_image_rId3466.jpeg" Type="http://schemas.openxmlformats.org/officeDocument/2006/relationships/image" Id="rId3466"/><Relationship Target="media/document_image_rId3467.jpeg" Type="http://schemas.openxmlformats.org/officeDocument/2006/relationships/image" Id="rId3467"/><Relationship Target="media/document_image_rId3468.jpeg" Type="http://schemas.openxmlformats.org/officeDocument/2006/relationships/image" Id="rId3468"/><Relationship Target="media/document_image_rId3469.jpeg" Type="http://schemas.openxmlformats.org/officeDocument/2006/relationships/image" Id="rId3469"/><Relationship Target="media/document_image_rId3470.jpeg" Type="http://schemas.openxmlformats.org/officeDocument/2006/relationships/image" Id="rId3470"/><Relationship Target="media/document_image_rId3471.jpeg" Type="http://schemas.openxmlformats.org/officeDocument/2006/relationships/image" Id="rId3471"/><Relationship Target="media/document_image_rId3472.jpeg" Type="http://schemas.openxmlformats.org/officeDocument/2006/relationships/image" Id="rId3472"/><Relationship Target="media/document_image_rId3473.jpeg" Type="http://schemas.openxmlformats.org/officeDocument/2006/relationships/image" Id="rId3473"/><Relationship Target="media/document_image_rId3474.jpeg" Type="http://schemas.openxmlformats.org/officeDocument/2006/relationships/image" Id="rId3474"/><Relationship Target="media/document_image_rId3475.jpeg" Type="http://schemas.openxmlformats.org/officeDocument/2006/relationships/image" Id="rId3475"/><Relationship Target="media/document_image_rId3476.jpeg" Type="http://schemas.openxmlformats.org/officeDocument/2006/relationships/image" Id="rId3476"/><Relationship Target="media/document_image_rId3477.jpeg" Type="http://schemas.openxmlformats.org/officeDocument/2006/relationships/image" Id="rId3477"/><Relationship Target="media/document_image_rId3478.jpeg" Type="http://schemas.openxmlformats.org/officeDocument/2006/relationships/image" Id="rId3478"/><Relationship Target="media/document_image_rId3479.jpeg" Type="http://schemas.openxmlformats.org/officeDocument/2006/relationships/image" Id="rId3479"/><Relationship Target="media/document_image_rId3480.jpeg" Type="http://schemas.openxmlformats.org/officeDocument/2006/relationships/image" Id="rId3480"/><Relationship Target="media/document_image_rId3481.jpeg" Type="http://schemas.openxmlformats.org/officeDocument/2006/relationships/image" Id="rId3481"/><Relationship Target="media/document_image_rId3482.jpeg" Type="http://schemas.openxmlformats.org/officeDocument/2006/relationships/image" Id="rId3482"/><Relationship Target="media/document_image_rId3483.jpeg" Type="http://schemas.openxmlformats.org/officeDocument/2006/relationships/image" Id="rId3483"/><Relationship Target="media/document_image_rId3484.jpeg" Type="http://schemas.openxmlformats.org/officeDocument/2006/relationships/image" Id="rId3484"/><Relationship Target="media/document_image_rId3485.jpeg" Type="http://schemas.openxmlformats.org/officeDocument/2006/relationships/image" Id="rId3485"/><Relationship Target="media/document_image_rId3486.jpeg" Type="http://schemas.openxmlformats.org/officeDocument/2006/relationships/image" Id="rId3486"/><Relationship Target="media/document_image_rId3487.jpeg" Type="http://schemas.openxmlformats.org/officeDocument/2006/relationships/image" Id="rId3487"/><Relationship Target="media/document_image_rId3488.jpeg" Type="http://schemas.openxmlformats.org/officeDocument/2006/relationships/image" Id="rId3488"/><Relationship Target="media/document_image_rId3489.jpeg" Type="http://schemas.openxmlformats.org/officeDocument/2006/relationships/image" Id="rId3489"/><Relationship Target="media/document_image_rId3490.jpeg" Type="http://schemas.openxmlformats.org/officeDocument/2006/relationships/image" Id="rId3490"/><Relationship Target="media/document_image_rId3491.jpeg" Type="http://schemas.openxmlformats.org/officeDocument/2006/relationships/image" Id="rId3491"/><Relationship Target="media/document_image_rId3492.jpeg" Type="http://schemas.openxmlformats.org/officeDocument/2006/relationships/image" Id="rId3492"/><Relationship Target="media/document_image_rId3493.jpeg" Type="http://schemas.openxmlformats.org/officeDocument/2006/relationships/image" Id="rId3493"/><Relationship Target="media/document_image_rId3494.jpeg" Type="http://schemas.openxmlformats.org/officeDocument/2006/relationships/image" Id="rId3494"/><Relationship Target="media/document_image_rId3495.jpeg" Type="http://schemas.openxmlformats.org/officeDocument/2006/relationships/image" Id="rId3495"/><Relationship Target="media/document_image_rId3496.jpeg" Type="http://schemas.openxmlformats.org/officeDocument/2006/relationships/image" Id="rId3496"/><Relationship Target="media/document_image_rId3497.jpeg" Type="http://schemas.openxmlformats.org/officeDocument/2006/relationships/image" Id="rId3497"/><Relationship Target="media/document_image_rId3498.jpeg" Type="http://schemas.openxmlformats.org/officeDocument/2006/relationships/image" Id="rId3498"/><Relationship Target="media/document_image_rId3499.jpeg" Type="http://schemas.openxmlformats.org/officeDocument/2006/relationships/image" Id="rId3499"/><Relationship Target="media/document_image_rId3500.jpeg" Type="http://schemas.openxmlformats.org/officeDocument/2006/relationships/image" Id="rId3500"/><Relationship Target="media/document_image_rId3501.jpeg" Type="http://schemas.openxmlformats.org/officeDocument/2006/relationships/image" Id="rId3501"/><Relationship Target="media/document_image_rId3502.jpeg" Type="http://schemas.openxmlformats.org/officeDocument/2006/relationships/image" Id="rId3502"/><Relationship Target="media/document_image_rId3503.jpeg" Type="http://schemas.openxmlformats.org/officeDocument/2006/relationships/image" Id="rId3503"/><Relationship Target="media/document_image_rId3504.jpeg" Type="http://schemas.openxmlformats.org/officeDocument/2006/relationships/image" Id="rId3504"/><Relationship Target="media/document_image_rId3505.jpeg" Type="http://schemas.openxmlformats.org/officeDocument/2006/relationships/image" Id="rId3505"/><Relationship Target="media/document_image_rId3506.jpeg" Type="http://schemas.openxmlformats.org/officeDocument/2006/relationships/image" Id="rId3506"/><Relationship Target="media/document_image_rId3507.jpeg" Type="http://schemas.openxmlformats.org/officeDocument/2006/relationships/image" Id="rId3507"/><Relationship Target="media/document_image_rId3508.jpeg" Type="http://schemas.openxmlformats.org/officeDocument/2006/relationships/image" Id="rId3508"/><Relationship Target="media/document_image_rId3509.jpeg" Type="http://schemas.openxmlformats.org/officeDocument/2006/relationships/image" Id="rId3509"/><Relationship Target="media/document_image_rId3510.jpeg" Type="http://schemas.openxmlformats.org/officeDocument/2006/relationships/image" Id="rId3510"/><Relationship Target="media/document_image_rId3511.jpeg" Type="http://schemas.openxmlformats.org/officeDocument/2006/relationships/image" Id="rId3511"/><Relationship Target="media/document_image_rId3512.jpeg" Type="http://schemas.openxmlformats.org/officeDocument/2006/relationships/image" Id="rId3512"/><Relationship Target="media/document_image_rId3513.jpeg" Type="http://schemas.openxmlformats.org/officeDocument/2006/relationships/image" Id="rId3513"/><Relationship Target="media/document_image_rId3514.jpeg" Type="http://schemas.openxmlformats.org/officeDocument/2006/relationships/image" Id="rId3514"/><Relationship Target="media/document_image_rId3515.jpeg" Type="http://schemas.openxmlformats.org/officeDocument/2006/relationships/image" Id="rId3515"/><Relationship Target="media/document_image_rId3516.jpeg" Type="http://schemas.openxmlformats.org/officeDocument/2006/relationships/image" Id="rId3516"/><Relationship Target="media/document_image_rId3517.jpeg" Type="http://schemas.openxmlformats.org/officeDocument/2006/relationships/image" Id="rId3517"/><Relationship Target="media/document_image_rId3518.jpeg" Type="http://schemas.openxmlformats.org/officeDocument/2006/relationships/image" Id="rId3518"/><Relationship Target="media/document_image_rId3519.jpeg" Type="http://schemas.openxmlformats.org/officeDocument/2006/relationships/image" Id="rId3519"/><Relationship Target="media/document_image_rId3520.jpeg" Type="http://schemas.openxmlformats.org/officeDocument/2006/relationships/image" Id="rId3520"/><Relationship Target="media/document_image_rId3521.jpeg" Type="http://schemas.openxmlformats.org/officeDocument/2006/relationships/image" Id="rId3521"/><Relationship Target="media/document_image_rId3522.jpeg" Type="http://schemas.openxmlformats.org/officeDocument/2006/relationships/image" Id="rId3522"/><Relationship Target="media/document_image_rId3523.jpeg" Type="http://schemas.openxmlformats.org/officeDocument/2006/relationships/image" Id="rId3523"/><Relationship Target="media/document_image_rId3524.jpeg" Type="http://schemas.openxmlformats.org/officeDocument/2006/relationships/image" Id="rId3524"/><Relationship Target="media/document_image_rId3525.jpeg" Type="http://schemas.openxmlformats.org/officeDocument/2006/relationships/image" Id="rId3525"/><Relationship Target="media/document_image_rId3526.jpeg" Type="http://schemas.openxmlformats.org/officeDocument/2006/relationships/image" Id="rId3526"/><Relationship Target="media/document_image_rId3527.jpeg" Type="http://schemas.openxmlformats.org/officeDocument/2006/relationships/image" Id="rId3527"/><Relationship Target="media/document_image_rId3528.jpeg" Type="http://schemas.openxmlformats.org/officeDocument/2006/relationships/image" Id="rId3528"/><Relationship Target="media/document_image_rId3529.jpeg" Type="http://schemas.openxmlformats.org/officeDocument/2006/relationships/image" Id="rId3529"/><Relationship Target="media/document_image_rId3530.jpeg" Type="http://schemas.openxmlformats.org/officeDocument/2006/relationships/image" Id="rId3530"/><Relationship Target="media/document_image_rId3531.jpeg" Type="http://schemas.openxmlformats.org/officeDocument/2006/relationships/image" Id="rId3531"/><Relationship Target="media/document_image_rId3532.jpeg" Type="http://schemas.openxmlformats.org/officeDocument/2006/relationships/image" Id="rId3532"/><Relationship Target="media/document_image_rId3533.jpeg" Type="http://schemas.openxmlformats.org/officeDocument/2006/relationships/image" Id="rId3533"/><Relationship Target="media/document_image_rId3534.jpeg" Type="http://schemas.openxmlformats.org/officeDocument/2006/relationships/image" Id="rId3534"/><Relationship Target="media/document_image_rId3535.jpeg" Type="http://schemas.openxmlformats.org/officeDocument/2006/relationships/image" Id="rId3535"/><Relationship Target="media/document_image_rId3536.jpeg" Type="http://schemas.openxmlformats.org/officeDocument/2006/relationships/image" Id="rId3536"/><Relationship Target="media/document_image_rId3537.jpeg" Type="http://schemas.openxmlformats.org/officeDocument/2006/relationships/image" Id="rId3537"/><Relationship Target="media/document_image_rId3538.jpeg" Type="http://schemas.openxmlformats.org/officeDocument/2006/relationships/image" Id="rId3538"/><Relationship Target="media/document_image_rId3539.jpeg" Type="http://schemas.openxmlformats.org/officeDocument/2006/relationships/image" Id="rId3539"/><Relationship Target="media/document_image_rId3540.jpeg" Type="http://schemas.openxmlformats.org/officeDocument/2006/relationships/image" Id="rId3540"/><Relationship Target="media/document_image_rId3541.jpeg" Type="http://schemas.openxmlformats.org/officeDocument/2006/relationships/image" Id="rId3541"/><Relationship Target="media/document_image_rId3542.jpeg" Type="http://schemas.openxmlformats.org/officeDocument/2006/relationships/image" Id="rId3542"/><Relationship Target="media/document_image_rId3543.jpeg" Type="http://schemas.openxmlformats.org/officeDocument/2006/relationships/image" Id="rId3543"/><Relationship Target="media/document_image_rId3544.jpeg" Type="http://schemas.openxmlformats.org/officeDocument/2006/relationships/image" Id="rId3544"/><Relationship Target="media/document_image_rId3545.jpeg" Type="http://schemas.openxmlformats.org/officeDocument/2006/relationships/image" Id="rId3545"/><Relationship Target="media/document_image_rId3546.jpeg" Type="http://schemas.openxmlformats.org/officeDocument/2006/relationships/image" Id="rId3546"/><Relationship Target="media/document_image_rId3547.jpeg" Type="http://schemas.openxmlformats.org/officeDocument/2006/relationships/image" Id="rId3547"/><Relationship Target="media/document_image_rId3548.jpeg" Type="http://schemas.openxmlformats.org/officeDocument/2006/relationships/image" Id="rId3548"/><Relationship Target="media/document_image_rId3549.jpeg" Type="http://schemas.openxmlformats.org/officeDocument/2006/relationships/image" Id="rId3549"/><Relationship Target="media/document_image_rId3550.jpeg" Type="http://schemas.openxmlformats.org/officeDocument/2006/relationships/image" Id="rId3550"/><Relationship Target="media/document_image_rId3551.jpeg" Type="http://schemas.openxmlformats.org/officeDocument/2006/relationships/image" Id="rId3551"/><Relationship Target="media/document_image_rId3552.jpeg" Type="http://schemas.openxmlformats.org/officeDocument/2006/relationships/image" Id="rId3552"/><Relationship Target="media/document_image_rId3553.jpeg" Type="http://schemas.openxmlformats.org/officeDocument/2006/relationships/image" Id="rId3553"/><Relationship Target="media/document_image_rId3554.jpeg" Type="http://schemas.openxmlformats.org/officeDocument/2006/relationships/image" Id="rId3554"/><Relationship Target="media/document_image_rId3555.jpeg" Type="http://schemas.openxmlformats.org/officeDocument/2006/relationships/image" Id="rId3555"/><Relationship Target="media/document_image_rId3556.jpeg" Type="http://schemas.openxmlformats.org/officeDocument/2006/relationships/image" Id="rId3556"/><Relationship Target="media/document_image_rId3557.jpeg" Type="http://schemas.openxmlformats.org/officeDocument/2006/relationships/image" Id="rId3557"/><Relationship Target="media/document_image_rId3558.jpeg" Type="http://schemas.openxmlformats.org/officeDocument/2006/relationships/image" Id="rId3558"/><Relationship Target="media/document_image_rId3559.jpeg" Type="http://schemas.openxmlformats.org/officeDocument/2006/relationships/image" Id="rId3559"/><Relationship Target="media/document_image_rId3560.jpeg" Type="http://schemas.openxmlformats.org/officeDocument/2006/relationships/image" Id="rId3560"/><Relationship Target="media/document_image_rId3561.jpeg" Type="http://schemas.openxmlformats.org/officeDocument/2006/relationships/image" Id="rId3561"/><Relationship Target="media/document_image_rId3562.jpeg" Type="http://schemas.openxmlformats.org/officeDocument/2006/relationships/image" Id="rId3562"/><Relationship Target="media/document_image_rId3563.jpeg" Type="http://schemas.openxmlformats.org/officeDocument/2006/relationships/image" Id="rId3563"/><Relationship Target="media/document_image_rId3564.jpeg" Type="http://schemas.openxmlformats.org/officeDocument/2006/relationships/image" Id="rId3564"/><Relationship Target="media/document_image_rId3565.jpeg" Type="http://schemas.openxmlformats.org/officeDocument/2006/relationships/image" Id="rId3565"/><Relationship Target="media/document_image_rId3566.jpeg" Type="http://schemas.openxmlformats.org/officeDocument/2006/relationships/image" Id="rId3566"/><Relationship Target="media/document_image_rId3567.jpeg" Type="http://schemas.openxmlformats.org/officeDocument/2006/relationships/image" Id="rId3567"/><Relationship Target="media/document_image_rId3568.jpeg" Type="http://schemas.openxmlformats.org/officeDocument/2006/relationships/image" Id="rId3568"/><Relationship Target="media/document_image_rId3569.jpeg" Type="http://schemas.openxmlformats.org/officeDocument/2006/relationships/image" Id="rId3569"/><Relationship Target="media/document_image_rId3570.jpeg" Type="http://schemas.openxmlformats.org/officeDocument/2006/relationships/image" Id="rId3570"/><Relationship Target="media/document_image_rId3571.jpeg" Type="http://schemas.openxmlformats.org/officeDocument/2006/relationships/image" Id="rId3571"/><Relationship Target="media/document_image_rId3572.jpeg" Type="http://schemas.openxmlformats.org/officeDocument/2006/relationships/image" Id="rId3572"/><Relationship Target="media/document_image_rId3573.jpeg" Type="http://schemas.openxmlformats.org/officeDocument/2006/relationships/image" Id="rId3573"/><Relationship Target="media/document_image_rId3574.jpeg" Type="http://schemas.openxmlformats.org/officeDocument/2006/relationships/image" Id="rId3574"/><Relationship Target="media/document_image_rId3575.jpeg" Type="http://schemas.openxmlformats.org/officeDocument/2006/relationships/image" Id="rId3575"/><Relationship Target="media/document_image_rId3576.jpeg" Type="http://schemas.openxmlformats.org/officeDocument/2006/relationships/image" Id="rId3576"/><Relationship Target="media/document_image_rId3577.jpeg" Type="http://schemas.openxmlformats.org/officeDocument/2006/relationships/image" Id="rId3577"/><Relationship Target="media/document_image_rId3578.jpeg" Type="http://schemas.openxmlformats.org/officeDocument/2006/relationships/image" Id="rId3578"/><Relationship Target="media/document_image_rId3579.jpeg" Type="http://schemas.openxmlformats.org/officeDocument/2006/relationships/image" Id="rId3579"/><Relationship Target="media/document_image_rId3580.jpeg" Type="http://schemas.openxmlformats.org/officeDocument/2006/relationships/image" Id="rId3580"/><Relationship Target="media/document_image_rId3581.jpeg" Type="http://schemas.openxmlformats.org/officeDocument/2006/relationships/image" Id="rId3581"/><Relationship Target="media/document_image_rId3582.jpeg" Type="http://schemas.openxmlformats.org/officeDocument/2006/relationships/image" Id="rId3582"/><Relationship Target="media/document_image_rId3583.jpeg" Type="http://schemas.openxmlformats.org/officeDocument/2006/relationships/image" Id="rId3583"/><Relationship Target="media/document_image_rId3584.jpeg" Type="http://schemas.openxmlformats.org/officeDocument/2006/relationships/image" Id="rId3584"/><Relationship Target="media/document_image_rId3585.jpeg" Type="http://schemas.openxmlformats.org/officeDocument/2006/relationships/image" Id="rId3585"/><Relationship Target="media/document_image_rId3586.jpeg" Type="http://schemas.openxmlformats.org/officeDocument/2006/relationships/image" Id="rId3586"/><Relationship Target="media/document_image_rId3587.jpeg" Type="http://schemas.openxmlformats.org/officeDocument/2006/relationships/image" Id="rId3587"/><Relationship Target="media/document_image_rId3588.jpeg" Type="http://schemas.openxmlformats.org/officeDocument/2006/relationships/image" Id="rId3588"/><Relationship Target="media/document_image_rId3589.jpeg" Type="http://schemas.openxmlformats.org/officeDocument/2006/relationships/image" Id="rId3589"/><Relationship Target="media/document_image_rId3590.jpeg" Type="http://schemas.openxmlformats.org/officeDocument/2006/relationships/image" Id="rId3590"/><Relationship Target="media/document_image_rId3591.jpeg" Type="http://schemas.openxmlformats.org/officeDocument/2006/relationships/image" Id="rId3591"/><Relationship Target="media/document_image_rId3592.jpeg" Type="http://schemas.openxmlformats.org/officeDocument/2006/relationships/image" Id="rId3592"/><Relationship Target="media/document_image_rId3593.jpeg" Type="http://schemas.openxmlformats.org/officeDocument/2006/relationships/image" Id="rId3593"/><Relationship Target="media/document_image_rId3594.jpeg" Type="http://schemas.openxmlformats.org/officeDocument/2006/relationships/image" Id="rId3594"/><Relationship Target="media/document_image_rId3595.jpeg" Type="http://schemas.openxmlformats.org/officeDocument/2006/relationships/image" Id="rId3595"/><Relationship Target="media/document_image_rId3596.jpeg" Type="http://schemas.openxmlformats.org/officeDocument/2006/relationships/image" Id="rId3596"/><Relationship Target="media/document_image_rId3597.jpeg" Type="http://schemas.openxmlformats.org/officeDocument/2006/relationships/image" Id="rId3597"/><Relationship Target="media/document_image_rId3598.jpeg" Type="http://schemas.openxmlformats.org/officeDocument/2006/relationships/image" Id="rId3598"/><Relationship Target="media/document_image_rId3599.jpeg" Type="http://schemas.openxmlformats.org/officeDocument/2006/relationships/image" Id="rId3599"/><Relationship Target="media/document_image_rId3600.jpeg" Type="http://schemas.openxmlformats.org/officeDocument/2006/relationships/image" Id="rId3600"/><Relationship Target="media/document_image_rId3601.jpeg" Type="http://schemas.openxmlformats.org/officeDocument/2006/relationships/image" Id="rId3601"/><Relationship Target="media/document_image_rId3602.jpeg" Type="http://schemas.openxmlformats.org/officeDocument/2006/relationships/image" Id="rId3602"/><Relationship Target="media/document_image_rId3603.jpeg" Type="http://schemas.openxmlformats.org/officeDocument/2006/relationships/image" Id="rId3603"/><Relationship Target="media/document_image_rId3604.jpeg" Type="http://schemas.openxmlformats.org/officeDocument/2006/relationships/image" Id="rId3604"/><Relationship Target="media/document_image_rId3605.jpeg" Type="http://schemas.openxmlformats.org/officeDocument/2006/relationships/image" Id="rId3605"/><Relationship Target="media/document_image_rId3606.jpeg" Type="http://schemas.openxmlformats.org/officeDocument/2006/relationships/image" Id="rId3606"/><Relationship Target="media/document_image_rId3607.jpeg" Type="http://schemas.openxmlformats.org/officeDocument/2006/relationships/image" Id="rId3607"/><Relationship Target="media/document_image_rId3608.jpeg" Type="http://schemas.openxmlformats.org/officeDocument/2006/relationships/image" Id="rId3608"/><Relationship Target="media/document_image_rId3609.jpeg" Type="http://schemas.openxmlformats.org/officeDocument/2006/relationships/image" Id="rId3609"/><Relationship Target="media/document_image_rId3610.jpeg" Type="http://schemas.openxmlformats.org/officeDocument/2006/relationships/image" Id="rId3610"/><Relationship Target="media/document_image_rId3611.jpeg" Type="http://schemas.openxmlformats.org/officeDocument/2006/relationships/image" Id="rId3611"/><Relationship Target="media/document_image_rId3612.jpeg" Type="http://schemas.openxmlformats.org/officeDocument/2006/relationships/image" Id="rId3612"/><Relationship Target="media/document_image_rId3613.jpeg" Type="http://schemas.openxmlformats.org/officeDocument/2006/relationships/image" Id="rId3613"/><Relationship Target="media/document_image_rId3614.jpeg" Type="http://schemas.openxmlformats.org/officeDocument/2006/relationships/image" Id="rId3614"/><Relationship Target="media/document_image_rId3615.jpeg" Type="http://schemas.openxmlformats.org/officeDocument/2006/relationships/image" Id="rId3615"/><Relationship Target="media/document_image_rId3616.jpeg" Type="http://schemas.openxmlformats.org/officeDocument/2006/relationships/image" Id="rId3616"/><Relationship Target="media/document_image_rId3617.jpeg" Type="http://schemas.openxmlformats.org/officeDocument/2006/relationships/image" Id="rId3617"/><Relationship Target="media/document_image_rId3618.jpeg" Type="http://schemas.openxmlformats.org/officeDocument/2006/relationships/image" Id="rId3618"/><Relationship Target="media/document_image_rId3619.jpeg" Type="http://schemas.openxmlformats.org/officeDocument/2006/relationships/image" Id="rId3619"/><Relationship Target="media/document_image_rId3620.jpeg" Type="http://schemas.openxmlformats.org/officeDocument/2006/relationships/image" Id="rId3620"/><Relationship Target="media/document_image_rId3621.jpeg" Type="http://schemas.openxmlformats.org/officeDocument/2006/relationships/image" Id="rId3621"/><Relationship Target="media/document_image_rId3622.jpeg" Type="http://schemas.openxmlformats.org/officeDocument/2006/relationships/image" Id="rId3622"/><Relationship Target="media/document_image_rId3623.jpeg" Type="http://schemas.openxmlformats.org/officeDocument/2006/relationships/image" Id="rId3623"/><Relationship Target="media/document_image_rId3624.jpeg" Type="http://schemas.openxmlformats.org/officeDocument/2006/relationships/image" Id="rId3624"/><Relationship Target="media/document_image_rId3625.jpeg" Type="http://schemas.openxmlformats.org/officeDocument/2006/relationships/image" Id="rId3625"/><Relationship Target="media/document_image_rId3626.jpeg" Type="http://schemas.openxmlformats.org/officeDocument/2006/relationships/image" Id="rId3626"/><Relationship Target="media/document_image_rId3627.jpeg" Type="http://schemas.openxmlformats.org/officeDocument/2006/relationships/image" Id="rId3627"/><Relationship Target="media/document_image_rId3628.jpeg" Type="http://schemas.openxmlformats.org/officeDocument/2006/relationships/image" Id="rId3628"/><Relationship Target="media/document_image_rId3629.jpeg" Type="http://schemas.openxmlformats.org/officeDocument/2006/relationships/image" Id="rId3629"/><Relationship Target="media/document_image_rId3630.jpeg" Type="http://schemas.openxmlformats.org/officeDocument/2006/relationships/image" Id="rId3630"/><Relationship Target="media/document_image_rId3631.jpeg" Type="http://schemas.openxmlformats.org/officeDocument/2006/relationships/image" Id="rId3631"/><Relationship Target="media/document_image_rId3632.jpeg" Type="http://schemas.openxmlformats.org/officeDocument/2006/relationships/image" Id="rId3632"/><Relationship Target="media/document_image_rId3633.jpeg" Type="http://schemas.openxmlformats.org/officeDocument/2006/relationships/image" Id="rId3633"/><Relationship Target="media/document_image_rId3634.jpeg" Type="http://schemas.openxmlformats.org/officeDocument/2006/relationships/image" Id="rId3634"/><Relationship Target="media/document_image_rId3635.jpeg" Type="http://schemas.openxmlformats.org/officeDocument/2006/relationships/image" Id="rId3635"/><Relationship Target="media/document_image_rId3636.jpeg" Type="http://schemas.openxmlformats.org/officeDocument/2006/relationships/image" Id="rId3636"/><Relationship Target="media/document_image_rId3637.jpeg" Type="http://schemas.openxmlformats.org/officeDocument/2006/relationships/image" Id="rId3637"/><Relationship Target="media/document_image_rId3638.jpeg" Type="http://schemas.openxmlformats.org/officeDocument/2006/relationships/image" Id="rId3638"/><Relationship Target="media/document_image_rId3639.jpeg" Type="http://schemas.openxmlformats.org/officeDocument/2006/relationships/image" Id="rId3639"/><Relationship Target="media/document_image_rId3640.jpeg" Type="http://schemas.openxmlformats.org/officeDocument/2006/relationships/image" Id="rId3640"/><Relationship Target="media/document_image_rId3641.jpeg" Type="http://schemas.openxmlformats.org/officeDocument/2006/relationships/image" Id="rId3641"/><Relationship Target="media/document_image_rId3642.jpeg" Type="http://schemas.openxmlformats.org/officeDocument/2006/relationships/image" Id="rId3642"/><Relationship Target="media/document_image_rId3643.jpeg" Type="http://schemas.openxmlformats.org/officeDocument/2006/relationships/image" Id="rId3643"/><Relationship Target="media/document_image_rId3644.jpeg" Type="http://schemas.openxmlformats.org/officeDocument/2006/relationships/image" Id="rId3644"/><Relationship Target="media/document_image_rId3645.jpeg" Type="http://schemas.openxmlformats.org/officeDocument/2006/relationships/image" Id="rId3645"/><Relationship Target="media/document_image_rId3646.jpeg" Type="http://schemas.openxmlformats.org/officeDocument/2006/relationships/image" Id="rId3646"/><Relationship Target="media/document_image_rId3647.jpeg" Type="http://schemas.openxmlformats.org/officeDocument/2006/relationships/image" Id="rId3647"/><Relationship Target="media/document_image_rId3648.jpeg" Type="http://schemas.openxmlformats.org/officeDocument/2006/relationships/image" Id="rId3648"/><Relationship Target="media/document_image_rId3649.jpeg" Type="http://schemas.openxmlformats.org/officeDocument/2006/relationships/image" Id="rId3649"/><Relationship Target="media/document_image_rId3650.jpeg" Type="http://schemas.openxmlformats.org/officeDocument/2006/relationships/image" Id="rId3650"/><Relationship Target="media/document_image_rId3651.jpeg" Type="http://schemas.openxmlformats.org/officeDocument/2006/relationships/image" Id="rId3651"/><Relationship Target="media/document_image_rId3652.jpeg" Type="http://schemas.openxmlformats.org/officeDocument/2006/relationships/image" Id="rId3652"/><Relationship Target="media/document_image_rId3653.jpeg" Type="http://schemas.openxmlformats.org/officeDocument/2006/relationships/image" Id="rId3653"/><Relationship Target="media/document_image_rId3654.jpeg" Type="http://schemas.openxmlformats.org/officeDocument/2006/relationships/image" Id="rId3654"/><Relationship Target="media/document_image_rId3655.jpeg" Type="http://schemas.openxmlformats.org/officeDocument/2006/relationships/image" Id="rId3655"/><Relationship Target="media/document_image_rId3656.jpeg" Type="http://schemas.openxmlformats.org/officeDocument/2006/relationships/image" Id="rId3656"/><Relationship Target="media/document_image_rId3657.jpeg" Type="http://schemas.openxmlformats.org/officeDocument/2006/relationships/image" Id="rId3657"/><Relationship Target="media/document_image_rId3658.jpeg" Type="http://schemas.openxmlformats.org/officeDocument/2006/relationships/image" Id="rId3658"/><Relationship Target="media/document_image_rId3659.jpeg" Type="http://schemas.openxmlformats.org/officeDocument/2006/relationships/image" Id="rId3659"/><Relationship Target="media/document_image_rId3660.jpeg" Type="http://schemas.openxmlformats.org/officeDocument/2006/relationships/image" Id="rId3660"/><Relationship Target="media/document_image_rId3661.jpeg" Type="http://schemas.openxmlformats.org/officeDocument/2006/relationships/image" Id="rId3661"/><Relationship Target="media/document_image_rId3662.jpeg" Type="http://schemas.openxmlformats.org/officeDocument/2006/relationships/image" Id="rId3662"/><Relationship Target="media/document_image_rId3663.jpeg" Type="http://schemas.openxmlformats.org/officeDocument/2006/relationships/image" Id="rId3663"/><Relationship Target="media/document_image_rId3664.jpeg" Type="http://schemas.openxmlformats.org/officeDocument/2006/relationships/image" Id="rId3664"/><Relationship Target="media/document_image_rId3665.jpeg" Type="http://schemas.openxmlformats.org/officeDocument/2006/relationships/image" Id="rId3665"/><Relationship Target="media/document_image_rId3666.jpeg" Type="http://schemas.openxmlformats.org/officeDocument/2006/relationships/image" Id="rId3666"/><Relationship Target="media/document_image_rId3667.jpeg" Type="http://schemas.openxmlformats.org/officeDocument/2006/relationships/image" Id="rId3667"/><Relationship Target="media/document_image_rId3668.jpeg" Type="http://schemas.openxmlformats.org/officeDocument/2006/relationships/image" Id="rId3668"/><Relationship Target="media/document_image_rId3669.jpeg" Type="http://schemas.openxmlformats.org/officeDocument/2006/relationships/image" Id="rId3669"/><Relationship Target="media/document_image_rId3670.jpeg" Type="http://schemas.openxmlformats.org/officeDocument/2006/relationships/image" Id="rId3670"/><Relationship Target="media/document_image_rId3671.jpeg" Type="http://schemas.openxmlformats.org/officeDocument/2006/relationships/image" Id="rId3671"/><Relationship Target="media/document_image_rId3672.jpeg" Type="http://schemas.openxmlformats.org/officeDocument/2006/relationships/image" Id="rId3672"/><Relationship Target="media/document_image_rId3673.jpeg" Type="http://schemas.openxmlformats.org/officeDocument/2006/relationships/image" Id="rId3673"/><Relationship Target="media/document_image_rId3674.jpeg" Type="http://schemas.openxmlformats.org/officeDocument/2006/relationships/image" Id="rId3674"/><Relationship Target="media/document_image_rId3675.jpeg" Type="http://schemas.openxmlformats.org/officeDocument/2006/relationships/image" Id="rId3675"/><Relationship Target="media/document_image_rId3676.jpeg" Type="http://schemas.openxmlformats.org/officeDocument/2006/relationships/image" Id="rId3676"/><Relationship Target="media/document_image_rId3677.jpeg" Type="http://schemas.openxmlformats.org/officeDocument/2006/relationships/image" Id="rId3677"/><Relationship Target="media/document_image_rId3678.jpeg" Type="http://schemas.openxmlformats.org/officeDocument/2006/relationships/image" Id="rId3678"/><Relationship Target="media/document_image_rId3679.jpeg" Type="http://schemas.openxmlformats.org/officeDocument/2006/relationships/image" Id="rId3679"/><Relationship Target="media/document_image_rId3680.jpeg" Type="http://schemas.openxmlformats.org/officeDocument/2006/relationships/image" Id="rId3680"/><Relationship Target="media/document_image_rId3681.jpeg" Type="http://schemas.openxmlformats.org/officeDocument/2006/relationships/image" Id="rId3681"/><Relationship Target="media/document_image_rId3682.jpeg" Type="http://schemas.openxmlformats.org/officeDocument/2006/relationships/image" Id="rId3682"/><Relationship Target="media/document_image_rId3683.jpeg" Type="http://schemas.openxmlformats.org/officeDocument/2006/relationships/image" Id="rId3683"/><Relationship Target="media/document_image_rId3684.jpeg" Type="http://schemas.openxmlformats.org/officeDocument/2006/relationships/image" Id="rId3684"/><Relationship Target="media/document_image_rId3685.jpeg" Type="http://schemas.openxmlformats.org/officeDocument/2006/relationships/image" Id="rId3685"/><Relationship Target="media/document_image_rId3686.jpeg" Type="http://schemas.openxmlformats.org/officeDocument/2006/relationships/image" Id="rId3686"/><Relationship Target="media/document_image_rId3687.jpeg" Type="http://schemas.openxmlformats.org/officeDocument/2006/relationships/image" Id="rId3687"/><Relationship Target="media/document_image_rId3688.jpeg" Type="http://schemas.openxmlformats.org/officeDocument/2006/relationships/image" Id="rId3688"/><Relationship Target="media/document_image_rId3689.jpeg" Type="http://schemas.openxmlformats.org/officeDocument/2006/relationships/image" Id="rId3689"/><Relationship Target="media/document_image_rId3690.jpeg" Type="http://schemas.openxmlformats.org/officeDocument/2006/relationships/image" Id="rId3690"/><Relationship Target="media/document_image_rId3691.jpeg" Type="http://schemas.openxmlformats.org/officeDocument/2006/relationships/image" Id="rId3691"/><Relationship Target="media/document_image_rId3692.jpeg" Type="http://schemas.openxmlformats.org/officeDocument/2006/relationships/image" Id="rId3692"/><Relationship Target="media/document_image_rId3693.jpeg" Type="http://schemas.openxmlformats.org/officeDocument/2006/relationships/image" Id="rId3693"/><Relationship Target="media/document_image_rId3694.jpeg" Type="http://schemas.openxmlformats.org/officeDocument/2006/relationships/image" Id="rId3694"/><Relationship Target="media/document_image_rId3695.jpeg" Type="http://schemas.openxmlformats.org/officeDocument/2006/relationships/image" Id="rId3695"/><Relationship Target="media/document_image_rId3696.jpeg" Type="http://schemas.openxmlformats.org/officeDocument/2006/relationships/image" Id="rId3696"/><Relationship Target="media/document_image_rId3697.jpeg" Type="http://schemas.openxmlformats.org/officeDocument/2006/relationships/image" Id="rId3697"/><Relationship Target="media/document_image_rId3698.jpeg" Type="http://schemas.openxmlformats.org/officeDocument/2006/relationships/image" Id="rId3698"/><Relationship Target="media/document_image_rId3699.jpeg" Type="http://schemas.openxmlformats.org/officeDocument/2006/relationships/image" Id="rId3699"/><Relationship Target="media/document_image_rId3700.jpeg" Type="http://schemas.openxmlformats.org/officeDocument/2006/relationships/image" Id="rId3700"/><Relationship Target="media/document_image_rId3701.jpeg" Type="http://schemas.openxmlformats.org/officeDocument/2006/relationships/image" Id="rId3701"/><Relationship Target="media/document_image_rId3702.jpeg" Type="http://schemas.openxmlformats.org/officeDocument/2006/relationships/image" Id="rId3702"/><Relationship Target="media/document_image_rId3703.jpeg" Type="http://schemas.openxmlformats.org/officeDocument/2006/relationships/image" Id="rId3703"/><Relationship Target="media/document_image_rId3704.jpeg" Type="http://schemas.openxmlformats.org/officeDocument/2006/relationships/image" Id="rId3704"/><Relationship Target="media/document_image_rId3705.jpeg" Type="http://schemas.openxmlformats.org/officeDocument/2006/relationships/image" Id="rId3705"/><Relationship Target="media/document_image_rId3706.jpeg" Type="http://schemas.openxmlformats.org/officeDocument/2006/relationships/image" Id="rId3706"/><Relationship Target="media/document_image_rId3707.jpeg" Type="http://schemas.openxmlformats.org/officeDocument/2006/relationships/image" Id="rId3707"/><Relationship Target="media/document_image_rId3708.jpeg" Type="http://schemas.openxmlformats.org/officeDocument/2006/relationships/image" Id="rId3708"/><Relationship Target="media/document_image_rId3709.jpeg" Type="http://schemas.openxmlformats.org/officeDocument/2006/relationships/image" Id="rId3709"/><Relationship Target="media/document_image_rId3710.jpeg" Type="http://schemas.openxmlformats.org/officeDocument/2006/relationships/image" Id="rId3710"/><Relationship Target="media/document_image_rId3711.jpeg" Type="http://schemas.openxmlformats.org/officeDocument/2006/relationships/image" Id="rId3711"/><Relationship Target="media/document_image_rId3712.jpeg" Type="http://schemas.openxmlformats.org/officeDocument/2006/relationships/image" Id="rId3712"/><Relationship Target="media/document_image_rId3713.jpeg" Type="http://schemas.openxmlformats.org/officeDocument/2006/relationships/image" Id="rId3713"/><Relationship Target="media/document_image_rId3714.jpeg" Type="http://schemas.openxmlformats.org/officeDocument/2006/relationships/image" Id="rId3714"/><Relationship Target="media/document_image_rId3715.jpeg" Type="http://schemas.openxmlformats.org/officeDocument/2006/relationships/image" Id="rId3715"/><Relationship Target="media/document_image_rId3716.jpeg" Type="http://schemas.openxmlformats.org/officeDocument/2006/relationships/image" Id="rId3716"/><Relationship Target="media/document_image_rId3717.jpeg" Type="http://schemas.openxmlformats.org/officeDocument/2006/relationships/image" Id="rId3717"/><Relationship Target="media/document_image_rId3718.jpeg" Type="http://schemas.openxmlformats.org/officeDocument/2006/relationships/image" Id="rId3718"/><Relationship Target="media/document_image_rId3719.jpeg" Type="http://schemas.openxmlformats.org/officeDocument/2006/relationships/image" Id="rId3719"/><Relationship Target="media/document_image_rId3720.jpeg" Type="http://schemas.openxmlformats.org/officeDocument/2006/relationships/image" Id="rId3720"/><Relationship Target="media/document_image_rId3721.jpeg" Type="http://schemas.openxmlformats.org/officeDocument/2006/relationships/image" Id="rId3721"/><Relationship Target="media/document_image_rId3722.jpeg" Type="http://schemas.openxmlformats.org/officeDocument/2006/relationships/image" Id="rId3722"/><Relationship Target="media/document_image_rId3723.jpeg" Type="http://schemas.openxmlformats.org/officeDocument/2006/relationships/image" Id="rId3723"/><Relationship Target="media/document_image_rId3724.jpeg" Type="http://schemas.openxmlformats.org/officeDocument/2006/relationships/image" Id="rId3724"/><Relationship Target="media/document_image_rId3725.jpeg" Type="http://schemas.openxmlformats.org/officeDocument/2006/relationships/image" Id="rId3725"/><Relationship Target="media/document_image_rId3726.jpeg" Type="http://schemas.openxmlformats.org/officeDocument/2006/relationships/image" Id="rId3726"/><Relationship Target="media/document_image_rId3727.jpeg" Type="http://schemas.openxmlformats.org/officeDocument/2006/relationships/image" Id="rId3727"/><Relationship Target="media/document_image_rId3728.jpeg" Type="http://schemas.openxmlformats.org/officeDocument/2006/relationships/image" Id="rId3728"/><Relationship Target="media/document_image_rId3729.jpeg" Type="http://schemas.openxmlformats.org/officeDocument/2006/relationships/image" Id="rId3729"/><Relationship Target="media/document_image_rId3730.jpeg" Type="http://schemas.openxmlformats.org/officeDocument/2006/relationships/image" Id="rId3730"/><Relationship Target="media/document_image_rId3731.jpeg" Type="http://schemas.openxmlformats.org/officeDocument/2006/relationships/image" Id="rId3731"/><Relationship Target="media/document_image_rId3732.jpeg" Type="http://schemas.openxmlformats.org/officeDocument/2006/relationships/image" Id="rId3732"/><Relationship Target="media/document_image_rId3733.jpeg" Type="http://schemas.openxmlformats.org/officeDocument/2006/relationships/image" Id="rId3733"/><Relationship Target="media/document_image_rId3734.jpeg" Type="http://schemas.openxmlformats.org/officeDocument/2006/relationships/image" Id="rId3734"/><Relationship Target="media/document_image_rId3735.jpeg" Type="http://schemas.openxmlformats.org/officeDocument/2006/relationships/image" Id="rId3735"/><Relationship Target="media/document_image_rId3736.jpeg" Type="http://schemas.openxmlformats.org/officeDocument/2006/relationships/image" Id="rId3736"/><Relationship Target="media/document_image_rId3737.jpeg" Type="http://schemas.openxmlformats.org/officeDocument/2006/relationships/image" Id="rId3737"/><Relationship Target="media/document_image_rId3738.jpeg" Type="http://schemas.openxmlformats.org/officeDocument/2006/relationships/image" Id="rId3738"/><Relationship Target="media/document_image_rId3739.jpeg" Type="http://schemas.openxmlformats.org/officeDocument/2006/relationships/image" Id="rId3739"/><Relationship Target="media/document_image_rId3740.jpeg" Type="http://schemas.openxmlformats.org/officeDocument/2006/relationships/image" Id="rId3740"/><Relationship Target="media/document_image_rId3741.jpeg" Type="http://schemas.openxmlformats.org/officeDocument/2006/relationships/image" Id="rId3741"/><Relationship Target="media/document_image_rId3742.jpeg" Type="http://schemas.openxmlformats.org/officeDocument/2006/relationships/image" Id="rId3742"/><Relationship Target="media/document_image_rId3743.jpeg" Type="http://schemas.openxmlformats.org/officeDocument/2006/relationships/image" Id="rId3743"/><Relationship Target="media/document_image_rId3744.jpeg" Type="http://schemas.openxmlformats.org/officeDocument/2006/relationships/image" Id="rId3744"/><Relationship Target="media/document_image_rId3745.jpeg" Type="http://schemas.openxmlformats.org/officeDocument/2006/relationships/image" Id="rId3745"/><Relationship Target="media/document_image_rId3746.jpeg" Type="http://schemas.openxmlformats.org/officeDocument/2006/relationships/image" Id="rId3746"/><Relationship Target="media/document_image_rId3747.jpeg" Type="http://schemas.openxmlformats.org/officeDocument/2006/relationships/image" Id="rId3747"/><Relationship Target="media/document_image_rId3748.jpeg" Type="http://schemas.openxmlformats.org/officeDocument/2006/relationships/image" Id="rId3748"/><Relationship Target="media/document_image_rId3749.jpeg" Type="http://schemas.openxmlformats.org/officeDocument/2006/relationships/image" Id="rId3749"/><Relationship Target="media/document_image_rId3750.jpeg" Type="http://schemas.openxmlformats.org/officeDocument/2006/relationships/image" Id="rId3750"/><Relationship Target="media/document_image_rId3751.jpeg" Type="http://schemas.openxmlformats.org/officeDocument/2006/relationships/image" Id="rId3751"/><Relationship Target="media/document_image_rId3752.jpeg" Type="http://schemas.openxmlformats.org/officeDocument/2006/relationships/image" Id="rId3752"/><Relationship Target="media/document_image_rId3753.jpeg" Type="http://schemas.openxmlformats.org/officeDocument/2006/relationships/image" Id="rId3753"/><Relationship Target="media/document_image_rId3754.jpeg" Type="http://schemas.openxmlformats.org/officeDocument/2006/relationships/image" Id="rId3754"/><Relationship Target="media/document_image_rId3755.jpeg" Type="http://schemas.openxmlformats.org/officeDocument/2006/relationships/image" Id="rId3755"/><Relationship Target="media/document_image_rId3756.jpeg" Type="http://schemas.openxmlformats.org/officeDocument/2006/relationships/image" Id="rId3756"/><Relationship Target="media/document_image_rId3757.jpeg" Type="http://schemas.openxmlformats.org/officeDocument/2006/relationships/image" Id="rId3757"/><Relationship Target="media/document_image_rId3758.jpeg" Type="http://schemas.openxmlformats.org/officeDocument/2006/relationships/image" Id="rId3758"/><Relationship Target="media/document_image_rId3759.jpeg" Type="http://schemas.openxmlformats.org/officeDocument/2006/relationships/image" Id="rId3759"/><Relationship Target="media/document_image_rId3760.jpeg" Type="http://schemas.openxmlformats.org/officeDocument/2006/relationships/image" Id="rId3760"/><Relationship Target="media/document_image_rId3761.jpeg" Type="http://schemas.openxmlformats.org/officeDocument/2006/relationships/image" Id="rId3761"/><Relationship Target="media/document_image_rId3762.jpeg" Type="http://schemas.openxmlformats.org/officeDocument/2006/relationships/image" Id="rId3762"/><Relationship Target="media/document_image_rId3763.jpeg" Type="http://schemas.openxmlformats.org/officeDocument/2006/relationships/image" Id="rId3763"/><Relationship Target="media/document_image_rId3764.jpeg" Type="http://schemas.openxmlformats.org/officeDocument/2006/relationships/image" Id="rId3764"/><Relationship Target="media/document_image_rId3765.jpeg" Type="http://schemas.openxmlformats.org/officeDocument/2006/relationships/image" Id="rId3765"/><Relationship Target="media/document_image_rId3766.jpeg" Type="http://schemas.openxmlformats.org/officeDocument/2006/relationships/image" Id="rId3766"/><Relationship Target="media/document_image_rId3767.jpeg" Type="http://schemas.openxmlformats.org/officeDocument/2006/relationships/image" Id="rId3767"/><Relationship Target="media/document_image_rId3768.jpeg" Type="http://schemas.openxmlformats.org/officeDocument/2006/relationships/image" Id="rId3768"/><Relationship Target="media/document_image_rId3769.jpeg" Type="http://schemas.openxmlformats.org/officeDocument/2006/relationships/image" Id="rId3769"/><Relationship Target="media/document_image_rId3770.jpeg" Type="http://schemas.openxmlformats.org/officeDocument/2006/relationships/image" Id="rId3770"/><Relationship Target="media/document_image_rId3771.jpeg" Type="http://schemas.openxmlformats.org/officeDocument/2006/relationships/image" Id="rId3771"/><Relationship Target="media/document_image_rId3772.jpeg" Type="http://schemas.openxmlformats.org/officeDocument/2006/relationships/image" Id="rId3772"/><Relationship Target="media/document_image_rId3773.jpeg" Type="http://schemas.openxmlformats.org/officeDocument/2006/relationships/image" Id="rId3773"/><Relationship Target="media/document_image_rId3774.jpeg" Type="http://schemas.openxmlformats.org/officeDocument/2006/relationships/image" Id="rId3774"/><Relationship Target="media/document_image_rId3775.jpeg" Type="http://schemas.openxmlformats.org/officeDocument/2006/relationships/image" Id="rId3775"/><Relationship Target="media/document_image_rId3776.jpeg" Type="http://schemas.openxmlformats.org/officeDocument/2006/relationships/image" Id="rId3776"/><Relationship Target="media/document_image_rId3777.jpeg" Type="http://schemas.openxmlformats.org/officeDocument/2006/relationships/image" Id="rId3777"/><Relationship Target="media/document_image_rId3778.jpeg" Type="http://schemas.openxmlformats.org/officeDocument/2006/relationships/image" Id="rId3778"/><Relationship Target="media/document_image_rId3779.jpeg" Type="http://schemas.openxmlformats.org/officeDocument/2006/relationships/image" Id="rId3779"/><Relationship Target="media/document_image_rId3780.jpeg" Type="http://schemas.openxmlformats.org/officeDocument/2006/relationships/image" Id="rId3780"/><Relationship Target="media/document_image_rId3781.jpeg" Type="http://schemas.openxmlformats.org/officeDocument/2006/relationships/image" Id="rId3781"/><Relationship Target="media/document_image_rId3782.jpeg" Type="http://schemas.openxmlformats.org/officeDocument/2006/relationships/image" Id="rId3782"/><Relationship Target="media/document_image_rId3783.jpeg" Type="http://schemas.openxmlformats.org/officeDocument/2006/relationships/image" Id="rId3783"/><Relationship Target="media/document_image_rId3784.jpeg" Type="http://schemas.openxmlformats.org/officeDocument/2006/relationships/image" Id="rId3784"/><Relationship Target="media/document_image_rId3785.jpeg" Type="http://schemas.openxmlformats.org/officeDocument/2006/relationships/image" Id="rId3785"/><Relationship Target="media/document_image_rId3786.jpeg" Type="http://schemas.openxmlformats.org/officeDocument/2006/relationships/image" Id="rId3786"/><Relationship Target="media/document_image_rId3787.jpeg" Type="http://schemas.openxmlformats.org/officeDocument/2006/relationships/image" Id="rId3787"/><Relationship Target="media/document_image_rId3788.jpeg" Type="http://schemas.openxmlformats.org/officeDocument/2006/relationships/image" Id="rId3788"/><Relationship Target="media/document_image_rId3789.jpeg" Type="http://schemas.openxmlformats.org/officeDocument/2006/relationships/image" Id="rId3789"/><Relationship Target="media/document_image_rId3790.jpeg" Type="http://schemas.openxmlformats.org/officeDocument/2006/relationships/image" Id="rId3790"/><Relationship Target="media/document_image_rId3791.jpeg" Type="http://schemas.openxmlformats.org/officeDocument/2006/relationships/image" Id="rId3791"/><Relationship Target="media/document_image_rId3792.jpeg" Type="http://schemas.openxmlformats.org/officeDocument/2006/relationships/image" Id="rId3792"/><Relationship Target="media/document_image_rId3793.jpeg" Type="http://schemas.openxmlformats.org/officeDocument/2006/relationships/image" Id="rId3793"/><Relationship Target="media/document_image_rId3794.jpeg" Type="http://schemas.openxmlformats.org/officeDocument/2006/relationships/image" Id="rId3794"/><Relationship Target="media/document_image_rId3795.jpeg" Type="http://schemas.openxmlformats.org/officeDocument/2006/relationships/image" Id="rId3795"/><Relationship Target="media/document_image_rId3796.jpeg" Type="http://schemas.openxmlformats.org/officeDocument/2006/relationships/image" Id="rId3796"/><Relationship Target="media/document_image_rId3797.jpeg" Type="http://schemas.openxmlformats.org/officeDocument/2006/relationships/image" Id="rId3797"/><Relationship Target="media/document_image_rId3798.jpeg" Type="http://schemas.openxmlformats.org/officeDocument/2006/relationships/image" Id="rId3798"/><Relationship Target="media/document_image_rId3799.jpeg" Type="http://schemas.openxmlformats.org/officeDocument/2006/relationships/image" Id="rId3799"/><Relationship Target="media/document_image_rId3800.jpeg" Type="http://schemas.openxmlformats.org/officeDocument/2006/relationships/image" Id="rId3800"/><Relationship Target="media/document_image_rId3801.jpeg" Type="http://schemas.openxmlformats.org/officeDocument/2006/relationships/image" Id="rId3801"/><Relationship Target="media/document_image_rId3802.jpeg" Type="http://schemas.openxmlformats.org/officeDocument/2006/relationships/image" Id="rId3802"/><Relationship Target="media/document_image_rId3803.jpeg" Type="http://schemas.openxmlformats.org/officeDocument/2006/relationships/image" Id="rId3803"/><Relationship Target="media/document_image_rId3804.jpeg" Type="http://schemas.openxmlformats.org/officeDocument/2006/relationships/image" Id="rId3804"/><Relationship Target="media/document_image_rId3805.jpeg" Type="http://schemas.openxmlformats.org/officeDocument/2006/relationships/image" Id="rId3805"/><Relationship Target="media/document_image_rId3806.jpeg" Type="http://schemas.openxmlformats.org/officeDocument/2006/relationships/image" Id="rId3806"/><Relationship Target="media/document_image_rId3807.jpeg" Type="http://schemas.openxmlformats.org/officeDocument/2006/relationships/image" Id="rId3807"/><Relationship Target="media/document_image_rId3808.jpeg" Type="http://schemas.openxmlformats.org/officeDocument/2006/relationships/image" Id="rId3808"/><Relationship Target="media/document_image_rId3809.jpeg" Type="http://schemas.openxmlformats.org/officeDocument/2006/relationships/image" Id="rId3809"/><Relationship Target="media/document_image_rId3810.jpeg" Type="http://schemas.openxmlformats.org/officeDocument/2006/relationships/image" Id="rId3810"/><Relationship Target="media/document_image_rId3811.jpeg" Type="http://schemas.openxmlformats.org/officeDocument/2006/relationships/image" Id="rId3811"/><Relationship Target="media/document_image_rId3812.jpeg" Type="http://schemas.openxmlformats.org/officeDocument/2006/relationships/image" Id="rId3812"/><Relationship Target="media/document_image_rId3813.jpeg" Type="http://schemas.openxmlformats.org/officeDocument/2006/relationships/image" Id="rId3813"/><Relationship Target="media/document_image_rId3814.jpeg" Type="http://schemas.openxmlformats.org/officeDocument/2006/relationships/image" Id="rId3814"/><Relationship Target="media/document_image_rId3815.jpeg" Type="http://schemas.openxmlformats.org/officeDocument/2006/relationships/image" Id="rId3815"/><Relationship Target="media/document_image_rId3816.jpeg" Type="http://schemas.openxmlformats.org/officeDocument/2006/relationships/image" Id="rId3816"/><Relationship Target="media/document_image_rId3817.jpeg" Type="http://schemas.openxmlformats.org/officeDocument/2006/relationships/image" Id="rId3817"/><Relationship Target="media/document_image_rId3818.jpeg" Type="http://schemas.openxmlformats.org/officeDocument/2006/relationships/image" Id="rId3818"/><Relationship Target="media/document_image_rId3819.jpeg" Type="http://schemas.openxmlformats.org/officeDocument/2006/relationships/image" Id="rId3819"/><Relationship Target="media/document_image_rId3820.jpeg" Type="http://schemas.openxmlformats.org/officeDocument/2006/relationships/image" Id="rId3820"/><Relationship Target="media/document_image_rId3821.jpeg" Type="http://schemas.openxmlformats.org/officeDocument/2006/relationships/image" Id="rId3821"/><Relationship Target="media/document_image_rId3822.jpeg" Type="http://schemas.openxmlformats.org/officeDocument/2006/relationships/image" Id="rId3822"/><Relationship Target="media/document_image_rId3823.jpeg" Type="http://schemas.openxmlformats.org/officeDocument/2006/relationships/image" Id="rId3823"/><Relationship Target="media/document_image_rId3824.jpeg" Type="http://schemas.openxmlformats.org/officeDocument/2006/relationships/image" Id="rId3824"/><Relationship Target="media/document_image_rId3825.jpeg" Type="http://schemas.openxmlformats.org/officeDocument/2006/relationships/image" Id="rId3825"/><Relationship Target="media/document_image_rId3826.jpeg" Type="http://schemas.openxmlformats.org/officeDocument/2006/relationships/image" Id="rId3826"/><Relationship Target="media/document_image_rId3827.jpeg" Type="http://schemas.openxmlformats.org/officeDocument/2006/relationships/image" Id="rId3827"/><Relationship Target="media/document_image_rId3828.jpeg" Type="http://schemas.openxmlformats.org/officeDocument/2006/relationships/image" Id="rId3828"/><Relationship Target="media/document_image_rId3829.jpeg" Type="http://schemas.openxmlformats.org/officeDocument/2006/relationships/image" Id="rId3829"/><Relationship Target="media/document_image_rId3830.jpeg" Type="http://schemas.openxmlformats.org/officeDocument/2006/relationships/image" Id="rId3830"/><Relationship Target="media/document_image_rId3831.jpeg" Type="http://schemas.openxmlformats.org/officeDocument/2006/relationships/image" Id="rId3831"/><Relationship Target="media/document_image_rId3832.jpeg" Type="http://schemas.openxmlformats.org/officeDocument/2006/relationships/image" Id="rId3832"/><Relationship Target="media/document_image_rId3833.jpeg" Type="http://schemas.openxmlformats.org/officeDocument/2006/relationships/image" Id="rId3833"/><Relationship Target="media/document_image_rId3834.jpeg" Type="http://schemas.openxmlformats.org/officeDocument/2006/relationships/image" Id="rId3834"/><Relationship Target="media/document_image_rId3835.jpeg" Type="http://schemas.openxmlformats.org/officeDocument/2006/relationships/image" Id="rId3835"/><Relationship Target="media/document_image_rId3836.jpeg" Type="http://schemas.openxmlformats.org/officeDocument/2006/relationships/image" Id="rId3836"/><Relationship Target="media/document_image_rId3837.jpeg" Type="http://schemas.openxmlformats.org/officeDocument/2006/relationships/image" Id="rId3837"/><Relationship Target="media/document_image_rId3838.jpeg" Type="http://schemas.openxmlformats.org/officeDocument/2006/relationships/image" Id="rId3838"/><Relationship Target="media/document_image_rId3839.jpeg" Type="http://schemas.openxmlformats.org/officeDocument/2006/relationships/image" Id="rId3839"/><Relationship Target="media/document_image_rId3840.jpeg" Type="http://schemas.openxmlformats.org/officeDocument/2006/relationships/image" Id="rId3840"/><Relationship Target="media/document_image_rId3841.jpeg" Type="http://schemas.openxmlformats.org/officeDocument/2006/relationships/image" Id="rId3841"/><Relationship Target="media/document_image_rId3842.jpeg" Type="http://schemas.openxmlformats.org/officeDocument/2006/relationships/image" Id="rId3842"/><Relationship Target="media/document_image_rId3843.jpeg" Type="http://schemas.openxmlformats.org/officeDocument/2006/relationships/image" Id="rId3843"/><Relationship Target="media/document_image_rId3844.jpeg" Type="http://schemas.openxmlformats.org/officeDocument/2006/relationships/image" Id="rId3844"/><Relationship Target="media/document_image_rId3845.jpeg" Type="http://schemas.openxmlformats.org/officeDocument/2006/relationships/image" Id="rId3845"/><Relationship Target="media/document_image_rId3846.jpeg" Type="http://schemas.openxmlformats.org/officeDocument/2006/relationships/image" Id="rId3846"/><Relationship Target="media/document_image_rId3847.jpeg" Type="http://schemas.openxmlformats.org/officeDocument/2006/relationships/image" Id="rId3847"/><Relationship Target="media/document_image_rId3848.jpeg" Type="http://schemas.openxmlformats.org/officeDocument/2006/relationships/image" Id="rId3848"/><Relationship Target="media/document_image_rId3849.jpeg" Type="http://schemas.openxmlformats.org/officeDocument/2006/relationships/image" Id="rId3849"/><Relationship Target="media/document_image_rId3850.jpeg" Type="http://schemas.openxmlformats.org/officeDocument/2006/relationships/image" Id="rId3850"/><Relationship Target="media/document_image_rId3851.jpeg" Type="http://schemas.openxmlformats.org/officeDocument/2006/relationships/image" Id="rId3851"/><Relationship Target="media/document_image_rId3852.jpeg" Type="http://schemas.openxmlformats.org/officeDocument/2006/relationships/image" Id="rId3852"/><Relationship Target="media/document_image_rId3853.jpeg" Type="http://schemas.openxmlformats.org/officeDocument/2006/relationships/image" Id="rId3853"/><Relationship Target="media/document_image_rId3854.jpeg" Type="http://schemas.openxmlformats.org/officeDocument/2006/relationships/image" Id="rId3854"/><Relationship Target="media/document_image_rId3855.jpeg" Type="http://schemas.openxmlformats.org/officeDocument/2006/relationships/image" Id="rId3855"/><Relationship Target="media/document_image_rId3856.jpeg" Type="http://schemas.openxmlformats.org/officeDocument/2006/relationships/image" Id="rId3856"/><Relationship Target="media/document_image_rId3857.jpeg" Type="http://schemas.openxmlformats.org/officeDocument/2006/relationships/image" Id="rId3857"/><Relationship Target="media/document_image_rId3858.jpeg" Type="http://schemas.openxmlformats.org/officeDocument/2006/relationships/image" Id="rId3858"/><Relationship Target="media/document_image_rId3859.jpeg" Type="http://schemas.openxmlformats.org/officeDocument/2006/relationships/image" Id="rId3859"/><Relationship Target="media/document_image_rId3860.jpeg" Type="http://schemas.openxmlformats.org/officeDocument/2006/relationships/image" Id="rId3860"/><Relationship Target="media/document_image_rId3861.jpeg" Type="http://schemas.openxmlformats.org/officeDocument/2006/relationships/image" Id="rId3861"/><Relationship Target="media/document_image_rId3862.jpeg" Type="http://schemas.openxmlformats.org/officeDocument/2006/relationships/image" Id="rId3862"/><Relationship Target="media/document_image_rId3863.jpeg" Type="http://schemas.openxmlformats.org/officeDocument/2006/relationships/image" Id="rId3863"/><Relationship Target="media/document_image_rId3864.jpeg" Type="http://schemas.openxmlformats.org/officeDocument/2006/relationships/image" Id="rId3864"/><Relationship Target="media/document_image_rId3865.jpeg" Type="http://schemas.openxmlformats.org/officeDocument/2006/relationships/image" Id="rId3865"/><Relationship Target="media/document_image_rId3866.jpeg" Type="http://schemas.openxmlformats.org/officeDocument/2006/relationships/image" Id="rId3866"/><Relationship Target="media/document_image_rId3867.jpeg" Type="http://schemas.openxmlformats.org/officeDocument/2006/relationships/image" Id="rId3867"/><Relationship Target="media/document_image_rId3868.jpeg" Type="http://schemas.openxmlformats.org/officeDocument/2006/relationships/image" Id="rId3868"/><Relationship Target="media/document_image_rId3869.jpeg" Type="http://schemas.openxmlformats.org/officeDocument/2006/relationships/image" Id="rId3869"/><Relationship Target="media/document_image_rId3870.jpeg" Type="http://schemas.openxmlformats.org/officeDocument/2006/relationships/image" Id="rId3870"/><Relationship Target="media/document_image_rId3871.jpeg" Type="http://schemas.openxmlformats.org/officeDocument/2006/relationships/image" Id="rId3871"/><Relationship Target="media/document_image_rId3872.jpeg" Type="http://schemas.openxmlformats.org/officeDocument/2006/relationships/image" Id="rId3872"/><Relationship Target="media/document_image_rId3873.jpeg" Type="http://schemas.openxmlformats.org/officeDocument/2006/relationships/image" Id="rId3873"/><Relationship Target="media/document_image_rId3874.jpeg" Type="http://schemas.openxmlformats.org/officeDocument/2006/relationships/image" Id="rId3874"/><Relationship Target="media/document_image_rId3875.jpeg" Type="http://schemas.openxmlformats.org/officeDocument/2006/relationships/image" Id="rId3875"/><Relationship Target="media/document_image_rId3876.jpeg" Type="http://schemas.openxmlformats.org/officeDocument/2006/relationships/image" Id="rId3876"/><Relationship Target="media/document_image_rId3877.jpeg" Type="http://schemas.openxmlformats.org/officeDocument/2006/relationships/image" Id="rId3877"/><Relationship Target="media/document_image_rId3878.jpeg" Type="http://schemas.openxmlformats.org/officeDocument/2006/relationships/image" Id="rId3878"/><Relationship Target="media/document_image_rId3879.jpeg" Type="http://schemas.openxmlformats.org/officeDocument/2006/relationships/image" Id="rId3879"/><Relationship Target="media/document_image_rId3880.jpeg" Type="http://schemas.openxmlformats.org/officeDocument/2006/relationships/image" Id="rId3880"/><Relationship Target="media/document_image_rId3881.jpeg" Type="http://schemas.openxmlformats.org/officeDocument/2006/relationships/image" Id="rId3881"/><Relationship Target="media/document_image_rId3882.jpeg" Type="http://schemas.openxmlformats.org/officeDocument/2006/relationships/image" Id="rId3882"/><Relationship Target="media/document_image_rId3883.jpeg" Type="http://schemas.openxmlformats.org/officeDocument/2006/relationships/image" Id="rId3883"/><Relationship Target="media/document_image_rId3884.jpeg" Type="http://schemas.openxmlformats.org/officeDocument/2006/relationships/image" Id="rId3884"/><Relationship Target="media/document_image_rId3885.jpeg" Type="http://schemas.openxmlformats.org/officeDocument/2006/relationships/image" Id="rId3885"/><Relationship Target="media/document_image_rId3886.jpeg" Type="http://schemas.openxmlformats.org/officeDocument/2006/relationships/image" Id="rId3886"/><Relationship Target="media/document_image_rId3887.jpeg" Type="http://schemas.openxmlformats.org/officeDocument/2006/relationships/image" Id="rId3887"/><Relationship Target="media/document_image_rId3888.jpeg" Type="http://schemas.openxmlformats.org/officeDocument/2006/relationships/image" Id="rId3888"/><Relationship Target="media/document_image_rId3889.jpeg" Type="http://schemas.openxmlformats.org/officeDocument/2006/relationships/image" Id="rId3889"/><Relationship Target="media/document_image_rId3890.jpeg" Type="http://schemas.openxmlformats.org/officeDocument/2006/relationships/image" Id="rId3890"/><Relationship Target="media/document_image_rId3891.jpeg" Type="http://schemas.openxmlformats.org/officeDocument/2006/relationships/image" Id="rId3891"/><Relationship Target="media/document_image_rId3892.jpeg" Type="http://schemas.openxmlformats.org/officeDocument/2006/relationships/image" Id="rId3892"/><Relationship Target="media/document_image_rId3893.jpeg" Type="http://schemas.openxmlformats.org/officeDocument/2006/relationships/image" Id="rId3893"/><Relationship Target="media/document_image_rId3894.jpeg" Type="http://schemas.openxmlformats.org/officeDocument/2006/relationships/image" Id="rId3894"/><Relationship Target="media/document_image_rId3895.jpeg" Type="http://schemas.openxmlformats.org/officeDocument/2006/relationships/image" Id="rId3895"/><Relationship Target="media/document_image_rId3896.jpeg" Type="http://schemas.openxmlformats.org/officeDocument/2006/relationships/image" Id="rId3896"/><Relationship Target="media/document_image_rId3897.jpeg" Type="http://schemas.openxmlformats.org/officeDocument/2006/relationships/image" Id="rId3897"/><Relationship Target="media/document_image_rId3898.jpeg" Type="http://schemas.openxmlformats.org/officeDocument/2006/relationships/image" Id="rId3898"/><Relationship Target="media/document_image_rId3899.jpeg" Type="http://schemas.openxmlformats.org/officeDocument/2006/relationships/image" Id="rId3899"/><Relationship Target="media/document_image_rId3900.jpeg" Type="http://schemas.openxmlformats.org/officeDocument/2006/relationships/image" Id="rId3900"/><Relationship Target="media/document_image_rId3901.jpeg" Type="http://schemas.openxmlformats.org/officeDocument/2006/relationships/image" Id="rId3901"/><Relationship Target="media/document_image_rId3902.jpeg" Type="http://schemas.openxmlformats.org/officeDocument/2006/relationships/image" Id="rId3902"/><Relationship Target="media/document_image_rId3903.jpeg" Type="http://schemas.openxmlformats.org/officeDocument/2006/relationships/image" Id="rId3903"/><Relationship Target="media/document_image_rId3904.jpeg" Type="http://schemas.openxmlformats.org/officeDocument/2006/relationships/image" Id="rId3904"/><Relationship Target="media/document_image_rId3905.jpeg" Type="http://schemas.openxmlformats.org/officeDocument/2006/relationships/image" Id="rId3905"/><Relationship Target="media/document_image_rId3906.jpeg" Type="http://schemas.openxmlformats.org/officeDocument/2006/relationships/image" Id="rId3906"/><Relationship Target="media/document_image_rId3907.jpeg" Type="http://schemas.openxmlformats.org/officeDocument/2006/relationships/image" Id="rId3907"/><Relationship Target="media/document_image_rId3908.jpeg" Type="http://schemas.openxmlformats.org/officeDocument/2006/relationships/image" Id="rId3908"/><Relationship Target="media/document_image_rId3909.jpeg" Type="http://schemas.openxmlformats.org/officeDocument/2006/relationships/image" Id="rId3909"/><Relationship Target="media/document_image_rId3910.jpeg" Type="http://schemas.openxmlformats.org/officeDocument/2006/relationships/image" Id="rId3910"/><Relationship Target="media/document_image_rId3911.jpeg" Type="http://schemas.openxmlformats.org/officeDocument/2006/relationships/image" Id="rId3911"/><Relationship Target="media/document_image_rId3912.jpeg" Type="http://schemas.openxmlformats.org/officeDocument/2006/relationships/image" Id="rId3912"/><Relationship Target="media/document_image_rId3913.jpeg" Type="http://schemas.openxmlformats.org/officeDocument/2006/relationships/image" Id="rId3913"/><Relationship Target="media/document_image_rId3914.jpeg" Type="http://schemas.openxmlformats.org/officeDocument/2006/relationships/image" Id="rId3914"/><Relationship Target="media/document_image_rId3915.jpeg" Type="http://schemas.openxmlformats.org/officeDocument/2006/relationships/image" Id="rId3915"/><Relationship Target="media/document_image_rId3916.jpeg" Type="http://schemas.openxmlformats.org/officeDocument/2006/relationships/image" Id="rId3916"/><Relationship Target="media/document_image_rId3917.jpeg" Type="http://schemas.openxmlformats.org/officeDocument/2006/relationships/image" Id="rId3917"/><Relationship Target="media/document_image_rId3918.jpeg" Type="http://schemas.openxmlformats.org/officeDocument/2006/relationships/image" Id="rId3918"/><Relationship Target="media/document_image_rId3919.jpeg" Type="http://schemas.openxmlformats.org/officeDocument/2006/relationships/image" Id="rId3919"/><Relationship Target="media/document_image_rId3920.jpeg" Type="http://schemas.openxmlformats.org/officeDocument/2006/relationships/image" Id="rId3920"/><Relationship Target="media/document_image_rId3921.jpeg" Type="http://schemas.openxmlformats.org/officeDocument/2006/relationships/image" Id="rId3921"/><Relationship Target="media/document_image_rId3922.jpeg" Type="http://schemas.openxmlformats.org/officeDocument/2006/relationships/image" Id="rId3922"/><Relationship Target="media/document_image_rId3923.jpeg" Type="http://schemas.openxmlformats.org/officeDocument/2006/relationships/image" Id="rId3923"/><Relationship Target="media/document_image_rId3924.jpeg" Type="http://schemas.openxmlformats.org/officeDocument/2006/relationships/image" Id="rId3924"/><Relationship Target="media/document_image_rId3925.jpeg" Type="http://schemas.openxmlformats.org/officeDocument/2006/relationships/image" Id="rId3925"/><Relationship Target="media/document_image_rId3926.jpeg" Type="http://schemas.openxmlformats.org/officeDocument/2006/relationships/image" Id="rId3926"/><Relationship Target="media/document_image_rId3927.jpeg" Type="http://schemas.openxmlformats.org/officeDocument/2006/relationships/image" Id="rId3927"/><Relationship Target="media/document_image_rId3928.jpeg" Type="http://schemas.openxmlformats.org/officeDocument/2006/relationships/image" Id="rId3928"/><Relationship Target="media/document_image_rId3929.jpeg" Type="http://schemas.openxmlformats.org/officeDocument/2006/relationships/image" Id="rId3929"/><Relationship Target="media/document_image_rId3930.jpeg" Type="http://schemas.openxmlformats.org/officeDocument/2006/relationships/image" Id="rId3930"/><Relationship Target="media/document_image_rId3931.jpeg" Type="http://schemas.openxmlformats.org/officeDocument/2006/relationships/image" Id="rId3931"/><Relationship Target="media/document_image_rId3932.jpeg" Type="http://schemas.openxmlformats.org/officeDocument/2006/relationships/image" Id="rId3932"/><Relationship Target="media/document_image_rId3933.jpeg" Type="http://schemas.openxmlformats.org/officeDocument/2006/relationships/image" Id="rId3933"/><Relationship Target="media/document_image_rId3934.jpeg" Type="http://schemas.openxmlformats.org/officeDocument/2006/relationships/image" Id="rId3934"/><Relationship Target="media/document_image_rId3935.jpeg" Type="http://schemas.openxmlformats.org/officeDocument/2006/relationships/image" Id="rId3935"/><Relationship Target="media/document_image_rId3936.jpeg" Type="http://schemas.openxmlformats.org/officeDocument/2006/relationships/image" Id="rId3936"/><Relationship Target="media/document_image_rId3937.jpeg" Type="http://schemas.openxmlformats.org/officeDocument/2006/relationships/image" Id="rId3937"/><Relationship Target="media/document_image_rId3938.jpeg" Type="http://schemas.openxmlformats.org/officeDocument/2006/relationships/image" Id="rId3938"/><Relationship Target="media/document_image_rId3939.jpeg" Type="http://schemas.openxmlformats.org/officeDocument/2006/relationships/image" Id="rId3939"/><Relationship Target="media/document_image_rId3940.jpeg" Type="http://schemas.openxmlformats.org/officeDocument/2006/relationships/image" Id="rId3940"/><Relationship Target="media/document_image_rId3941.jpeg" Type="http://schemas.openxmlformats.org/officeDocument/2006/relationships/image" Id="rId3941"/><Relationship Target="media/document_image_rId3942.jpeg" Type="http://schemas.openxmlformats.org/officeDocument/2006/relationships/image" Id="rId3942"/><Relationship Target="media/document_image_rId3943.jpeg" Type="http://schemas.openxmlformats.org/officeDocument/2006/relationships/image" Id="rId3943"/><Relationship Target="media/document_image_rId3944.jpeg" Type="http://schemas.openxmlformats.org/officeDocument/2006/relationships/image" Id="rId3944"/><Relationship Target="media/document_image_rId3945.jpeg" Type="http://schemas.openxmlformats.org/officeDocument/2006/relationships/image" Id="rId3945"/><Relationship Target="media/document_image_rId3946.jpeg" Type="http://schemas.openxmlformats.org/officeDocument/2006/relationships/image" Id="rId3946"/><Relationship Target="media/document_image_rId3947.jpeg" Type="http://schemas.openxmlformats.org/officeDocument/2006/relationships/image" Id="rId3947"/><Relationship Target="media/document_image_rId3948.jpeg" Type="http://schemas.openxmlformats.org/officeDocument/2006/relationships/image" Id="rId3948"/><Relationship Target="media/document_image_rId3949.jpeg" Type="http://schemas.openxmlformats.org/officeDocument/2006/relationships/image" Id="rId3949"/><Relationship Target="media/document_image_rId3950.jpeg" Type="http://schemas.openxmlformats.org/officeDocument/2006/relationships/image" Id="rId3950"/><Relationship Target="media/document_image_rId3951.jpeg" Type="http://schemas.openxmlformats.org/officeDocument/2006/relationships/image" Id="rId3951"/><Relationship Target="media/document_image_rId3952.jpeg" Type="http://schemas.openxmlformats.org/officeDocument/2006/relationships/image" Id="rId3952"/><Relationship Target="media/document_image_rId3953.jpeg" Type="http://schemas.openxmlformats.org/officeDocument/2006/relationships/image" Id="rId3953"/><Relationship Target="media/document_image_rId3954.jpeg" Type="http://schemas.openxmlformats.org/officeDocument/2006/relationships/image" Id="rId3954"/><Relationship Target="media/document_image_rId3955.jpeg" Type="http://schemas.openxmlformats.org/officeDocument/2006/relationships/image" Id="rId3955"/><Relationship Target="media/document_image_rId3956.jpeg" Type="http://schemas.openxmlformats.org/officeDocument/2006/relationships/image" Id="rId3956"/><Relationship Target="media/document_image_rId3957.jpeg" Type="http://schemas.openxmlformats.org/officeDocument/2006/relationships/image" Id="rId3957"/><Relationship Target="media/document_image_rId3958.jpeg" Type="http://schemas.openxmlformats.org/officeDocument/2006/relationships/image" Id="rId3958"/><Relationship Target="media/document_image_rId3959.jpeg" Type="http://schemas.openxmlformats.org/officeDocument/2006/relationships/image" Id="rId3959"/><Relationship Target="media/document_image_rId3960.jpeg" Type="http://schemas.openxmlformats.org/officeDocument/2006/relationships/image" Id="rId3960"/><Relationship Target="media/document_image_rId3961.jpeg" Type="http://schemas.openxmlformats.org/officeDocument/2006/relationships/image" Id="rId3961"/><Relationship Target="media/document_image_rId3962.jpeg" Type="http://schemas.openxmlformats.org/officeDocument/2006/relationships/image" Id="rId3962"/><Relationship Target="media/document_image_rId3963.jpeg" Type="http://schemas.openxmlformats.org/officeDocument/2006/relationships/image" Id="rId3963"/><Relationship Target="media/document_image_rId3964.jpeg" Type="http://schemas.openxmlformats.org/officeDocument/2006/relationships/image" Id="rId3964"/><Relationship Target="media/document_image_rId3965.jpeg" Type="http://schemas.openxmlformats.org/officeDocument/2006/relationships/image" Id="rId3965"/><Relationship Target="media/document_image_rId3966.jpeg" Type="http://schemas.openxmlformats.org/officeDocument/2006/relationships/image" Id="rId3966"/><Relationship Target="media/document_image_rId3967.jpeg" Type="http://schemas.openxmlformats.org/officeDocument/2006/relationships/image" Id="rId3967"/><Relationship Target="media/document_image_rId3968.jpeg" Type="http://schemas.openxmlformats.org/officeDocument/2006/relationships/image" Id="rId3968"/><Relationship Target="media/document_image_rId3969.jpeg" Type="http://schemas.openxmlformats.org/officeDocument/2006/relationships/image" Id="rId3969"/><Relationship Target="media/document_image_rId3970.jpeg" Type="http://schemas.openxmlformats.org/officeDocument/2006/relationships/image" Id="rId3970"/><Relationship Target="media/document_image_rId3971.jpeg" Type="http://schemas.openxmlformats.org/officeDocument/2006/relationships/image" Id="rId3971"/><Relationship Target="media/document_image_rId3972.jpeg" Type="http://schemas.openxmlformats.org/officeDocument/2006/relationships/image" Id="rId3972"/><Relationship Target="media/document_image_rId3973.jpeg" Type="http://schemas.openxmlformats.org/officeDocument/2006/relationships/image" Id="rId3973"/><Relationship Target="media/document_image_rId3974.jpeg" Type="http://schemas.openxmlformats.org/officeDocument/2006/relationships/image" Id="rId3974"/><Relationship Target="media/document_image_rId3975.jpeg" Type="http://schemas.openxmlformats.org/officeDocument/2006/relationships/image" Id="rId3975"/><Relationship Target="media/document_image_rId3976.jpeg" Type="http://schemas.openxmlformats.org/officeDocument/2006/relationships/image" Id="rId3976"/><Relationship Target="media/document_image_rId3977.jpeg" Type="http://schemas.openxmlformats.org/officeDocument/2006/relationships/image" Id="rId3977"/><Relationship Target="media/document_image_rId3978.jpeg" Type="http://schemas.openxmlformats.org/officeDocument/2006/relationships/image" Id="rId3978"/><Relationship Target="media/document_image_rId3979.jpeg" Type="http://schemas.openxmlformats.org/officeDocument/2006/relationships/image" Id="rId3979"/><Relationship Target="media/document_image_rId3980.jpeg" Type="http://schemas.openxmlformats.org/officeDocument/2006/relationships/image" Id="rId3980"/><Relationship Target="media/document_image_rId3981.jpeg" Type="http://schemas.openxmlformats.org/officeDocument/2006/relationships/image" Id="rId3981"/><Relationship Target="media/document_image_rId3982.jpeg" Type="http://schemas.openxmlformats.org/officeDocument/2006/relationships/image" Id="rId3982"/><Relationship Target="media/document_image_rId3983.jpeg" Type="http://schemas.openxmlformats.org/officeDocument/2006/relationships/image" Id="rId3983"/><Relationship Target="media/document_image_rId3984.jpeg" Type="http://schemas.openxmlformats.org/officeDocument/2006/relationships/image" Id="rId3984"/><Relationship Target="media/document_image_rId3985.jpeg" Type="http://schemas.openxmlformats.org/officeDocument/2006/relationships/image" Id="rId3985"/><Relationship Target="media/document_image_rId3986.jpeg" Type="http://schemas.openxmlformats.org/officeDocument/2006/relationships/image" Id="rId3986"/><Relationship Target="media/document_image_rId3987.jpeg" Type="http://schemas.openxmlformats.org/officeDocument/2006/relationships/image" Id="rId3987"/><Relationship Target="media/document_image_rId3988.jpeg" Type="http://schemas.openxmlformats.org/officeDocument/2006/relationships/image" Id="rId3988"/><Relationship Target="media/document_image_rId3989.jpeg" Type="http://schemas.openxmlformats.org/officeDocument/2006/relationships/image" Id="rId3989"/><Relationship Target="media/document_image_rId3990.jpeg" Type="http://schemas.openxmlformats.org/officeDocument/2006/relationships/image" Id="rId3990"/><Relationship Target="media/document_image_rId3991.jpeg" Type="http://schemas.openxmlformats.org/officeDocument/2006/relationships/image" Id="rId3991"/><Relationship Target="media/document_image_rId3992.jpeg" Type="http://schemas.openxmlformats.org/officeDocument/2006/relationships/image" Id="rId3992"/><Relationship Target="media/document_image_rId3993.jpeg" Type="http://schemas.openxmlformats.org/officeDocument/2006/relationships/image" Id="rId3993"/><Relationship Target="media/document_image_rId3994.jpeg" Type="http://schemas.openxmlformats.org/officeDocument/2006/relationships/image" Id="rId3994"/><Relationship Target="media/document_image_rId3995.jpeg" Type="http://schemas.openxmlformats.org/officeDocument/2006/relationships/image" Id="rId3995"/><Relationship Target="media/document_image_rId3996.jpeg" Type="http://schemas.openxmlformats.org/officeDocument/2006/relationships/image" Id="rId3996"/><Relationship Target="media/document_image_rId3997.jpeg" Type="http://schemas.openxmlformats.org/officeDocument/2006/relationships/image" Id="rId3997"/><Relationship Target="media/document_image_rId3998.jpeg" Type="http://schemas.openxmlformats.org/officeDocument/2006/relationships/image" Id="rId3998"/><Relationship Target="media/document_image_rId3999.jpeg" Type="http://schemas.openxmlformats.org/officeDocument/2006/relationships/image" Id="rId3999"/><Relationship Target="media/document_image_rId4000.jpeg" Type="http://schemas.openxmlformats.org/officeDocument/2006/relationships/image" Id="rId4000"/><Relationship Target="media/document_image_rId4001.jpeg" Type="http://schemas.openxmlformats.org/officeDocument/2006/relationships/image" Id="rId4001"/><Relationship Target="media/document_image_rId4002.jpeg" Type="http://schemas.openxmlformats.org/officeDocument/2006/relationships/image" Id="rId4002"/><Relationship Target="media/document_image_rId4003.jpeg" Type="http://schemas.openxmlformats.org/officeDocument/2006/relationships/image" Id="rId4003"/><Relationship Target="media/document_image_rId4004.jpeg" Type="http://schemas.openxmlformats.org/officeDocument/2006/relationships/image" Id="rId4004"/><Relationship Target="media/document_image_rId4005.jpeg" Type="http://schemas.openxmlformats.org/officeDocument/2006/relationships/image" Id="rId4005"/><Relationship Target="media/document_image_rId4006.jpeg" Type="http://schemas.openxmlformats.org/officeDocument/2006/relationships/image" Id="rId4006"/><Relationship Target="media/document_image_rId4007.jpeg" Type="http://schemas.openxmlformats.org/officeDocument/2006/relationships/image" Id="rId4007"/><Relationship Target="media/document_image_rId4008.jpeg" Type="http://schemas.openxmlformats.org/officeDocument/2006/relationships/image" Id="rId4008"/><Relationship Target="media/document_image_rId4009.jpeg" Type="http://schemas.openxmlformats.org/officeDocument/2006/relationships/image" Id="rId4009"/><Relationship Target="media/document_image_rId4010.jpeg" Type="http://schemas.openxmlformats.org/officeDocument/2006/relationships/image" Id="rId4010"/><Relationship Target="media/document_image_rId4011.jpeg" Type="http://schemas.openxmlformats.org/officeDocument/2006/relationships/image" Id="rId4011"/><Relationship Target="media/document_image_rId4012.jpeg" Type="http://schemas.openxmlformats.org/officeDocument/2006/relationships/image" Id="rId4012"/><Relationship Target="media/document_image_rId4013.jpeg" Type="http://schemas.openxmlformats.org/officeDocument/2006/relationships/image" Id="rId4013"/><Relationship Target="media/document_image_rId4014.jpeg" Type="http://schemas.openxmlformats.org/officeDocument/2006/relationships/image" Id="rId4014"/><Relationship Target="media/document_image_rId4015.jpeg" Type="http://schemas.openxmlformats.org/officeDocument/2006/relationships/image" Id="rId4015"/><Relationship Target="media/document_image_rId4016.jpeg" Type="http://schemas.openxmlformats.org/officeDocument/2006/relationships/image" Id="rId4016"/><Relationship Target="media/document_image_rId4017.jpeg" Type="http://schemas.openxmlformats.org/officeDocument/2006/relationships/image" Id="rId4017"/><Relationship Target="media/document_image_rId4018.jpeg" Type="http://schemas.openxmlformats.org/officeDocument/2006/relationships/image" Id="rId4018"/><Relationship Target="media/document_image_rId4019.jpeg" Type="http://schemas.openxmlformats.org/officeDocument/2006/relationships/image" Id="rId4019"/><Relationship Target="media/document_image_rId4020.jpeg" Type="http://schemas.openxmlformats.org/officeDocument/2006/relationships/image" Id="rId4020"/><Relationship Target="media/document_image_rId4021.jpeg" Type="http://schemas.openxmlformats.org/officeDocument/2006/relationships/image" Id="rId4021"/><Relationship Target="media/document_image_rId4022.jpeg" Type="http://schemas.openxmlformats.org/officeDocument/2006/relationships/image" Id="rId4022"/><Relationship Target="media/document_image_rId4023.jpeg" Type="http://schemas.openxmlformats.org/officeDocument/2006/relationships/image" Id="rId4023"/><Relationship Target="media/document_image_rId4024.jpeg" Type="http://schemas.openxmlformats.org/officeDocument/2006/relationships/image" Id="rId4024"/><Relationship Target="media/document_image_rId4025.jpeg" Type="http://schemas.openxmlformats.org/officeDocument/2006/relationships/image" Id="rId4025"/><Relationship Target="media/document_image_rId4026.jpeg" Type="http://schemas.openxmlformats.org/officeDocument/2006/relationships/image" Id="rId4026"/><Relationship Target="media/document_image_rId4027.jpeg" Type="http://schemas.openxmlformats.org/officeDocument/2006/relationships/image" Id="rId4027"/><Relationship Target="media/document_image_rId4028.jpeg" Type="http://schemas.openxmlformats.org/officeDocument/2006/relationships/image" Id="rId4028"/><Relationship Target="media/document_image_rId4029.jpeg" Type="http://schemas.openxmlformats.org/officeDocument/2006/relationships/image" Id="rId4029"/><Relationship Target="media/document_image_rId4030.jpeg" Type="http://schemas.openxmlformats.org/officeDocument/2006/relationships/image" Id="rId4030"/><Relationship Target="media/document_image_rId4031.jpeg" Type="http://schemas.openxmlformats.org/officeDocument/2006/relationships/image" Id="rId4031"/><Relationship Target="media/document_image_rId4032.jpeg" Type="http://schemas.openxmlformats.org/officeDocument/2006/relationships/image" Id="rId4032"/><Relationship Target="media/document_image_rId4033.jpeg" Type="http://schemas.openxmlformats.org/officeDocument/2006/relationships/image" Id="rId4033"/><Relationship Target="media/document_image_rId4034.jpeg" Type="http://schemas.openxmlformats.org/officeDocument/2006/relationships/image" Id="rId4034"/><Relationship Target="media/document_image_rId4035.jpeg" Type="http://schemas.openxmlformats.org/officeDocument/2006/relationships/image" Id="rId4035"/><Relationship Target="media/document_image_rId4036.jpeg" Type="http://schemas.openxmlformats.org/officeDocument/2006/relationships/image" Id="rId4036"/><Relationship Target="media/document_image_rId4037.jpeg" Type="http://schemas.openxmlformats.org/officeDocument/2006/relationships/image" Id="rId4037"/><Relationship Target="media/document_image_rId4038.jpeg" Type="http://schemas.openxmlformats.org/officeDocument/2006/relationships/image" Id="rId4038"/><Relationship Target="media/document_image_rId4039.jpeg" Type="http://schemas.openxmlformats.org/officeDocument/2006/relationships/image" Id="rId4039"/><Relationship Target="media/document_image_rId4040.jpeg" Type="http://schemas.openxmlformats.org/officeDocument/2006/relationships/image" Id="rId4040"/><Relationship Target="media/document_image_rId4041.jpeg" Type="http://schemas.openxmlformats.org/officeDocument/2006/relationships/image" Id="rId4041"/><Relationship Target="media/document_image_rId4042.jpeg" Type="http://schemas.openxmlformats.org/officeDocument/2006/relationships/image" Id="rId4042"/><Relationship Target="media/document_image_rId4043.jpeg" Type="http://schemas.openxmlformats.org/officeDocument/2006/relationships/image" Id="rId4043"/><Relationship Target="media/document_image_rId4044.jpeg" Type="http://schemas.openxmlformats.org/officeDocument/2006/relationships/image" Id="rId4044"/><Relationship Target="media/document_image_rId4045.jpeg" Type="http://schemas.openxmlformats.org/officeDocument/2006/relationships/image" Id="rId4045"/><Relationship Target="media/document_image_rId4046.jpeg" Type="http://schemas.openxmlformats.org/officeDocument/2006/relationships/image" Id="rId4046"/><Relationship Target="media/document_image_rId4047.jpeg" Type="http://schemas.openxmlformats.org/officeDocument/2006/relationships/image" Id="rId4047"/><Relationship Target="media/document_image_rId4048.jpeg" Type="http://schemas.openxmlformats.org/officeDocument/2006/relationships/image" Id="rId4048"/><Relationship Target="media/document_image_rId4049.jpeg" Type="http://schemas.openxmlformats.org/officeDocument/2006/relationships/image" Id="rId4049"/><Relationship Target="media/document_image_rId4050.jpeg" Type="http://schemas.openxmlformats.org/officeDocument/2006/relationships/image" Id="rId4050"/><Relationship Target="media/document_image_rId4051.jpeg" Type="http://schemas.openxmlformats.org/officeDocument/2006/relationships/image" Id="rId4051"/><Relationship Target="media/document_image_rId4052.jpeg" Type="http://schemas.openxmlformats.org/officeDocument/2006/relationships/image" Id="rId4052"/><Relationship Target="media/document_image_rId4053.jpeg" Type="http://schemas.openxmlformats.org/officeDocument/2006/relationships/image" Id="rId4053"/><Relationship Target="media/document_image_rId4054.jpeg" Type="http://schemas.openxmlformats.org/officeDocument/2006/relationships/image" Id="rId4054"/><Relationship Target="media/document_image_rId4055.jpeg" Type="http://schemas.openxmlformats.org/officeDocument/2006/relationships/image" Id="rId4055"/><Relationship Target="media/document_image_rId4056.jpeg" Type="http://schemas.openxmlformats.org/officeDocument/2006/relationships/image" Id="rId4056"/><Relationship Target="media/document_image_rId4057.jpeg" Type="http://schemas.openxmlformats.org/officeDocument/2006/relationships/image" Id="rId4057"/><Relationship Target="media/document_image_rId4058.jpeg" Type="http://schemas.openxmlformats.org/officeDocument/2006/relationships/image" Id="rId4058"/><Relationship Target="media/document_image_rId4059.jpeg" Type="http://schemas.openxmlformats.org/officeDocument/2006/relationships/image" Id="rId4059"/><Relationship Target="media/document_image_rId4060.jpeg" Type="http://schemas.openxmlformats.org/officeDocument/2006/relationships/image" Id="rId4060"/><Relationship Target="media/document_image_rId4061.jpeg" Type="http://schemas.openxmlformats.org/officeDocument/2006/relationships/image" Id="rId4061"/><Relationship Target="media/document_image_rId4062.jpeg" Type="http://schemas.openxmlformats.org/officeDocument/2006/relationships/image" Id="rId4062"/><Relationship Target="media/document_image_rId4063.jpeg" Type="http://schemas.openxmlformats.org/officeDocument/2006/relationships/image" Id="rId4063"/><Relationship Target="media/document_image_rId4064.jpeg" Type="http://schemas.openxmlformats.org/officeDocument/2006/relationships/image" Id="rId4064"/><Relationship Target="media/document_image_rId4065.jpeg" Type="http://schemas.openxmlformats.org/officeDocument/2006/relationships/image" Id="rId4065"/><Relationship Target="media/document_image_rId4066.jpeg" Type="http://schemas.openxmlformats.org/officeDocument/2006/relationships/image" Id="rId4066"/><Relationship Target="media/document_image_rId4067.jpeg" Type="http://schemas.openxmlformats.org/officeDocument/2006/relationships/image" Id="rId4067"/><Relationship Target="media/document_image_rId4068.jpeg" Type="http://schemas.openxmlformats.org/officeDocument/2006/relationships/image" Id="rId4068"/><Relationship Target="media/document_image_rId4069.jpeg" Type="http://schemas.openxmlformats.org/officeDocument/2006/relationships/image" Id="rId4069"/><Relationship Target="media/document_image_rId4070.jpeg" Type="http://schemas.openxmlformats.org/officeDocument/2006/relationships/image" Id="rId4070"/><Relationship Target="media/document_image_rId4071.jpeg" Type="http://schemas.openxmlformats.org/officeDocument/2006/relationships/image" Id="rId4071"/><Relationship Target="media/document_image_rId4072.jpeg" Type="http://schemas.openxmlformats.org/officeDocument/2006/relationships/image" Id="rId4072"/><Relationship Target="media/document_image_rId4073.jpeg" Type="http://schemas.openxmlformats.org/officeDocument/2006/relationships/image" Id="rId4073"/><Relationship Target="media/document_image_rId4074.jpeg" Type="http://schemas.openxmlformats.org/officeDocument/2006/relationships/image" Id="rId4074"/><Relationship Target="media/document_image_rId4075.jpeg" Type="http://schemas.openxmlformats.org/officeDocument/2006/relationships/image" Id="rId4075"/><Relationship Target="media/document_image_rId4076.jpeg" Type="http://schemas.openxmlformats.org/officeDocument/2006/relationships/image" Id="rId4076"/><Relationship Target="media/document_image_rId4077.jpeg" Type="http://schemas.openxmlformats.org/officeDocument/2006/relationships/image" Id="rId4077"/><Relationship Target="media/document_image_rId4078.jpeg" Type="http://schemas.openxmlformats.org/officeDocument/2006/relationships/image" Id="rId4078"/><Relationship Target="media/document_image_rId4079.jpeg" Type="http://schemas.openxmlformats.org/officeDocument/2006/relationships/image" Id="rId4079"/><Relationship Target="media/document_image_rId4080.jpeg" Type="http://schemas.openxmlformats.org/officeDocument/2006/relationships/image" Id="rId4080"/><Relationship Target="media/document_image_rId4081.jpeg" Type="http://schemas.openxmlformats.org/officeDocument/2006/relationships/image" Id="rId4081"/><Relationship Target="media/document_image_rId4082.jpeg" Type="http://schemas.openxmlformats.org/officeDocument/2006/relationships/image" Id="rId4082"/><Relationship Target="media/document_image_rId4083.jpeg" Type="http://schemas.openxmlformats.org/officeDocument/2006/relationships/image" Id="rId4083"/><Relationship Target="media/document_image_rId4084.jpeg" Type="http://schemas.openxmlformats.org/officeDocument/2006/relationships/image" Id="rId4084"/><Relationship Target="media/document_image_rId4085.jpeg" Type="http://schemas.openxmlformats.org/officeDocument/2006/relationships/image" Id="rId4085"/><Relationship Target="media/document_image_rId4086.jpeg" Type="http://schemas.openxmlformats.org/officeDocument/2006/relationships/image" Id="rId4086"/><Relationship Target="media/document_image_rId4087.jpeg" Type="http://schemas.openxmlformats.org/officeDocument/2006/relationships/image" Id="rId4087"/><Relationship Target="media/document_image_rId4088.jpeg" Type="http://schemas.openxmlformats.org/officeDocument/2006/relationships/image" Id="rId4088"/><Relationship Target="media/document_image_rId4089.jpeg" Type="http://schemas.openxmlformats.org/officeDocument/2006/relationships/image" Id="rId4089"/><Relationship Target="media/document_image_rId4090.jpeg" Type="http://schemas.openxmlformats.org/officeDocument/2006/relationships/image" Id="rId4090"/><Relationship Target="media/document_image_rId4091.jpeg" Type="http://schemas.openxmlformats.org/officeDocument/2006/relationships/image" Id="rId4091"/><Relationship Target="media/document_image_rId4092.jpeg" Type="http://schemas.openxmlformats.org/officeDocument/2006/relationships/image" Id="rId4092"/><Relationship Target="media/document_image_rId4093.jpeg" Type="http://schemas.openxmlformats.org/officeDocument/2006/relationships/image" Id="rId4093"/><Relationship Target="media/document_image_rId4094.jpeg" Type="http://schemas.openxmlformats.org/officeDocument/2006/relationships/image" Id="rId4094"/><Relationship Target="media/document_image_rId4095.jpeg" Type="http://schemas.openxmlformats.org/officeDocument/2006/relationships/image" Id="rId4095"/><Relationship Target="media/document_image_rId4096.jpeg" Type="http://schemas.openxmlformats.org/officeDocument/2006/relationships/image" Id="rId4096"/><Relationship Target="media/document_image_rId4097.jpeg" Type="http://schemas.openxmlformats.org/officeDocument/2006/relationships/image" Id="rId4097"/><Relationship Target="media/document_image_rId4098.jpeg" Type="http://schemas.openxmlformats.org/officeDocument/2006/relationships/image" Id="rId4098"/><Relationship Target="media/document_image_rId4099.jpeg" Type="http://schemas.openxmlformats.org/officeDocument/2006/relationships/image" Id="rId4099"/><Relationship Target="media/document_image_rId4100.jpeg" Type="http://schemas.openxmlformats.org/officeDocument/2006/relationships/image" Id="rId4100"/><Relationship Target="media/document_image_rId4101.jpeg" Type="http://schemas.openxmlformats.org/officeDocument/2006/relationships/image" Id="rId4101"/><Relationship Target="media/document_image_rId4102.jpeg" Type="http://schemas.openxmlformats.org/officeDocument/2006/relationships/image" Id="rId4102"/><Relationship Target="media/document_image_rId4103.jpeg" Type="http://schemas.openxmlformats.org/officeDocument/2006/relationships/image" Id="rId4103"/><Relationship Target="media/document_image_rId4104.jpeg" Type="http://schemas.openxmlformats.org/officeDocument/2006/relationships/image" Id="rId4104"/><Relationship Target="media/document_image_rId4105.jpeg" Type="http://schemas.openxmlformats.org/officeDocument/2006/relationships/image" Id="rId4105"/><Relationship Target="media/document_image_rId4106.jpeg" Type="http://schemas.openxmlformats.org/officeDocument/2006/relationships/image" Id="rId4106"/><Relationship Target="media/document_image_rId4107.jpeg" Type="http://schemas.openxmlformats.org/officeDocument/2006/relationships/image" Id="rId4107"/><Relationship Target="media/document_image_rId4108.jpeg" Type="http://schemas.openxmlformats.org/officeDocument/2006/relationships/image" Id="rId4108"/><Relationship Target="media/document_image_rId4109.jpeg" Type="http://schemas.openxmlformats.org/officeDocument/2006/relationships/image" Id="rId4109"/><Relationship Target="media/document_image_rId4110.jpeg" Type="http://schemas.openxmlformats.org/officeDocument/2006/relationships/image" Id="rId4110"/><Relationship Target="media/document_image_rId4111.jpeg" Type="http://schemas.openxmlformats.org/officeDocument/2006/relationships/image" Id="rId4111"/><Relationship Target="media/document_image_rId4112.jpeg" Type="http://schemas.openxmlformats.org/officeDocument/2006/relationships/image" Id="rId4112"/><Relationship Target="media/document_image_rId4113.jpeg" Type="http://schemas.openxmlformats.org/officeDocument/2006/relationships/image" Id="rId4113"/><Relationship Target="media/document_image_rId4114.jpeg" Type="http://schemas.openxmlformats.org/officeDocument/2006/relationships/image" Id="rId4114"/><Relationship Target="media/document_image_rId4115.jpeg" Type="http://schemas.openxmlformats.org/officeDocument/2006/relationships/image" Id="rId4115"/><Relationship Target="media/document_image_rId4116.jpeg" Type="http://schemas.openxmlformats.org/officeDocument/2006/relationships/image" Id="rId4116"/><Relationship Target="media/document_image_rId4117.jpeg" Type="http://schemas.openxmlformats.org/officeDocument/2006/relationships/image" Id="rId4117"/><Relationship Target="media/document_image_rId4118.jpeg" Type="http://schemas.openxmlformats.org/officeDocument/2006/relationships/image" Id="rId4118"/><Relationship Target="media/document_image_rId4119.jpeg" Type="http://schemas.openxmlformats.org/officeDocument/2006/relationships/image" Id="rId4119"/><Relationship Target="media/document_image_rId4120.jpeg" Type="http://schemas.openxmlformats.org/officeDocument/2006/relationships/image" Id="rId4120"/><Relationship Target="media/document_image_rId4121.jpeg" Type="http://schemas.openxmlformats.org/officeDocument/2006/relationships/image" Id="rId4121"/><Relationship Target="media/document_image_rId4122.jpeg" Type="http://schemas.openxmlformats.org/officeDocument/2006/relationships/image" Id="rId4122"/><Relationship Target="media/document_image_rId4123.jpeg" Type="http://schemas.openxmlformats.org/officeDocument/2006/relationships/image" Id="rId4123"/><Relationship Target="media/document_image_rId4124.jpeg" Type="http://schemas.openxmlformats.org/officeDocument/2006/relationships/image" Id="rId4124"/><Relationship Target="media/document_image_rId4125.jpeg" Type="http://schemas.openxmlformats.org/officeDocument/2006/relationships/image" Id="rId4125"/><Relationship Target="media/document_image_rId4126.jpeg" Type="http://schemas.openxmlformats.org/officeDocument/2006/relationships/image" Id="rId4126"/><Relationship Target="media/document_image_rId4127.jpeg" Type="http://schemas.openxmlformats.org/officeDocument/2006/relationships/image" Id="rId4127"/><Relationship Target="media/document_image_rId4128.jpeg" Type="http://schemas.openxmlformats.org/officeDocument/2006/relationships/image" Id="rId4128"/><Relationship Target="media/document_image_rId4129.jpeg" Type="http://schemas.openxmlformats.org/officeDocument/2006/relationships/image" Id="rId4129"/><Relationship Target="media/document_image_rId4130.jpeg" Type="http://schemas.openxmlformats.org/officeDocument/2006/relationships/image" Id="rId4130"/><Relationship Target="media/document_image_rId4131.jpeg" Type="http://schemas.openxmlformats.org/officeDocument/2006/relationships/image" Id="rId4131"/><Relationship Target="media/document_image_rId4132.jpeg" Type="http://schemas.openxmlformats.org/officeDocument/2006/relationships/image" Id="rId4132"/><Relationship Target="media/document_image_rId4133.jpeg" Type="http://schemas.openxmlformats.org/officeDocument/2006/relationships/image" Id="rId4133"/><Relationship Target="media/document_image_rId4134.jpeg" Type="http://schemas.openxmlformats.org/officeDocument/2006/relationships/image" Id="rId4134"/><Relationship Target="media/document_image_rId4135.jpeg" Type="http://schemas.openxmlformats.org/officeDocument/2006/relationships/image" Id="rId4135"/><Relationship Target="media/document_image_rId4136.jpeg" Type="http://schemas.openxmlformats.org/officeDocument/2006/relationships/image" Id="rId4136"/><Relationship Target="media/document_image_rId4137.jpeg" Type="http://schemas.openxmlformats.org/officeDocument/2006/relationships/image" Id="rId4137"/><Relationship Target="media/document_image_rId4138.jpeg" Type="http://schemas.openxmlformats.org/officeDocument/2006/relationships/image" Id="rId4138"/><Relationship Target="media/document_image_rId4139.jpeg" Type="http://schemas.openxmlformats.org/officeDocument/2006/relationships/image" Id="rId4139"/><Relationship Target="media/document_image_rId4140.jpeg" Type="http://schemas.openxmlformats.org/officeDocument/2006/relationships/image" Id="rId4140"/><Relationship Target="media/document_image_rId4141.jpeg" Type="http://schemas.openxmlformats.org/officeDocument/2006/relationships/image" Id="rId4141"/><Relationship Target="media/document_image_rId4142.jpeg" Type="http://schemas.openxmlformats.org/officeDocument/2006/relationships/image" Id="rId4142"/><Relationship Target="media/document_image_rId4143.jpeg" Type="http://schemas.openxmlformats.org/officeDocument/2006/relationships/image" Id="rId4143"/><Relationship Target="media/document_image_rId4144.jpeg" Type="http://schemas.openxmlformats.org/officeDocument/2006/relationships/image" Id="rId4144"/><Relationship Target="media/document_image_rId4145.jpeg" Type="http://schemas.openxmlformats.org/officeDocument/2006/relationships/image" Id="rId4145"/><Relationship Target="media/document_image_rId4146.jpeg" Type="http://schemas.openxmlformats.org/officeDocument/2006/relationships/image" Id="rId4146"/><Relationship Target="media/document_image_rId4147.jpeg" Type="http://schemas.openxmlformats.org/officeDocument/2006/relationships/image" Id="rId4147"/><Relationship Target="media/document_image_rId4148.jpeg" Type="http://schemas.openxmlformats.org/officeDocument/2006/relationships/image" Id="rId4148"/><Relationship Target="media/document_image_rId4149.jpeg" Type="http://schemas.openxmlformats.org/officeDocument/2006/relationships/image" Id="rId4149"/><Relationship Target="media/document_image_rId4150.jpeg" Type="http://schemas.openxmlformats.org/officeDocument/2006/relationships/image" Id="rId4150"/><Relationship Target="media/document_image_rId4151.jpeg" Type="http://schemas.openxmlformats.org/officeDocument/2006/relationships/image" Id="rId4151"/><Relationship Target="media/document_image_rId4152.jpeg" Type="http://schemas.openxmlformats.org/officeDocument/2006/relationships/image" Id="rId4152"/><Relationship Target="media/document_image_rId4153.jpeg" Type="http://schemas.openxmlformats.org/officeDocument/2006/relationships/image" Id="rId4153"/><Relationship Target="media/document_image_rId4154.jpeg" Type="http://schemas.openxmlformats.org/officeDocument/2006/relationships/image" Id="rId4154"/><Relationship Target="media/document_image_rId4155.jpeg" Type="http://schemas.openxmlformats.org/officeDocument/2006/relationships/image" Id="rId4155"/><Relationship Target="media/document_image_rId4156.jpeg" Type="http://schemas.openxmlformats.org/officeDocument/2006/relationships/image" Id="rId4156"/><Relationship Target="media/document_image_rId4157.jpeg" Type="http://schemas.openxmlformats.org/officeDocument/2006/relationships/image" Id="rId4157"/><Relationship Target="media/document_image_rId4158.jpeg" Type="http://schemas.openxmlformats.org/officeDocument/2006/relationships/image" Id="rId4158"/><Relationship Target="media/document_image_rId4159.jpeg" Type="http://schemas.openxmlformats.org/officeDocument/2006/relationships/image" Id="rId4159"/><Relationship Target="media/document_image_rId4160.jpeg" Type="http://schemas.openxmlformats.org/officeDocument/2006/relationships/image" Id="rId4160"/><Relationship Target="media/document_image_rId4161.jpeg" Type="http://schemas.openxmlformats.org/officeDocument/2006/relationships/image" Id="rId4161"/><Relationship Target="media/document_image_rId4162.jpeg" Type="http://schemas.openxmlformats.org/officeDocument/2006/relationships/image" Id="rId4162"/><Relationship Target="media/document_image_rId4163.jpeg" Type="http://schemas.openxmlformats.org/officeDocument/2006/relationships/image" Id="rId4163"/><Relationship Target="media/document_image_rId4164.jpeg" Type="http://schemas.openxmlformats.org/officeDocument/2006/relationships/image" Id="rId4164"/><Relationship Target="media/document_image_rId4165.jpeg" Type="http://schemas.openxmlformats.org/officeDocument/2006/relationships/image" Id="rId4165"/><Relationship Target="media/document_image_rId4166.jpeg" Type="http://schemas.openxmlformats.org/officeDocument/2006/relationships/image" Id="rId4166"/><Relationship Target="media/document_image_rId4167.jpeg" Type="http://schemas.openxmlformats.org/officeDocument/2006/relationships/image" Id="rId4167"/><Relationship Target="media/document_image_rId4168.jpeg" Type="http://schemas.openxmlformats.org/officeDocument/2006/relationships/image" Id="rId4168"/><Relationship Target="media/document_image_rId4169.jpeg" Type="http://schemas.openxmlformats.org/officeDocument/2006/relationships/image" Id="rId4169"/><Relationship Target="media/document_image_rId4170.jpeg" Type="http://schemas.openxmlformats.org/officeDocument/2006/relationships/image" Id="rId4170"/><Relationship Target="media/document_image_rId4171.jpeg" Type="http://schemas.openxmlformats.org/officeDocument/2006/relationships/image" Id="rId4171"/><Relationship Target="media/document_image_rId4172.jpeg" Type="http://schemas.openxmlformats.org/officeDocument/2006/relationships/image" Id="rId4172"/><Relationship Target="media/document_image_rId4173.jpeg" Type="http://schemas.openxmlformats.org/officeDocument/2006/relationships/image" Id="rId4173"/><Relationship Target="media/document_image_rId4174.jpeg" Type="http://schemas.openxmlformats.org/officeDocument/2006/relationships/image" Id="rId4174"/><Relationship Target="media/document_image_rId4175.jpeg" Type="http://schemas.openxmlformats.org/officeDocument/2006/relationships/image" Id="rId4175"/><Relationship Target="media/document_image_rId4176.jpeg" Type="http://schemas.openxmlformats.org/officeDocument/2006/relationships/image" Id="rId4176"/><Relationship Target="media/document_image_rId4177.jpeg" Type="http://schemas.openxmlformats.org/officeDocument/2006/relationships/image" Id="rId4177"/><Relationship Target="media/document_image_rId4178.jpeg" Type="http://schemas.openxmlformats.org/officeDocument/2006/relationships/image" Id="rId4178"/><Relationship Target="media/document_image_rId4179.jpeg" Type="http://schemas.openxmlformats.org/officeDocument/2006/relationships/image" Id="rId4179"/><Relationship Target="media/document_image_rId4180.jpeg" Type="http://schemas.openxmlformats.org/officeDocument/2006/relationships/image" Id="rId4180"/><Relationship Target="media/document_image_rId4181.jpeg" Type="http://schemas.openxmlformats.org/officeDocument/2006/relationships/image" Id="rId4181"/><Relationship Target="media/document_image_rId4182.jpeg" Type="http://schemas.openxmlformats.org/officeDocument/2006/relationships/image" Id="rId4182"/><Relationship Target="media/document_image_rId4183.jpeg" Type="http://schemas.openxmlformats.org/officeDocument/2006/relationships/image" Id="rId4183"/><Relationship Target="media/document_image_rId4184.jpeg" Type="http://schemas.openxmlformats.org/officeDocument/2006/relationships/image" Id="rId4184"/><Relationship Target="media/document_image_rId4185.jpeg" Type="http://schemas.openxmlformats.org/officeDocument/2006/relationships/image" Id="rId4185"/><Relationship Target="media/document_image_rId4186.jpeg" Type="http://schemas.openxmlformats.org/officeDocument/2006/relationships/image" Id="rId4186"/><Relationship Target="media/document_image_rId4187.jpeg" Type="http://schemas.openxmlformats.org/officeDocument/2006/relationships/image" Id="rId4187"/><Relationship Target="media/document_image_rId4188.jpeg" Type="http://schemas.openxmlformats.org/officeDocument/2006/relationships/image" Id="rId4188"/><Relationship Target="media/document_image_rId4189.jpeg" Type="http://schemas.openxmlformats.org/officeDocument/2006/relationships/image" Id="rId4189"/><Relationship Target="media/document_image_rId4190.jpeg" Type="http://schemas.openxmlformats.org/officeDocument/2006/relationships/image" Id="rId4190"/><Relationship Target="media/document_image_rId4191.jpeg" Type="http://schemas.openxmlformats.org/officeDocument/2006/relationships/image" Id="rId4191"/><Relationship Target="media/document_image_rId4192.jpeg" Type="http://schemas.openxmlformats.org/officeDocument/2006/relationships/image" Id="rId4192"/><Relationship Target="media/document_image_rId4193.jpeg" Type="http://schemas.openxmlformats.org/officeDocument/2006/relationships/image" Id="rId4193"/><Relationship Target="media/document_image_rId4194.jpeg" Type="http://schemas.openxmlformats.org/officeDocument/2006/relationships/image" Id="rId4194"/><Relationship Target="media/document_image_rId4195.jpeg" Type="http://schemas.openxmlformats.org/officeDocument/2006/relationships/image" Id="rId4195"/><Relationship Target="media/document_image_rId4196.jpeg" Type="http://schemas.openxmlformats.org/officeDocument/2006/relationships/image" Id="rId4196"/><Relationship Target="media/document_image_rId4197.jpeg" Type="http://schemas.openxmlformats.org/officeDocument/2006/relationships/image" Id="rId4197"/><Relationship Target="media/document_image_rId4198.jpeg" Type="http://schemas.openxmlformats.org/officeDocument/2006/relationships/image" Id="rId4198"/><Relationship Target="media/document_image_rId4199.jpeg" Type="http://schemas.openxmlformats.org/officeDocument/2006/relationships/image" Id="rId4199"/><Relationship Target="media/document_image_rId4200.jpeg" Type="http://schemas.openxmlformats.org/officeDocument/2006/relationships/image" Id="rId4200"/><Relationship Target="media/document_image_rId4201.jpeg" Type="http://schemas.openxmlformats.org/officeDocument/2006/relationships/image" Id="rId4201"/><Relationship Target="media/document_image_rId4202.jpeg" Type="http://schemas.openxmlformats.org/officeDocument/2006/relationships/image" Id="rId4202"/><Relationship Target="media/document_image_rId4203.jpeg" Type="http://schemas.openxmlformats.org/officeDocument/2006/relationships/image" Id="rId4203"/><Relationship Target="media/document_image_rId4204.jpeg" Type="http://schemas.openxmlformats.org/officeDocument/2006/relationships/image" Id="rId4204"/><Relationship Target="media/document_image_rId4205.jpeg" Type="http://schemas.openxmlformats.org/officeDocument/2006/relationships/image" Id="rId4205"/><Relationship Target="media/document_image_rId4206.jpeg" Type="http://schemas.openxmlformats.org/officeDocument/2006/relationships/image" Id="rId4206"/><Relationship Target="media/document_image_rId4207.jpeg" Type="http://schemas.openxmlformats.org/officeDocument/2006/relationships/image" Id="rId4207"/><Relationship Target="media/document_image_rId4208.jpeg" Type="http://schemas.openxmlformats.org/officeDocument/2006/relationships/image" Id="rId4208"/><Relationship Target="media/document_image_rId4209.jpeg" Type="http://schemas.openxmlformats.org/officeDocument/2006/relationships/image" Id="rId4209"/><Relationship Target="media/document_image_rId4210.jpeg" Type="http://schemas.openxmlformats.org/officeDocument/2006/relationships/image" Id="rId4210"/><Relationship Target="media/document_image_rId4211.jpeg" Type="http://schemas.openxmlformats.org/officeDocument/2006/relationships/image" Id="rId4211"/><Relationship Target="media/document_image_rId4212.jpeg" Type="http://schemas.openxmlformats.org/officeDocument/2006/relationships/image" Id="rId4212"/><Relationship Target="media/document_image_rId4213.jpeg" Type="http://schemas.openxmlformats.org/officeDocument/2006/relationships/image" Id="rId4213"/><Relationship Target="media/document_image_rId4214.jpeg" Type="http://schemas.openxmlformats.org/officeDocument/2006/relationships/image" Id="rId4214"/><Relationship Target="media/document_image_rId4215.jpeg" Type="http://schemas.openxmlformats.org/officeDocument/2006/relationships/image" Id="rId4215"/><Relationship Target="media/document_image_rId4216.jpeg" Type="http://schemas.openxmlformats.org/officeDocument/2006/relationships/image" Id="rId4216"/><Relationship Target="media/document_image_rId4217.jpeg" Type="http://schemas.openxmlformats.org/officeDocument/2006/relationships/image" Id="rId4217"/><Relationship Target="media/document_image_rId4218.jpeg" Type="http://schemas.openxmlformats.org/officeDocument/2006/relationships/image" Id="rId4218"/><Relationship Target="media/document_image_rId4219.jpeg" Type="http://schemas.openxmlformats.org/officeDocument/2006/relationships/image" Id="rId4219"/><Relationship Target="media/document_image_rId4220.jpeg" Type="http://schemas.openxmlformats.org/officeDocument/2006/relationships/image" Id="rId4220"/><Relationship Target="media/document_image_rId4221.jpeg" Type="http://schemas.openxmlformats.org/officeDocument/2006/relationships/image" Id="rId4221"/><Relationship Target="media/document_image_rId4222.jpeg" Type="http://schemas.openxmlformats.org/officeDocument/2006/relationships/image" Id="rId4222"/><Relationship Target="media/document_image_rId4223.jpeg" Type="http://schemas.openxmlformats.org/officeDocument/2006/relationships/image" Id="rId4223"/><Relationship Target="media/document_image_rId4224.jpeg" Type="http://schemas.openxmlformats.org/officeDocument/2006/relationships/image" Id="rId4224"/><Relationship Target="media/document_image_rId4225.jpeg" Type="http://schemas.openxmlformats.org/officeDocument/2006/relationships/image" Id="rId4225"/><Relationship Target="media/document_image_rId4226.jpeg" Type="http://schemas.openxmlformats.org/officeDocument/2006/relationships/image" Id="rId4226"/><Relationship Target="media/document_image_rId4227.jpeg" Type="http://schemas.openxmlformats.org/officeDocument/2006/relationships/image" Id="rId4227"/><Relationship Target="media/document_image_rId4228.jpeg" Type="http://schemas.openxmlformats.org/officeDocument/2006/relationships/image" Id="rId4228"/><Relationship Target="media/document_image_rId4229.jpeg" Type="http://schemas.openxmlformats.org/officeDocument/2006/relationships/image" Id="rId4229"/><Relationship Target="media/document_image_rId4230.jpeg" Type="http://schemas.openxmlformats.org/officeDocument/2006/relationships/image" Id="rId4230"/><Relationship Target="media/document_image_rId4231.jpeg" Type="http://schemas.openxmlformats.org/officeDocument/2006/relationships/image" Id="rId4231"/><Relationship Target="media/document_image_rId4232.jpeg" Type="http://schemas.openxmlformats.org/officeDocument/2006/relationships/image" Id="rId4232"/><Relationship Target="media/document_image_rId4233.jpeg" Type="http://schemas.openxmlformats.org/officeDocument/2006/relationships/image" Id="rId4233"/><Relationship Target="media/document_image_rId4234.jpeg" Type="http://schemas.openxmlformats.org/officeDocument/2006/relationships/image" Id="rId4234"/><Relationship Target="media/document_image_rId4235.jpeg" Type="http://schemas.openxmlformats.org/officeDocument/2006/relationships/image" Id="rId4235"/><Relationship Target="media/document_image_rId4236.jpeg" Type="http://schemas.openxmlformats.org/officeDocument/2006/relationships/image" Id="rId4236"/><Relationship Target="media/document_image_rId4237.jpeg" Type="http://schemas.openxmlformats.org/officeDocument/2006/relationships/image" Id="rId4237"/><Relationship Target="media/document_image_rId4238.jpeg" Type="http://schemas.openxmlformats.org/officeDocument/2006/relationships/image" Id="rId4238"/><Relationship Target="media/document_image_rId4239.jpeg" Type="http://schemas.openxmlformats.org/officeDocument/2006/relationships/image" Id="rId4239"/><Relationship Target="media/document_image_rId4240.jpeg" Type="http://schemas.openxmlformats.org/officeDocument/2006/relationships/image" Id="rId4240"/><Relationship Target="media/document_image_rId4241.jpeg" Type="http://schemas.openxmlformats.org/officeDocument/2006/relationships/image" Id="rId4241"/><Relationship Target="media/document_image_rId4242.jpeg" Type="http://schemas.openxmlformats.org/officeDocument/2006/relationships/image" Id="rId4242"/><Relationship Target="media/document_image_rId4243.jpeg" Type="http://schemas.openxmlformats.org/officeDocument/2006/relationships/image" Id="rId4243"/><Relationship Target="media/document_image_rId4244.jpeg" Type="http://schemas.openxmlformats.org/officeDocument/2006/relationships/image" Id="rId4244"/><Relationship Target="media/document_image_rId4245.jpeg" Type="http://schemas.openxmlformats.org/officeDocument/2006/relationships/image" Id="rId4245"/><Relationship Target="media/document_image_rId4246.jpeg" Type="http://schemas.openxmlformats.org/officeDocument/2006/relationships/image" Id="rId4246"/><Relationship Target="media/document_image_rId4247.jpeg" Type="http://schemas.openxmlformats.org/officeDocument/2006/relationships/image" Id="rId4247"/><Relationship Target="media/document_image_rId4248.jpeg" Type="http://schemas.openxmlformats.org/officeDocument/2006/relationships/image" Id="rId4248"/><Relationship Target="media/document_image_rId4249.jpeg" Type="http://schemas.openxmlformats.org/officeDocument/2006/relationships/image" Id="rId4249"/><Relationship Target="media/document_image_rId4250.jpeg" Type="http://schemas.openxmlformats.org/officeDocument/2006/relationships/image" Id="rId4250"/><Relationship Target="media/document_image_rId4251.jpeg" Type="http://schemas.openxmlformats.org/officeDocument/2006/relationships/image" Id="rId4251"/><Relationship Target="media/document_image_rId4252.jpeg" Type="http://schemas.openxmlformats.org/officeDocument/2006/relationships/image" Id="rId4252"/><Relationship Target="media/document_image_rId4253.jpeg" Type="http://schemas.openxmlformats.org/officeDocument/2006/relationships/image" Id="rId4253"/><Relationship Target="media/document_image_rId4254.jpeg" Type="http://schemas.openxmlformats.org/officeDocument/2006/relationships/image" Id="rId4254"/><Relationship Target="media/document_image_rId4255.jpeg" Type="http://schemas.openxmlformats.org/officeDocument/2006/relationships/image" Id="rId4255"/><Relationship Target="media/document_image_rId4256.jpeg" Type="http://schemas.openxmlformats.org/officeDocument/2006/relationships/image" Id="rId4256"/><Relationship Target="media/document_image_rId4257.jpeg" Type="http://schemas.openxmlformats.org/officeDocument/2006/relationships/image" Id="rId4257"/><Relationship Target="media/document_image_rId4258.jpeg" Type="http://schemas.openxmlformats.org/officeDocument/2006/relationships/image" Id="rId4258"/><Relationship Target="media/document_image_rId4259.jpeg" Type="http://schemas.openxmlformats.org/officeDocument/2006/relationships/image" Id="rId4259"/><Relationship Target="media/document_image_rId4260.jpeg" Type="http://schemas.openxmlformats.org/officeDocument/2006/relationships/image" Id="rId4260"/><Relationship Target="media/document_image_rId4261.jpeg" Type="http://schemas.openxmlformats.org/officeDocument/2006/relationships/image" Id="rId4261"/><Relationship Target="media/document_image_rId4262.jpeg" Type="http://schemas.openxmlformats.org/officeDocument/2006/relationships/image" Id="rId4262"/><Relationship Target="media/document_image_rId4263.jpeg" Type="http://schemas.openxmlformats.org/officeDocument/2006/relationships/image" Id="rId4263"/><Relationship Target="media/document_image_rId4264.jpeg" Type="http://schemas.openxmlformats.org/officeDocument/2006/relationships/image" Id="rId4264"/><Relationship Target="media/document_image_rId4265.jpeg" Type="http://schemas.openxmlformats.org/officeDocument/2006/relationships/image" Id="rId4265"/><Relationship Target="media/document_image_rId4266.jpeg" Type="http://schemas.openxmlformats.org/officeDocument/2006/relationships/image" Id="rId4266"/><Relationship Target="media/document_image_rId4267.jpeg" Type="http://schemas.openxmlformats.org/officeDocument/2006/relationships/image" Id="rId4267"/><Relationship Target="media/document_image_rId4268.jpeg" Type="http://schemas.openxmlformats.org/officeDocument/2006/relationships/image" Id="rId4268"/><Relationship Target="media/document_image_rId4269.jpeg" Type="http://schemas.openxmlformats.org/officeDocument/2006/relationships/image" Id="rId4269"/><Relationship Target="media/document_image_rId4270.jpeg" Type="http://schemas.openxmlformats.org/officeDocument/2006/relationships/image" Id="rId4270"/><Relationship Target="media/document_image_rId4271.jpeg" Type="http://schemas.openxmlformats.org/officeDocument/2006/relationships/image" Id="rId4271"/><Relationship Target="media/document_image_rId4272.jpeg" Type="http://schemas.openxmlformats.org/officeDocument/2006/relationships/image" Id="rId4272"/><Relationship Target="media/document_image_rId4273.jpeg" Type="http://schemas.openxmlformats.org/officeDocument/2006/relationships/image" Id="rId4273"/><Relationship Target="media/document_image_rId4274.jpeg" Type="http://schemas.openxmlformats.org/officeDocument/2006/relationships/image" Id="rId4274"/><Relationship Target="media/document_image_rId4275.jpeg" Type="http://schemas.openxmlformats.org/officeDocument/2006/relationships/image" Id="rId4275"/><Relationship Target="media/document_image_rId4276.jpeg" Type="http://schemas.openxmlformats.org/officeDocument/2006/relationships/image" Id="rId4276"/><Relationship Target="media/document_image_rId4277.jpeg" Type="http://schemas.openxmlformats.org/officeDocument/2006/relationships/image" Id="rId4277"/><Relationship Target="media/document_image_rId4278.jpeg" Type="http://schemas.openxmlformats.org/officeDocument/2006/relationships/image" Id="rId4278"/><Relationship Target="media/document_image_rId4279.jpeg" Type="http://schemas.openxmlformats.org/officeDocument/2006/relationships/image" Id="rId4279"/><Relationship Target="media/document_image_rId4280.jpeg" Type="http://schemas.openxmlformats.org/officeDocument/2006/relationships/image" Id="rId4280"/><Relationship Target="media/document_image_rId4281.jpeg" Type="http://schemas.openxmlformats.org/officeDocument/2006/relationships/image" Id="rId4281"/><Relationship Target="media/document_image_rId4282.jpeg" Type="http://schemas.openxmlformats.org/officeDocument/2006/relationships/image" Id="rId4282"/><Relationship Target="media/document_image_rId4283.jpeg" Type="http://schemas.openxmlformats.org/officeDocument/2006/relationships/image" Id="rId4283"/><Relationship Target="media/document_image_rId4284.jpeg" Type="http://schemas.openxmlformats.org/officeDocument/2006/relationships/image" Id="rId4284"/><Relationship Target="media/document_image_rId4285.jpeg" Type="http://schemas.openxmlformats.org/officeDocument/2006/relationships/image" Id="rId4285"/><Relationship Target="media/document_image_rId4286.jpeg" Type="http://schemas.openxmlformats.org/officeDocument/2006/relationships/image" Id="rId4286"/><Relationship Target="media/document_image_rId4287.jpeg" Type="http://schemas.openxmlformats.org/officeDocument/2006/relationships/image" Id="rId4287"/><Relationship Target="media/document_image_rId4288.jpeg" Type="http://schemas.openxmlformats.org/officeDocument/2006/relationships/image" Id="rId4288"/><Relationship Target="media/document_image_rId4289.jpeg" Type="http://schemas.openxmlformats.org/officeDocument/2006/relationships/image" Id="rId4289"/><Relationship Target="media/document_image_rId4290.jpeg" Type="http://schemas.openxmlformats.org/officeDocument/2006/relationships/image" Id="rId4290"/><Relationship Target="media/document_image_rId4291.jpeg" Type="http://schemas.openxmlformats.org/officeDocument/2006/relationships/image" Id="rId4291"/><Relationship Target="media/document_image_rId4292.jpeg" Type="http://schemas.openxmlformats.org/officeDocument/2006/relationships/image" Id="rId4292"/><Relationship Target="media/document_image_rId4293.jpeg" Type="http://schemas.openxmlformats.org/officeDocument/2006/relationships/image" Id="rId4293"/><Relationship Target="media/document_image_rId4294.jpeg" Type="http://schemas.openxmlformats.org/officeDocument/2006/relationships/image" Id="rId4294"/><Relationship Target="media/document_image_rId4295.jpeg" Type="http://schemas.openxmlformats.org/officeDocument/2006/relationships/image" Id="rId4295"/><Relationship Target="media/document_image_rId4296.jpeg" Type="http://schemas.openxmlformats.org/officeDocument/2006/relationships/image" Id="rId4296"/><Relationship Target="media/document_image_rId4297.jpeg" Type="http://schemas.openxmlformats.org/officeDocument/2006/relationships/image" Id="rId4297"/><Relationship Target="media/document_image_rId4298.jpeg" Type="http://schemas.openxmlformats.org/officeDocument/2006/relationships/image" Id="rId4298"/><Relationship Target="media/document_image_rId4299.jpeg" Type="http://schemas.openxmlformats.org/officeDocument/2006/relationships/image" Id="rId4299"/><Relationship Target="media/document_image_rId4300.jpeg" Type="http://schemas.openxmlformats.org/officeDocument/2006/relationships/image" Id="rId4300"/><Relationship Target="media/document_image_rId4301.jpeg" Type="http://schemas.openxmlformats.org/officeDocument/2006/relationships/image" Id="rId4301"/><Relationship Target="media/document_image_rId4302.jpeg" Type="http://schemas.openxmlformats.org/officeDocument/2006/relationships/image" Id="rId4302"/><Relationship Target="media/document_image_rId4303.jpeg" Type="http://schemas.openxmlformats.org/officeDocument/2006/relationships/image" Id="rId4303"/><Relationship Target="media/document_image_rId4304.jpeg" Type="http://schemas.openxmlformats.org/officeDocument/2006/relationships/image" Id="rId4304"/><Relationship Target="media/document_image_rId4305.jpeg" Type="http://schemas.openxmlformats.org/officeDocument/2006/relationships/image" Id="rId4305"/><Relationship Target="media/document_image_rId4306.jpeg" Type="http://schemas.openxmlformats.org/officeDocument/2006/relationships/image" Id="rId4306"/><Relationship Target="media/document_image_rId4307.jpeg" Type="http://schemas.openxmlformats.org/officeDocument/2006/relationships/image" Id="rId4307"/><Relationship Target="media/document_image_rId4308.jpeg" Type="http://schemas.openxmlformats.org/officeDocument/2006/relationships/image" Id="rId4308"/><Relationship Target="media/document_image_rId4309.jpeg" Type="http://schemas.openxmlformats.org/officeDocument/2006/relationships/image" Id="rId4309"/><Relationship Target="media/document_image_rId4310.jpeg" Type="http://schemas.openxmlformats.org/officeDocument/2006/relationships/image" Id="rId4310"/><Relationship Target="media/document_image_rId4311.jpeg" Type="http://schemas.openxmlformats.org/officeDocument/2006/relationships/image" Id="rId4311"/><Relationship Target="media/document_image_rId4312.jpeg" Type="http://schemas.openxmlformats.org/officeDocument/2006/relationships/image" Id="rId4312"/><Relationship Target="media/document_image_rId4313.jpeg" Type="http://schemas.openxmlformats.org/officeDocument/2006/relationships/image" Id="rId4313"/><Relationship Target="media/document_image_rId4314.jpeg" Type="http://schemas.openxmlformats.org/officeDocument/2006/relationships/image" Id="rId4314"/><Relationship Target="media/document_image_rId4315.jpeg" Type="http://schemas.openxmlformats.org/officeDocument/2006/relationships/image" Id="rId4315"/><Relationship Target="media/document_image_rId4316.jpeg" Type="http://schemas.openxmlformats.org/officeDocument/2006/relationships/image" Id="rId4316"/><Relationship Target="media/document_image_rId4317.jpeg" Type="http://schemas.openxmlformats.org/officeDocument/2006/relationships/image" Id="rId4317"/><Relationship Target="media/document_image_rId4318.jpeg" Type="http://schemas.openxmlformats.org/officeDocument/2006/relationships/image" Id="rId4318"/><Relationship Target="media/document_image_rId4319.jpeg" Type="http://schemas.openxmlformats.org/officeDocument/2006/relationships/image" Id="rId4319"/><Relationship Target="media/document_image_rId4320.jpeg" Type="http://schemas.openxmlformats.org/officeDocument/2006/relationships/image" Id="rId4320"/><Relationship Target="media/document_image_rId4321.jpeg" Type="http://schemas.openxmlformats.org/officeDocument/2006/relationships/image" Id="rId4321"/><Relationship Target="media/document_image_rId4322.jpeg" Type="http://schemas.openxmlformats.org/officeDocument/2006/relationships/image" Id="rId4322"/><Relationship Target="media/document_image_rId4323.jpeg" Type="http://schemas.openxmlformats.org/officeDocument/2006/relationships/image" Id="rId4323"/><Relationship Target="media/document_image_rId4324.jpeg" Type="http://schemas.openxmlformats.org/officeDocument/2006/relationships/image" Id="rId4324"/><Relationship Target="media/document_image_rId4325.jpeg" Type="http://schemas.openxmlformats.org/officeDocument/2006/relationships/image" Id="rId4325"/><Relationship Target="media/document_image_rId4326.jpeg" Type="http://schemas.openxmlformats.org/officeDocument/2006/relationships/image" Id="rId4326"/><Relationship Target="media/document_image_rId4327.jpeg" Type="http://schemas.openxmlformats.org/officeDocument/2006/relationships/image" Id="rId4327"/><Relationship Target="media/document_image_rId4328.jpeg" Type="http://schemas.openxmlformats.org/officeDocument/2006/relationships/image" Id="rId4328"/><Relationship Target="media/document_image_rId4329.jpeg" Type="http://schemas.openxmlformats.org/officeDocument/2006/relationships/image" Id="rId4329"/><Relationship Target="media/document_image_rId4330.jpeg" Type="http://schemas.openxmlformats.org/officeDocument/2006/relationships/image" Id="rId4330"/><Relationship Target="media/document_image_rId4331.jpeg" Type="http://schemas.openxmlformats.org/officeDocument/2006/relationships/image" Id="rId4331"/><Relationship Target="media/document_image_rId4332.jpeg" Type="http://schemas.openxmlformats.org/officeDocument/2006/relationships/image" Id="rId4332"/><Relationship Target="media/document_image_rId4333.jpeg" Type="http://schemas.openxmlformats.org/officeDocument/2006/relationships/image" Id="rId4333"/><Relationship Target="media/document_image_rId4334.jpeg" Type="http://schemas.openxmlformats.org/officeDocument/2006/relationships/image" Id="rId4334"/><Relationship Target="media/document_image_rId4335.jpeg" Type="http://schemas.openxmlformats.org/officeDocument/2006/relationships/image" Id="rId4335"/><Relationship Target="media/document_image_rId4336.jpeg" Type="http://schemas.openxmlformats.org/officeDocument/2006/relationships/image" Id="rId4336"/><Relationship Target="media/document_image_rId4337.jpeg" Type="http://schemas.openxmlformats.org/officeDocument/2006/relationships/image" Id="rId4337"/><Relationship Target="media/document_image_rId4338.jpeg" Type="http://schemas.openxmlformats.org/officeDocument/2006/relationships/image" Id="rId4338"/><Relationship Target="media/document_image_rId4339.jpeg" Type="http://schemas.openxmlformats.org/officeDocument/2006/relationships/image" Id="rId4339"/><Relationship Target="media/document_image_rId4340.jpeg" Type="http://schemas.openxmlformats.org/officeDocument/2006/relationships/image" Id="rId4340"/><Relationship Target="media/document_image_rId4341.jpeg" Type="http://schemas.openxmlformats.org/officeDocument/2006/relationships/image" Id="rId4341"/><Relationship Target="media/document_image_rId4342.jpeg" Type="http://schemas.openxmlformats.org/officeDocument/2006/relationships/image" Id="rId4342"/><Relationship Target="media/document_image_rId4343.jpeg" Type="http://schemas.openxmlformats.org/officeDocument/2006/relationships/image" Id="rId4343"/><Relationship Target="media/document_image_rId4344.jpeg" Type="http://schemas.openxmlformats.org/officeDocument/2006/relationships/image" Id="rId4344"/><Relationship Target="media/document_image_rId4345.jpeg" Type="http://schemas.openxmlformats.org/officeDocument/2006/relationships/image" Id="rId4345"/><Relationship Target="media/document_image_rId4346.jpeg" Type="http://schemas.openxmlformats.org/officeDocument/2006/relationships/image" Id="rId4346"/><Relationship Target="media/document_image_rId4347.jpeg" Type="http://schemas.openxmlformats.org/officeDocument/2006/relationships/image" Id="rId4347"/><Relationship Target="media/document_image_rId4348.jpeg" Type="http://schemas.openxmlformats.org/officeDocument/2006/relationships/image" Id="rId4348"/><Relationship Target="media/document_image_rId4349.jpeg" Type="http://schemas.openxmlformats.org/officeDocument/2006/relationships/image" Id="rId4349"/><Relationship Target="media/document_image_rId4350.jpeg" Type="http://schemas.openxmlformats.org/officeDocument/2006/relationships/image" Id="rId4350"/><Relationship Target="media/document_image_rId4351.jpeg" Type="http://schemas.openxmlformats.org/officeDocument/2006/relationships/image" Id="rId4351"/><Relationship Target="media/document_image_rId4352.jpeg" Type="http://schemas.openxmlformats.org/officeDocument/2006/relationships/image" Id="rId4352"/><Relationship Target="media/document_image_rId4353.jpeg" Type="http://schemas.openxmlformats.org/officeDocument/2006/relationships/image" Id="rId4353"/><Relationship Target="media/document_image_rId4354.jpeg" Type="http://schemas.openxmlformats.org/officeDocument/2006/relationships/image" Id="rId4354"/><Relationship Target="media/document_image_rId4355.jpeg" Type="http://schemas.openxmlformats.org/officeDocument/2006/relationships/image" Id="rId4355"/><Relationship Target="media/document_image_rId4356.jpeg" Type="http://schemas.openxmlformats.org/officeDocument/2006/relationships/image" Id="rId4356"/><Relationship Target="media/document_image_rId4357.jpeg" Type="http://schemas.openxmlformats.org/officeDocument/2006/relationships/image" Id="rId4357"/><Relationship Target="media/document_image_rId4358.jpeg" Type="http://schemas.openxmlformats.org/officeDocument/2006/relationships/image" Id="rId4358"/><Relationship Target="media/document_image_rId4359.jpeg" Type="http://schemas.openxmlformats.org/officeDocument/2006/relationships/image" Id="rId4359"/><Relationship Target="media/document_image_rId4360.jpeg" Type="http://schemas.openxmlformats.org/officeDocument/2006/relationships/image" Id="rId4360"/><Relationship Target="media/document_image_rId4361.jpeg" Type="http://schemas.openxmlformats.org/officeDocument/2006/relationships/image" Id="rId4361"/><Relationship Target="media/document_image_rId4362.jpeg" Type="http://schemas.openxmlformats.org/officeDocument/2006/relationships/image" Id="rId4362"/><Relationship Target="media/document_image_rId4363.jpeg" Type="http://schemas.openxmlformats.org/officeDocument/2006/relationships/image" Id="rId4363"/><Relationship Target="media/document_image_rId4364.jpeg" Type="http://schemas.openxmlformats.org/officeDocument/2006/relationships/image" Id="rId4364"/><Relationship Target="media/document_image_rId4365.jpeg" Type="http://schemas.openxmlformats.org/officeDocument/2006/relationships/image" Id="rId4365"/><Relationship Target="media/document_image_rId4366.jpeg" Type="http://schemas.openxmlformats.org/officeDocument/2006/relationships/image" Id="rId4366"/><Relationship Target="media/document_image_rId4367.jpeg" Type="http://schemas.openxmlformats.org/officeDocument/2006/relationships/image" Id="rId4367"/><Relationship Target="media/document_image_rId4368.jpeg" Type="http://schemas.openxmlformats.org/officeDocument/2006/relationships/image" Id="rId4368"/><Relationship Target="media/document_image_rId4369.jpeg" Type="http://schemas.openxmlformats.org/officeDocument/2006/relationships/image" Id="rId4369"/><Relationship Target="media/document_image_rId4370.jpeg" Type="http://schemas.openxmlformats.org/officeDocument/2006/relationships/image" Id="rId4370"/><Relationship Target="media/document_image_rId4371.jpeg" Type="http://schemas.openxmlformats.org/officeDocument/2006/relationships/image" Id="rId4371"/><Relationship Target="media/document_image_rId4372.jpeg" Type="http://schemas.openxmlformats.org/officeDocument/2006/relationships/image" Id="rId4372"/><Relationship Target="media/document_image_rId4373.jpeg" Type="http://schemas.openxmlformats.org/officeDocument/2006/relationships/image" Id="rId4373"/><Relationship Target="media/document_image_rId4374.jpeg" Type="http://schemas.openxmlformats.org/officeDocument/2006/relationships/image" Id="rId4374"/><Relationship Target="media/document_image_rId4375.jpeg" Type="http://schemas.openxmlformats.org/officeDocument/2006/relationships/image" Id="rId4375"/><Relationship Target="media/document_image_rId4376.jpeg" Type="http://schemas.openxmlformats.org/officeDocument/2006/relationships/image" Id="rId4376"/><Relationship Target="media/document_image_rId4377.jpeg" Type="http://schemas.openxmlformats.org/officeDocument/2006/relationships/image" Id="rId4377"/><Relationship Target="media/document_image_rId4378.jpeg" Type="http://schemas.openxmlformats.org/officeDocument/2006/relationships/image" Id="rId4378"/><Relationship Target="media/document_image_rId4379.jpeg" Type="http://schemas.openxmlformats.org/officeDocument/2006/relationships/image" Id="rId4379"/><Relationship Target="media/document_image_rId4380.jpeg" Type="http://schemas.openxmlformats.org/officeDocument/2006/relationships/image" Id="rId4380"/><Relationship Target="media/document_image_rId4381.jpeg" Type="http://schemas.openxmlformats.org/officeDocument/2006/relationships/image" Id="rId4381"/><Relationship Target="media/document_image_rId4382.jpeg" Type="http://schemas.openxmlformats.org/officeDocument/2006/relationships/image" Id="rId4382"/><Relationship Target="media/document_image_rId4383.jpeg" Type="http://schemas.openxmlformats.org/officeDocument/2006/relationships/image" Id="rId4383"/><Relationship Target="media/document_image_rId4384.jpeg" Type="http://schemas.openxmlformats.org/officeDocument/2006/relationships/image" Id="rId4384"/><Relationship Target="media/document_image_rId4385.jpeg" Type="http://schemas.openxmlformats.org/officeDocument/2006/relationships/image" Id="rId4385"/><Relationship Target="media/document_image_rId4386.jpeg" Type="http://schemas.openxmlformats.org/officeDocument/2006/relationships/image" Id="rId4386"/><Relationship Target="media/document_image_rId4387.jpeg" Type="http://schemas.openxmlformats.org/officeDocument/2006/relationships/image" Id="rId4387"/><Relationship Target="media/document_image_rId4388.jpeg" Type="http://schemas.openxmlformats.org/officeDocument/2006/relationships/image" Id="rId4388"/><Relationship Target="media/document_image_rId4389.jpeg" Type="http://schemas.openxmlformats.org/officeDocument/2006/relationships/image" Id="rId4389"/><Relationship Target="media/document_image_rId4390.jpeg" Type="http://schemas.openxmlformats.org/officeDocument/2006/relationships/image" Id="rId4390"/><Relationship Target="media/document_image_rId4391.jpeg" Type="http://schemas.openxmlformats.org/officeDocument/2006/relationships/image" Id="rId4391"/><Relationship Target="media/document_image_rId4392.jpeg" Type="http://schemas.openxmlformats.org/officeDocument/2006/relationships/image" Id="rId4392"/><Relationship Target="media/document_image_rId4393.jpeg" Type="http://schemas.openxmlformats.org/officeDocument/2006/relationships/image" Id="rId4393"/><Relationship Target="media/document_image_rId4394.jpeg" Type="http://schemas.openxmlformats.org/officeDocument/2006/relationships/image" Id="rId4394"/><Relationship Target="media/document_image_rId4395.jpeg" Type="http://schemas.openxmlformats.org/officeDocument/2006/relationships/image" Id="rId4395"/><Relationship Target="media/document_image_rId4396.jpeg" Type="http://schemas.openxmlformats.org/officeDocument/2006/relationships/image" Id="rId4396"/><Relationship Target="media/document_image_rId4397.jpeg" Type="http://schemas.openxmlformats.org/officeDocument/2006/relationships/image" Id="rId4397"/><Relationship Target="media/document_image_rId4398.jpeg" Type="http://schemas.openxmlformats.org/officeDocument/2006/relationships/image" Id="rId4398"/><Relationship Target="media/document_image_rId4399.jpeg" Type="http://schemas.openxmlformats.org/officeDocument/2006/relationships/image" Id="rId4399"/><Relationship Target="media/document_image_rId4400.jpeg" Type="http://schemas.openxmlformats.org/officeDocument/2006/relationships/image" Id="rId4400"/><Relationship Target="media/document_image_rId4401.jpeg" Type="http://schemas.openxmlformats.org/officeDocument/2006/relationships/image" Id="rId4401"/><Relationship Target="media/document_image_rId4402.jpeg" Type="http://schemas.openxmlformats.org/officeDocument/2006/relationships/image" Id="rId4402"/><Relationship Target="media/document_image_rId4403.jpeg" Type="http://schemas.openxmlformats.org/officeDocument/2006/relationships/image" Id="rId4403"/><Relationship Target="media/document_image_rId4404.jpeg" Type="http://schemas.openxmlformats.org/officeDocument/2006/relationships/image" Id="rId4404"/><Relationship Target="media/document_image_rId4405.jpeg" Type="http://schemas.openxmlformats.org/officeDocument/2006/relationships/image" Id="rId4405"/><Relationship Target="media/document_image_rId4406.jpeg" Type="http://schemas.openxmlformats.org/officeDocument/2006/relationships/image" Id="rId4406"/><Relationship Target="media/document_image_rId4407.jpeg" Type="http://schemas.openxmlformats.org/officeDocument/2006/relationships/image" Id="rId4407"/><Relationship Target="media/document_image_rId4408.jpeg" Type="http://schemas.openxmlformats.org/officeDocument/2006/relationships/image" Id="rId4408"/><Relationship Target="media/document_image_rId4409.jpeg" Type="http://schemas.openxmlformats.org/officeDocument/2006/relationships/image" Id="rId4409"/><Relationship Target="media/document_image_rId4410.jpeg" Type="http://schemas.openxmlformats.org/officeDocument/2006/relationships/image" Id="rId4410"/><Relationship Target="media/document_image_rId4411.jpeg" Type="http://schemas.openxmlformats.org/officeDocument/2006/relationships/image" Id="rId4411"/><Relationship Target="media/document_image_rId4412.jpeg" Type="http://schemas.openxmlformats.org/officeDocument/2006/relationships/image" Id="rId4412"/><Relationship Target="media/document_image_rId4413.jpeg" Type="http://schemas.openxmlformats.org/officeDocument/2006/relationships/image" Id="rId4413"/><Relationship Target="media/document_image_rId4414.jpeg" Type="http://schemas.openxmlformats.org/officeDocument/2006/relationships/image" Id="rId4414"/><Relationship Target="media/document_image_rId4415.jpeg" Type="http://schemas.openxmlformats.org/officeDocument/2006/relationships/image" Id="rId4415"/><Relationship Target="media/document_image_rId4416.jpeg" Type="http://schemas.openxmlformats.org/officeDocument/2006/relationships/image" Id="rId4416"/><Relationship Target="media/document_image_rId4417.jpeg" Type="http://schemas.openxmlformats.org/officeDocument/2006/relationships/image" Id="rId4417"/><Relationship Target="media/document_image_rId4418.jpeg" Type="http://schemas.openxmlformats.org/officeDocument/2006/relationships/image" Id="rId4418"/><Relationship Target="media/document_image_rId4419.jpeg" Type="http://schemas.openxmlformats.org/officeDocument/2006/relationships/image" Id="rId4419"/><Relationship Target="media/document_image_rId4420.jpeg" Type="http://schemas.openxmlformats.org/officeDocument/2006/relationships/image" Id="rId4420"/><Relationship Target="media/document_image_rId4421.jpeg" Type="http://schemas.openxmlformats.org/officeDocument/2006/relationships/image" Id="rId4421"/><Relationship Target="media/document_image_rId4422.jpeg" Type="http://schemas.openxmlformats.org/officeDocument/2006/relationships/image" Id="rId4422"/><Relationship Target="media/document_image_rId4423.jpeg" Type="http://schemas.openxmlformats.org/officeDocument/2006/relationships/image" Id="rId4423"/><Relationship Target="media/document_image_rId4424.jpeg" Type="http://schemas.openxmlformats.org/officeDocument/2006/relationships/image" Id="rId4424"/><Relationship Target="media/document_image_rId4425.jpeg" Type="http://schemas.openxmlformats.org/officeDocument/2006/relationships/image" Id="rId4425"/><Relationship Target="media/document_image_rId4426.jpeg" Type="http://schemas.openxmlformats.org/officeDocument/2006/relationships/image" Id="rId4426"/><Relationship Target="media/document_image_rId4427.jpeg" Type="http://schemas.openxmlformats.org/officeDocument/2006/relationships/image" Id="rId4427"/><Relationship Target="media/document_image_rId4428.jpeg" Type="http://schemas.openxmlformats.org/officeDocument/2006/relationships/image" Id="rId4428"/><Relationship Target="media/document_image_rId4429.jpeg" Type="http://schemas.openxmlformats.org/officeDocument/2006/relationships/image" Id="rId4429"/><Relationship Target="media/document_image_rId4430.jpeg" Type="http://schemas.openxmlformats.org/officeDocument/2006/relationships/image" Id="rId4430"/><Relationship Target="media/document_image_rId4431.jpeg" Type="http://schemas.openxmlformats.org/officeDocument/2006/relationships/image" Id="rId4431"/><Relationship Target="media/document_image_rId4432.jpeg" Type="http://schemas.openxmlformats.org/officeDocument/2006/relationships/image" Id="rId4432"/><Relationship Target="media/document_image_rId4433.jpeg" Type="http://schemas.openxmlformats.org/officeDocument/2006/relationships/image" Id="rId4433"/><Relationship Target="media/document_image_rId4434.jpeg" Type="http://schemas.openxmlformats.org/officeDocument/2006/relationships/image" Id="rId4434"/><Relationship Target="media/document_image_rId4435.jpeg" Type="http://schemas.openxmlformats.org/officeDocument/2006/relationships/image" Id="rId4435"/><Relationship Target="media/document_image_rId4436.jpeg" Type="http://schemas.openxmlformats.org/officeDocument/2006/relationships/image" Id="rId4436"/><Relationship Target="media/document_image_rId4437.jpeg" Type="http://schemas.openxmlformats.org/officeDocument/2006/relationships/image" Id="rId4437"/><Relationship Target="media/document_image_rId4438.jpeg" Type="http://schemas.openxmlformats.org/officeDocument/2006/relationships/image" Id="rId4438"/><Relationship Target="media/document_image_rId4439.jpeg" Type="http://schemas.openxmlformats.org/officeDocument/2006/relationships/image" Id="rId4439"/><Relationship Target="media/document_image_rId4440.jpeg" Type="http://schemas.openxmlformats.org/officeDocument/2006/relationships/image" Id="rId4440"/><Relationship Target="media/document_image_rId4441.jpeg" Type="http://schemas.openxmlformats.org/officeDocument/2006/relationships/image" Id="rId4441"/><Relationship Target="media/document_image_rId4442.jpeg" Type="http://schemas.openxmlformats.org/officeDocument/2006/relationships/image" Id="rId4442"/><Relationship Target="media/document_image_rId4443.jpeg" Type="http://schemas.openxmlformats.org/officeDocument/2006/relationships/image" Id="rId4443"/><Relationship Target="media/document_image_rId4444.jpeg" Type="http://schemas.openxmlformats.org/officeDocument/2006/relationships/image" Id="rId4444"/><Relationship Target="media/document_image_rId4445.jpeg" Type="http://schemas.openxmlformats.org/officeDocument/2006/relationships/image" Id="rId4445"/><Relationship Target="media/document_image_rId4446.jpeg" Type="http://schemas.openxmlformats.org/officeDocument/2006/relationships/image" Id="rId4446"/><Relationship Target="media/document_image_rId4447.jpeg" Type="http://schemas.openxmlformats.org/officeDocument/2006/relationships/image" Id="rId4447"/><Relationship Target="media/document_image_rId4448.jpeg" Type="http://schemas.openxmlformats.org/officeDocument/2006/relationships/image" Id="rId4448"/><Relationship Target="media/document_image_rId4449.jpeg" Type="http://schemas.openxmlformats.org/officeDocument/2006/relationships/image" Id="rId4449"/><Relationship Target="media/document_image_rId4450.jpeg" Type="http://schemas.openxmlformats.org/officeDocument/2006/relationships/image" Id="rId4450"/><Relationship Target="media/document_image_rId4451.jpeg" Type="http://schemas.openxmlformats.org/officeDocument/2006/relationships/image" Id="rId4451"/><Relationship Target="media/document_image_rId4452.jpeg" Type="http://schemas.openxmlformats.org/officeDocument/2006/relationships/image" Id="rId4452"/><Relationship Target="media/document_image_rId4453.jpeg" Type="http://schemas.openxmlformats.org/officeDocument/2006/relationships/image" Id="rId4453"/><Relationship Target="media/document_image_rId4454.jpeg" Type="http://schemas.openxmlformats.org/officeDocument/2006/relationships/image" Id="rId4454"/><Relationship Target="media/document_image_rId4455.jpeg" Type="http://schemas.openxmlformats.org/officeDocument/2006/relationships/image" Id="rId4455"/><Relationship Target="media/document_image_rId4456.jpeg" Type="http://schemas.openxmlformats.org/officeDocument/2006/relationships/image" Id="rId4456"/><Relationship Target="media/document_image_rId4457.jpeg" Type="http://schemas.openxmlformats.org/officeDocument/2006/relationships/image" Id="rId4457"/><Relationship Target="media/document_image_rId4458.jpeg" Type="http://schemas.openxmlformats.org/officeDocument/2006/relationships/image" Id="rId4458"/><Relationship Target="media/document_image_rId4459.jpeg" Type="http://schemas.openxmlformats.org/officeDocument/2006/relationships/image" Id="rId4459"/><Relationship Target="media/document_image_rId4460.jpeg" Type="http://schemas.openxmlformats.org/officeDocument/2006/relationships/image" Id="rId4460"/><Relationship Target="media/document_image_rId4461.jpeg" Type="http://schemas.openxmlformats.org/officeDocument/2006/relationships/image" Id="rId4461"/><Relationship Target="media/document_image_rId4462.jpeg" Type="http://schemas.openxmlformats.org/officeDocument/2006/relationships/image" Id="rId4462"/><Relationship Target="media/document_image_rId4463.jpeg" Type="http://schemas.openxmlformats.org/officeDocument/2006/relationships/image" Id="rId4463"/><Relationship Target="media/document_image_rId4464.jpeg" Type="http://schemas.openxmlformats.org/officeDocument/2006/relationships/image" Id="rId4464"/><Relationship Target="media/document_image_rId4465.jpeg" Type="http://schemas.openxmlformats.org/officeDocument/2006/relationships/image" Id="rId4465"/><Relationship Target="media/document_image_rId4466.jpeg" Type="http://schemas.openxmlformats.org/officeDocument/2006/relationships/image" Id="rId4466"/><Relationship Target="media/document_image_rId4467.jpeg" Type="http://schemas.openxmlformats.org/officeDocument/2006/relationships/image" Id="rId4467"/><Relationship Target="media/document_image_rId4468.jpeg" Type="http://schemas.openxmlformats.org/officeDocument/2006/relationships/image" Id="rId4468"/><Relationship Target="media/document_image_rId4469.jpeg" Type="http://schemas.openxmlformats.org/officeDocument/2006/relationships/image" Id="rId4469"/><Relationship Target="media/document_image_rId4470.jpeg" Type="http://schemas.openxmlformats.org/officeDocument/2006/relationships/image" Id="rId4470"/><Relationship Target="media/document_image_rId4471.jpeg" Type="http://schemas.openxmlformats.org/officeDocument/2006/relationships/image" Id="rId4471"/><Relationship Target="media/document_image_rId4472.jpeg" Type="http://schemas.openxmlformats.org/officeDocument/2006/relationships/image" Id="rId4472"/><Relationship Target="media/document_image_rId4473.jpeg" Type="http://schemas.openxmlformats.org/officeDocument/2006/relationships/image" Id="rId4473"/><Relationship Target="media/document_image_rId4474.jpeg" Type="http://schemas.openxmlformats.org/officeDocument/2006/relationships/image" Id="rId4474"/><Relationship Target="media/document_image_rId4475.jpeg" Type="http://schemas.openxmlformats.org/officeDocument/2006/relationships/image" Id="rId4475"/><Relationship Target="media/document_image_rId4476.jpeg" Type="http://schemas.openxmlformats.org/officeDocument/2006/relationships/image" Id="rId4476"/><Relationship Target="media/document_image_rId4477.jpeg" Type="http://schemas.openxmlformats.org/officeDocument/2006/relationships/image" Id="rId4477"/><Relationship Target="media/document_image_rId4478.jpeg" Type="http://schemas.openxmlformats.org/officeDocument/2006/relationships/image" Id="rId4478"/><Relationship Target="media/document_image_rId4479.jpeg" Type="http://schemas.openxmlformats.org/officeDocument/2006/relationships/image" Id="rId4479"/><Relationship Target="media/document_image_rId4480.jpeg" Type="http://schemas.openxmlformats.org/officeDocument/2006/relationships/image" Id="rId4480"/><Relationship Target="media/document_image_rId4481.jpeg" Type="http://schemas.openxmlformats.org/officeDocument/2006/relationships/image" Id="rId4481"/><Relationship Target="media/document_image_rId4482.jpeg" Type="http://schemas.openxmlformats.org/officeDocument/2006/relationships/image" Id="rId4482"/><Relationship Target="media/document_image_rId4483.jpeg" Type="http://schemas.openxmlformats.org/officeDocument/2006/relationships/image" Id="rId4483"/><Relationship Target="media/document_image_rId4484.jpeg" Type="http://schemas.openxmlformats.org/officeDocument/2006/relationships/image" Id="rId4484"/><Relationship Target="media/document_image_rId4485.jpeg" Type="http://schemas.openxmlformats.org/officeDocument/2006/relationships/image" Id="rId4485"/><Relationship Target="media/document_image_rId4486.jpeg" Type="http://schemas.openxmlformats.org/officeDocument/2006/relationships/image" Id="rId4486"/><Relationship Target="media/document_image_rId4487.jpeg" Type="http://schemas.openxmlformats.org/officeDocument/2006/relationships/image" Id="rId4487"/><Relationship Target="media/document_image_rId4488.jpeg" Type="http://schemas.openxmlformats.org/officeDocument/2006/relationships/image" Id="rId4488"/><Relationship Target="media/document_image_rId4489.jpeg" Type="http://schemas.openxmlformats.org/officeDocument/2006/relationships/image" Id="rId4489"/><Relationship Target="media/document_image_rId4490.jpeg" Type="http://schemas.openxmlformats.org/officeDocument/2006/relationships/image" Id="rId4490"/><Relationship Target="media/document_image_rId4491.jpeg" Type="http://schemas.openxmlformats.org/officeDocument/2006/relationships/image" Id="rId4491"/><Relationship Target="media/document_image_rId4492.jpeg" Type="http://schemas.openxmlformats.org/officeDocument/2006/relationships/image" Id="rId4492"/><Relationship Target="media/document_image_rId4493.jpeg" Type="http://schemas.openxmlformats.org/officeDocument/2006/relationships/image" Id="rId4493"/><Relationship Target="media/document_image_rId4494.jpeg" Type="http://schemas.openxmlformats.org/officeDocument/2006/relationships/image" Id="rId4494"/><Relationship Target="media/document_image_rId4495.jpeg" Type="http://schemas.openxmlformats.org/officeDocument/2006/relationships/image" Id="rId4495"/><Relationship Target="media/document_image_rId4496.jpeg" Type="http://schemas.openxmlformats.org/officeDocument/2006/relationships/image" Id="rId4496"/><Relationship Target="media/document_image_rId4497.jpeg" Type="http://schemas.openxmlformats.org/officeDocument/2006/relationships/image" Id="rId4497"/><Relationship Target="media/document_image_rId4498.jpeg" Type="http://schemas.openxmlformats.org/officeDocument/2006/relationships/image" Id="rId4498"/><Relationship Target="media/document_image_rId4499.jpeg" Type="http://schemas.openxmlformats.org/officeDocument/2006/relationships/image" Id="rId4499"/><Relationship Target="media/document_image_rId4500.jpeg" Type="http://schemas.openxmlformats.org/officeDocument/2006/relationships/image" Id="rId4500"/><Relationship Target="media/document_image_rId4501.jpeg" Type="http://schemas.openxmlformats.org/officeDocument/2006/relationships/image" Id="rId4501"/><Relationship Target="media/document_image_rId4502.jpeg" Type="http://schemas.openxmlformats.org/officeDocument/2006/relationships/image" Id="rId4502"/><Relationship Target="media/document_image_rId4503.jpeg" Type="http://schemas.openxmlformats.org/officeDocument/2006/relationships/image" Id="rId4503"/><Relationship Target="media/document_image_rId4504.jpeg" Type="http://schemas.openxmlformats.org/officeDocument/2006/relationships/image" Id="rId4504"/><Relationship Target="media/document_image_rId4505.jpeg" Type="http://schemas.openxmlformats.org/officeDocument/2006/relationships/image" Id="rId4505"/><Relationship Target="media/document_image_rId4506.jpeg" Type="http://schemas.openxmlformats.org/officeDocument/2006/relationships/image" Id="rId4506"/><Relationship Target="media/document_image_rId4507.jpeg" Type="http://schemas.openxmlformats.org/officeDocument/2006/relationships/image" Id="rId4507"/><Relationship Target="media/document_image_rId4508.jpeg" Type="http://schemas.openxmlformats.org/officeDocument/2006/relationships/image" Id="rId4508"/><Relationship Target="media/document_image_rId4509.jpeg" Type="http://schemas.openxmlformats.org/officeDocument/2006/relationships/image" Id="rId4509"/><Relationship Target="media/document_image_rId4510.jpeg" Type="http://schemas.openxmlformats.org/officeDocument/2006/relationships/image" Id="rId4510"/><Relationship Target="media/document_image_rId4511.jpeg" Type="http://schemas.openxmlformats.org/officeDocument/2006/relationships/image" Id="rId4511"/><Relationship Target="media/document_image_rId4512.jpeg" Type="http://schemas.openxmlformats.org/officeDocument/2006/relationships/image" Id="rId4512"/><Relationship Target="media/document_image_rId4513.jpeg" Type="http://schemas.openxmlformats.org/officeDocument/2006/relationships/image" Id="rId4513"/><Relationship Target="media/document_image_rId4514.jpeg" Type="http://schemas.openxmlformats.org/officeDocument/2006/relationships/image" Id="rId4514"/><Relationship Target="media/document_image_rId4515.jpeg" Type="http://schemas.openxmlformats.org/officeDocument/2006/relationships/image" Id="rId4515"/><Relationship Target="media/document_image_rId4516.jpeg" Type="http://schemas.openxmlformats.org/officeDocument/2006/relationships/image" Id="rId4516"/><Relationship Target="media/document_image_rId4517.jpeg" Type="http://schemas.openxmlformats.org/officeDocument/2006/relationships/image" Id="rId4517"/><Relationship Target="media/document_image_rId4518.jpeg" Type="http://schemas.openxmlformats.org/officeDocument/2006/relationships/image" Id="rId4518"/><Relationship Target="media/document_image_rId4519.jpeg" Type="http://schemas.openxmlformats.org/officeDocument/2006/relationships/image" Id="rId4519"/><Relationship Target="media/document_image_rId4520.jpeg" Type="http://schemas.openxmlformats.org/officeDocument/2006/relationships/image" Id="rId4520"/><Relationship Target="media/document_image_rId4521.jpeg" Type="http://schemas.openxmlformats.org/officeDocument/2006/relationships/image" Id="rId4521"/><Relationship Target="media/document_image_rId4522.jpeg" Type="http://schemas.openxmlformats.org/officeDocument/2006/relationships/image" Id="rId4522"/><Relationship Target="media/document_image_rId4523.jpeg" Type="http://schemas.openxmlformats.org/officeDocument/2006/relationships/image" Id="rId4523"/><Relationship Target="media/document_image_rId4524.jpeg" Type="http://schemas.openxmlformats.org/officeDocument/2006/relationships/image" Id="rId4524"/><Relationship Target="media/document_image_rId4525.jpeg" Type="http://schemas.openxmlformats.org/officeDocument/2006/relationships/image" Id="rId4525"/><Relationship Target="media/document_image_rId4526.jpeg" Type="http://schemas.openxmlformats.org/officeDocument/2006/relationships/image" Id="rId4526"/><Relationship Target="media/document_image_rId4527.jpeg" Type="http://schemas.openxmlformats.org/officeDocument/2006/relationships/image" Id="rId4527"/><Relationship Target="media/document_image_rId4528.jpeg" Type="http://schemas.openxmlformats.org/officeDocument/2006/relationships/image" Id="rId4528"/><Relationship Target="media/document_image_rId4529.jpeg" Type="http://schemas.openxmlformats.org/officeDocument/2006/relationships/image" Id="rId4529"/><Relationship Target="media/document_image_rId4530.jpeg" Type="http://schemas.openxmlformats.org/officeDocument/2006/relationships/image" Id="rId4530"/><Relationship Target="media/document_image_rId4531.jpeg" Type="http://schemas.openxmlformats.org/officeDocument/2006/relationships/image" Id="rId4531"/><Relationship Target="media/document_image_rId4532.jpeg" Type="http://schemas.openxmlformats.org/officeDocument/2006/relationships/image" Id="rId4532"/><Relationship Target="media/document_image_rId4533.jpeg" Type="http://schemas.openxmlformats.org/officeDocument/2006/relationships/image" Id="rId4533"/><Relationship Target="media/document_image_rId4534.jpeg" Type="http://schemas.openxmlformats.org/officeDocument/2006/relationships/image" Id="rId4534"/><Relationship Target="media/document_image_rId4535.jpeg" Type="http://schemas.openxmlformats.org/officeDocument/2006/relationships/image" Id="rId4535"/><Relationship Target="media/document_image_rId4536.jpeg" Type="http://schemas.openxmlformats.org/officeDocument/2006/relationships/image" Id="rId4536"/><Relationship Target="media/document_image_rId4537.jpeg" Type="http://schemas.openxmlformats.org/officeDocument/2006/relationships/image" Id="rId4537"/><Relationship Target="media/document_image_rId4538.jpeg" Type="http://schemas.openxmlformats.org/officeDocument/2006/relationships/image" Id="rId4538"/><Relationship Target="media/document_image_rId4539.jpeg" Type="http://schemas.openxmlformats.org/officeDocument/2006/relationships/image" Id="rId4539"/><Relationship Target="media/document_image_rId4540.jpeg" Type="http://schemas.openxmlformats.org/officeDocument/2006/relationships/image" Id="rId4540"/><Relationship Target="media/document_image_rId4541.jpeg" Type="http://schemas.openxmlformats.org/officeDocument/2006/relationships/image" Id="rId4541"/><Relationship Target="media/document_image_rId4542.jpeg" Type="http://schemas.openxmlformats.org/officeDocument/2006/relationships/image" Id="rId4542"/><Relationship Target="media/document_image_rId4543.jpeg" Type="http://schemas.openxmlformats.org/officeDocument/2006/relationships/image" Id="rId4543"/><Relationship Target="media/document_image_rId4544.jpeg" Type="http://schemas.openxmlformats.org/officeDocument/2006/relationships/image" Id="rId4544"/><Relationship Target="media/document_image_rId4545.jpeg" Type="http://schemas.openxmlformats.org/officeDocument/2006/relationships/image" Id="rId4545"/><Relationship Target="media/document_image_rId4546.jpeg" Type="http://schemas.openxmlformats.org/officeDocument/2006/relationships/image" Id="rId4546"/><Relationship Target="media/document_image_rId4547.jpeg" Type="http://schemas.openxmlformats.org/officeDocument/2006/relationships/image" Id="rId4547"/><Relationship Target="media/document_image_rId4548.jpeg" Type="http://schemas.openxmlformats.org/officeDocument/2006/relationships/image" Id="rId4548"/><Relationship Target="media/document_image_rId4549.jpeg" Type="http://schemas.openxmlformats.org/officeDocument/2006/relationships/image" Id="rId4549"/><Relationship Target="media/document_image_rId4550.jpeg" Type="http://schemas.openxmlformats.org/officeDocument/2006/relationships/image" Id="rId4550"/><Relationship Target="media/document_image_rId4551.jpeg" Type="http://schemas.openxmlformats.org/officeDocument/2006/relationships/image" Id="rId4551"/><Relationship Target="media/document_image_rId4552.jpeg" Type="http://schemas.openxmlformats.org/officeDocument/2006/relationships/image" Id="rId4552"/><Relationship Target="media/document_image_rId4553.jpeg" Type="http://schemas.openxmlformats.org/officeDocument/2006/relationships/image" Id="rId4553"/><Relationship Target="media/document_image_rId4554.jpeg" Type="http://schemas.openxmlformats.org/officeDocument/2006/relationships/image" Id="rId4554"/><Relationship Target="media/document_image_rId4555.jpeg" Type="http://schemas.openxmlformats.org/officeDocument/2006/relationships/image" Id="rId4555"/><Relationship Target="media/document_image_rId4556.jpeg" Type="http://schemas.openxmlformats.org/officeDocument/2006/relationships/image" Id="rId4556"/><Relationship Target="media/document_image_rId4557.jpeg" Type="http://schemas.openxmlformats.org/officeDocument/2006/relationships/image" Id="rId4557"/><Relationship Target="media/document_image_rId4558.jpeg" Type="http://schemas.openxmlformats.org/officeDocument/2006/relationships/image" Id="rId4558"/><Relationship Target="media/document_image_rId4559.jpeg" Type="http://schemas.openxmlformats.org/officeDocument/2006/relationships/image" Id="rId4559"/><Relationship Target="media/document_image_rId4560.jpeg" Type="http://schemas.openxmlformats.org/officeDocument/2006/relationships/image" Id="rId4560"/><Relationship Target="media/document_image_rId4561.jpeg" Type="http://schemas.openxmlformats.org/officeDocument/2006/relationships/image" Id="rId4561"/><Relationship Target="media/document_image_rId4562.jpeg" Type="http://schemas.openxmlformats.org/officeDocument/2006/relationships/image" Id="rId4562"/><Relationship Target="media/document_image_rId4563.jpeg" Type="http://schemas.openxmlformats.org/officeDocument/2006/relationships/image" Id="rId4563"/><Relationship Target="media/document_image_rId4564.jpeg" Type="http://schemas.openxmlformats.org/officeDocument/2006/relationships/image" Id="rId4564"/><Relationship Target="media/document_image_rId4565.jpeg" Type="http://schemas.openxmlformats.org/officeDocument/2006/relationships/image" Id="rId4565"/><Relationship Target="media/document_image_rId4566.jpeg" Type="http://schemas.openxmlformats.org/officeDocument/2006/relationships/image" Id="rId4566"/><Relationship Target="media/document_image_rId4567.jpeg" Type="http://schemas.openxmlformats.org/officeDocument/2006/relationships/image" Id="rId4567"/><Relationship Target="media/document_image_rId4568.jpeg" Type="http://schemas.openxmlformats.org/officeDocument/2006/relationships/image" Id="rId4568"/><Relationship Target="media/document_image_rId4569.jpeg" Type="http://schemas.openxmlformats.org/officeDocument/2006/relationships/image" Id="rId4569"/><Relationship Target="media/document_image_rId4570.jpeg" Type="http://schemas.openxmlformats.org/officeDocument/2006/relationships/image" Id="rId4570"/><Relationship Target="media/document_image_rId4571.jpeg" Type="http://schemas.openxmlformats.org/officeDocument/2006/relationships/image" Id="rId4571"/><Relationship Target="media/document_image_rId4572.jpeg" Type="http://schemas.openxmlformats.org/officeDocument/2006/relationships/image" Id="rId4572"/><Relationship Target="media/document_image_rId4573.jpeg" Type="http://schemas.openxmlformats.org/officeDocument/2006/relationships/image" Id="rId4573"/><Relationship Target="media/document_image_rId4574.jpeg" Type="http://schemas.openxmlformats.org/officeDocument/2006/relationships/image" Id="rId4574"/><Relationship Target="media/document_image_rId4575.jpeg" Type="http://schemas.openxmlformats.org/officeDocument/2006/relationships/image" Id="rId4575"/><Relationship Target="media/document_image_rId4576.jpeg" Type="http://schemas.openxmlformats.org/officeDocument/2006/relationships/image" Id="rId4576"/><Relationship Target="media/document_image_rId4577.jpeg" Type="http://schemas.openxmlformats.org/officeDocument/2006/relationships/image" Id="rId4577"/><Relationship Target="media/document_image_rId4578.jpeg" Type="http://schemas.openxmlformats.org/officeDocument/2006/relationships/image" Id="rId4578"/><Relationship Target="media/document_image_rId4579.jpeg" Type="http://schemas.openxmlformats.org/officeDocument/2006/relationships/image" Id="rId4579"/><Relationship Target="media/document_image_rId4580.jpeg" Type="http://schemas.openxmlformats.org/officeDocument/2006/relationships/image" Id="rId4580"/><Relationship Target="media/document_image_rId4581.jpeg" Type="http://schemas.openxmlformats.org/officeDocument/2006/relationships/image" Id="rId4581"/><Relationship Target="media/document_image_rId4582.jpeg" Type="http://schemas.openxmlformats.org/officeDocument/2006/relationships/image" Id="rId4582"/><Relationship Target="media/document_image_rId4583.jpeg" Type="http://schemas.openxmlformats.org/officeDocument/2006/relationships/image" Id="rId4583"/><Relationship Target="media/document_image_rId4584.jpeg" Type="http://schemas.openxmlformats.org/officeDocument/2006/relationships/image" Id="rId4584"/><Relationship Target="media/document_image_rId4585.jpeg" Type="http://schemas.openxmlformats.org/officeDocument/2006/relationships/image" Id="rId4585"/><Relationship Target="media/document_image_rId4586.jpeg" Type="http://schemas.openxmlformats.org/officeDocument/2006/relationships/image" Id="rId4586"/><Relationship Target="media/document_image_rId4587.jpeg" Type="http://schemas.openxmlformats.org/officeDocument/2006/relationships/image" Id="rId4587"/><Relationship Target="media/document_image_rId4588.jpeg" Type="http://schemas.openxmlformats.org/officeDocument/2006/relationships/image" Id="rId4588"/><Relationship Target="media/document_image_rId4589.jpeg" Type="http://schemas.openxmlformats.org/officeDocument/2006/relationships/image" Id="rId4589"/><Relationship Target="media/document_image_rId4590.jpeg" Type="http://schemas.openxmlformats.org/officeDocument/2006/relationships/image" Id="rId4590"/><Relationship Target="media/document_image_rId4591.jpeg" Type="http://schemas.openxmlformats.org/officeDocument/2006/relationships/image" Id="rId4591"/><Relationship Target="media/document_image_rId4592.jpeg" Type="http://schemas.openxmlformats.org/officeDocument/2006/relationships/image" Id="rId4592"/><Relationship Target="media/document_image_rId4593.jpeg" Type="http://schemas.openxmlformats.org/officeDocument/2006/relationships/image" Id="rId4593"/><Relationship Target="media/document_image_rId4594.jpeg" Type="http://schemas.openxmlformats.org/officeDocument/2006/relationships/image" Id="rId4594"/><Relationship Target="media/document_image_rId4595.jpeg" Type="http://schemas.openxmlformats.org/officeDocument/2006/relationships/image" Id="rId4595"/><Relationship Target="media/document_image_rId4596.jpeg" Type="http://schemas.openxmlformats.org/officeDocument/2006/relationships/image" Id="rId4596"/><Relationship Target="media/document_image_rId4597.jpeg" Type="http://schemas.openxmlformats.org/officeDocument/2006/relationships/image" Id="rId4597"/><Relationship Target="media/document_image_rId4598.jpeg" Type="http://schemas.openxmlformats.org/officeDocument/2006/relationships/image" Id="rId4598"/><Relationship Target="media/document_image_rId4599.jpeg" Type="http://schemas.openxmlformats.org/officeDocument/2006/relationships/image" Id="rId4599"/><Relationship Target="media/document_image_rId4600.jpeg" Type="http://schemas.openxmlformats.org/officeDocument/2006/relationships/image" Id="rId4600"/><Relationship Target="media/document_image_rId4601.jpeg" Type="http://schemas.openxmlformats.org/officeDocument/2006/relationships/image" Id="rId4601"/><Relationship Target="media/document_image_rId4602.jpeg" Type="http://schemas.openxmlformats.org/officeDocument/2006/relationships/image" Id="rId4602"/><Relationship Target="media/document_image_rId4603.jpeg" Type="http://schemas.openxmlformats.org/officeDocument/2006/relationships/image" Id="rId4603"/><Relationship Target="media/document_image_rId4604.jpeg" Type="http://schemas.openxmlformats.org/officeDocument/2006/relationships/image" Id="rId4604"/><Relationship Target="media/document_image_rId4605.jpeg" Type="http://schemas.openxmlformats.org/officeDocument/2006/relationships/image" Id="rId4605"/><Relationship Target="media/document_image_rId4606.jpeg" Type="http://schemas.openxmlformats.org/officeDocument/2006/relationships/image" Id="rId4606"/><Relationship Target="media/document_image_rId4607.jpeg" Type="http://schemas.openxmlformats.org/officeDocument/2006/relationships/image" Id="rId4607"/><Relationship Target="media/document_image_rId4608.jpeg" Type="http://schemas.openxmlformats.org/officeDocument/2006/relationships/image" Id="rId4608"/><Relationship Target="media/document_image_rId4609.jpeg" Type="http://schemas.openxmlformats.org/officeDocument/2006/relationships/image" Id="rId4609"/><Relationship Target="media/document_image_rId4610.jpeg" Type="http://schemas.openxmlformats.org/officeDocument/2006/relationships/image" Id="rId4610"/><Relationship Target="media/document_image_rId4611.jpeg" Type="http://schemas.openxmlformats.org/officeDocument/2006/relationships/image" Id="rId4611"/><Relationship Target="media/document_image_rId4612.jpeg" Type="http://schemas.openxmlformats.org/officeDocument/2006/relationships/image" Id="rId4612"/><Relationship Target="media/document_image_rId4613.jpeg" Type="http://schemas.openxmlformats.org/officeDocument/2006/relationships/image" Id="rId4613"/><Relationship Target="media/document_image_rId4614.jpeg" Type="http://schemas.openxmlformats.org/officeDocument/2006/relationships/image" Id="rId4614"/><Relationship Target="media/document_image_rId4615.jpeg" Type="http://schemas.openxmlformats.org/officeDocument/2006/relationships/image" Id="rId4615"/><Relationship Target="media/document_image_rId4616.jpeg" Type="http://schemas.openxmlformats.org/officeDocument/2006/relationships/image" Id="rId4616"/><Relationship Target="media/document_image_rId4617.jpeg" Type="http://schemas.openxmlformats.org/officeDocument/2006/relationships/image" Id="rId4617"/><Relationship Target="media/document_image_rId4618.jpeg" Type="http://schemas.openxmlformats.org/officeDocument/2006/relationships/image" Id="rId4618"/><Relationship Target="media/document_image_rId4619.jpeg" Type="http://schemas.openxmlformats.org/officeDocument/2006/relationships/image" Id="rId4619"/><Relationship Target="media/document_image_rId4620.jpeg" Type="http://schemas.openxmlformats.org/officeDocument/2006/relationships/image" Id="rId4620"/><Relationship Target="media/document_image_rId4621.jpeg" Type="http://schemas.openxmlformats.org/officeDocument/2006/relationships/image" Id="rId4621"/><Relationship Target="media/document_image_rId4622.jpeg" Type="http://schemas.openxmlformats.org/officeDocument/2006/relationships/image" Id="rId4622"/><Relationship Target="media/document_image_rId4623.jpeg" Type="http://schemas.openxmlformats.org/officeDocument/2006/relationships/image" Id="rId4623"/><Relationship Target="media/document_image_rId4624.jpeg" Type="http://schemas.openxmlformats.org/officeDocument/2006/relationships/image" Id="rId4624"/><Relationship Target="media/document_image_rId4625.jpeg" Type="http://schemas.openxmlformats.org/officeDocument/2006/relationships/image" Id="rId4625"/><Relationship Target="media/document_image_rId4626.jpeg" Type="http://schemas.openxmlformats.org/officeDocument/2006/relationships/image" Id="rId4626"/><Relationship Target="media/document_image_rId4627.jpeg" Type="http://schemas.openxmlformats.org/officeDocument/2006/relationships/image" Id="rId4627"/><Relationship Target="media/document_image_rId4628.jpeg" Type="http://schemas.openxmlformats.org/officeDocument/2006/relationships/image" Id="rId4628"/><Relationship Target="media/document_image_rId4629.jpeg" Type="http://schemas.openxmlformats.org/officeDocument/2006/relationships/image" Id="rId4629"/><Relationship Target="media/document_image_rId4630.jpeg" Type="http://schemas.openxmlformats.org/officeDocument/2006/relationships/image" Id="rId4630"/><Relationship Target="media/document_image_rId4631.jpeg" Type="http://schemas.openxmlformats.org/officeDocument/2006/relationships/image" Id="rId4631"/><Relationship Target="media/document_image_rId4632.jpeg" Type="http://schemas.openxmlformats.org/officeDocument/2006/relationships/image" Id="rId4632"/><Relationship Target="media/document_image_rId4633.jpeg" Type="http://schemas.openxmlformats.org/officeDocument/2006/relationships/image" Id="rId4633"/><Relationship Target="media/document_image_rId4634.jpeg" Type="http://schemas.openxmlformats.org/officeDocument/2006/relationships/image" Id="rId4634"/><Relationship Target="media/document_image_rId4635.jpeg" Type="http://schemas.openxmlformats.org/officeDocument/2006/relationships/image" Id="rId4635"/><Relationship Target="media/document_image_rId4636.jpeg" Type="http://schemas.openxmlformats.org/officeDocument/2006/relationships/image" Id="rId4636"/><Relationship Target="media/document_image_rId4637.jpeg" Type="http://schemas.openxmlformats.org/officeDocument/2006/relationships/image" Id="rId4637"/><Relationship Target="media/document_image_rId4638.jpeg" Type="http://schemas.openxmlformats.org/officeDocument/2006/relationships/image" Id="rId4638"/><Relationship Target="media/document_image_rId4639.jpeg" Type="http://schemas.openxmlformats.org/officeDocument/2006/relationships/image" Id="rId4639"/><Relationship Target="media/document_image_rId4640.jpeg" Type="http://schemas.openxmlformats.org/officeDocument/2006/relationships/image" Id="rId4640"/><Relationship Target="media/document_image_rId4641.jpeg" Type="http://schemas.openxmlformats.org/officeDocument/2006/relationships/image" Id="rId4641"/><Relationship Target="media/document_image_rId4642.jpeg" Type="http://schemas.openxmlformats.org/officeDocument/2006/relationships/image" Id="rId4642"/><Relationship Target="media/document_image_rId4643.jpeg" Type="http://schemas.openxmlformats.org/officeDocument/2006/relationships/image" Id="rId4643"/><Relationship Target="media/document_image_rId4644.jpeg" Type="http://schemas.openxmlformats.org/officeDocument/2006/relationships/image" Id="rId4644"/><Relationship Target="media/document_image_rId4645.jpeg" Type="http://schemas.openxmlformats.org/officeDocument/2006/relationships/image" Id="rId4645"/><Relationship Target="media/document_image_rId4646.jpeg" Type="http://schemas.openxmlformats.org/officeDocument/2006/relationships/image" Id="rId4646"/><Relationship Target="media/document_image_rId4647.jpeg" Type="http://schemas.openxmlformats.org/officeDocument/2006/relationships/image" Id="rId4647"/><Relationship Target="media/document_image_rId4648.jpeg" Type="http://schemas.openxmlformats.org/officeDocument/2006/relationships/image" Id="rId4648"/><Relationship Target="media/document_image_rId4649.jpeg" Type="http://schemas.openxmlformats.org/officeDocument/2006/relationships/image" Id="rId4649"/><Relationship Target="media/document_image_rId4650.jpeg" Type="http://schemas.openxmlformats.org/officeDocument/2006/relationships/image" Id="rId4650"/><Relationship Target="media/document_image_rId4651.jpeg" Type="http://schemas.openxmlformats.org/officeDocument/2006/relationships/image" Id="rId4651"/><Relationship Target="media/document_image_rId4652.jpeg" Type="http://schemas.openxmlformats.org/officeDocument/2006/relationships/image" Id="rId4652"/><Relationship Target="media/document_image_rId4653.jpeg" Type="http://schemas.openxmlformats.org/officeDocument/2006/relationships/image" Id="rId4653"/><Relationship Target="media/document_image_rId4654.jpeg" Type="http://schemas.openxmlformats.org/officeDocument/2006/relationships/image" Id="rId4654"/><Relationship Target="media/document_image_rId4655.jpeg" Type="http://schemas.openxmlformats.org/officeDocument/2006/relationships/image" Id="rId4655"/><Relationship Target="media/document_image_rId4656.jpeg" Type="http://schemas.openxmlformats.org/officeDocument/2006/relationships/image" Id="rId4656"/><Relationship Target="media/document_image_rId4657.jpeg" Type="http://schemas.openxmlformats.org/officeDocument/2006/relationships/image" Id="rId4657"/><Relationship Target="media/document_image_rId4658.jpeg" Type="http://schemas.openxmlformats.org/officeDocument/2006/relationships/image" Id="rId4658"/><Relationship Target="media/document_image_rId4659.jpeg" Type="http://schemas.openxmlformats.org/officeDocument/2006/relationships/image" Id="rId4659"/><Relationship Target="media/document_image_rId4660.jpeg" Type="http://schemas.openxmlformats.org/officeDocument/2006/relationships/image" Id="rId4660"/><Relationship Target="media/document_image_rId4661.jpeg" Type="http://schemas.openxmlformats.org/officeDocument/2006/relationships/image" Id="rId4661"/><Relationship Target="media/document_image_rId4662.jpeg" Type="http://schemas.openxmlformats.org/officeDocument/2006/relationships/image" Id="rId4662"/><Relationship Target="media/document_image_rId4663.jpeg" Type="http://schemas.openxmlformats.org/officeDocument/2006/relationships/image" Id="rId4663"/><Relationship Target="media/document_image_rId4664.jpeg" Type="http://schemas.openxmlformats.org/officeDocument/2006/relationships/image" Id="rId4664"/><Relationship Target="media/document_image_rId4665.jpeg" Type="http://schemas.openxmlformats.org/officeDocument/2006/relationships/image" Id="rId4665"/><Relationship Target="media/document_image_rId4666.jpeg" Type="http://schemas.openxmlformats.org/officeDocument/2006/relationships/image" Id="rId4666"/><Relationship Target="media/document_image_rId4667.jpeg" Type="http://schemas.openxmlformats.org/officeDocument/2006/relationships/image" Id="rId4667"/><Relationship Target="media/document_image_rId4668.jpeg" Type="http://schemas.openxmlformats.org/officeDocument/2006/relationships/image" Id="rId4668"/><Relationship Target="media/document_image_rId4669.jpeg" Type="http://schemas.openxmlformats.org/officeDocument/2006/relationships/image" Id="rId4669"/><Relationship Target="media/document_image_rId4670.jpeg" Type="http://schemas.openxmlformats.org/officeDocument/2006/relationships/image" Id="rId4670"/><Relationship Target="media/document_image_rId4671.jpeg" Type="http://schemas.openxmlformats.org/officeDocument/2006/relationships/image" Id="rId4671"/><Relationship Target="media/document_image_rId4672.jpeg" Type="http://schemas.openxmlformats.org/officeDocument/2006/relationships/image" Id="rId4672"/><Relationship Target="media/document_image_rId4673.jpeg" Type="http://schemas.openxmlformats.org/officeDocument/2006/relationships/image" Id="rId4673"/><Relationship Target="media/document_image_rId4674.jpeg" Type="http://schemas.openxmlformats.org/officeDocument/2006/relationships/image" Id="rId4674"/><Relationship Target="media/document_image_rId4675.jpeg" Type="http://schemas.openxmlformats.org/officeDocument/2006/relationships/image" Id="rId4675"/><Relationship Target="media/document_image_rId4676.jpeg" Type="http://schemas.openxmlformats.org/officeDocument/2006/relationships/image" Id="rId4676"/><Relationship Target="media/document_image_rId4677.jpeg" Type="http://schemas.openxmlformats.org/officeDocument/2006/relationships/image" Id="rId4677"/><Relationship Target="media/document_image_rId4678.jpeg" Type="http://schemas.openxmlformats.org/officeDocument/2006/relationships/image" Id="rId4678"/><Relationship Target="media/document_image_rId4679.jpeg" Type="http://schemas.openxmlformats.org/officeDocument/2006/relationships/image" Id="rId4679"/><Relationship Target="media/document_image_rId4680.jpeg" Type="http://schemas.openxmlformats.org/officeDocument/2006/relationships/image" Id="rId4680"/><Relationship Target="media/document_image_rId4681.jpeg" Type="http://schemas.openxmlformats.org/officeDocument/2006/relationships/image" Id="rId4681"/><Relationship Target="media/document_image_rId4682.jpeg" Type="http://schemas.openxmlformats.org/officeDocument/2006/relationships/image" Id="rId4682"/><Relationship Target="media/document_image_rId4683.jpeg" Type="http://schemas.openxmlformats.org/officeDocument/2006/relationships/image" Id="rId4683"/><Relationship Target="media/document_image_rId4684.jpeg" Type="http://schemas.openxmlformats.org/officeDocument/2006/relationships/image" Id="rId4684"/><Relationship Target="media/document_image_rId4685.jpeg" Type="http://schemas.openxmlformats.org/officeDocument/2006/relationships/image" Id="rId4685"/><Relationship Target="media/document_image_rId4686.jpeg" Type="http://schemas.openxmlformats.org/officeDocument/2006/relationships/image" Id="rId4686"/><Relationship Target="media/document_image_rId4687.jpeg" Type="http://schemas.openxmlformats.org/officeDocument/2006/relationships/image" Id="rId4687"/><Relationship Target="media/document_image_rId4688.jpeg" Type="http://schemas.openxmlformats.org/officeDocument/2006/relationships/image" Id="rId4688"/><Relationship Target="media/document_image_rId4689.jpeg" Type="http://schemas.openxmlformats.org/officeDocument/2006/relationships/image" Id="rId4689"/><Relationship Target="media/document_image_rId4690.jpeg" Type="http://schemas.openxmlformats.org/officeDocument/2006/relationships/image" Id="rId4690"/><Relationship Target="media/document_image_rId4691.jpeg" Type="http://schemas.openxmlformats.org/officeDocument/2006/relationships/image" Id="rId4691"/><Relationship Target="media/document_image_rId4692.jpeg" Type="http://schemas.openxmlformats.org/officeDocument/2006/relationships/image" Id="rId4692"/><Relationship Target="media/document_image_rId4693.jpeg" Type="http://schemas.openxmlformats.org/officeDocument/2006/relationships/image" Id="rId4693"/><Relationship Target="media/document_image_rId4694.jpeg" Type="http://schemas.openxmlformats.org/officeDocument/2006/relationships/image" Id="rId4694"/><Relationship Target="media/document_image_rId4695.jpeg" Type="http://schemas.openxmlformats.org/officeDocument/2006/relationships/image" Id="rId4695"/><Relationship Target="media/document_image_rId4696.jpeg" Type="http://schemas.openxmlformats.org/officeDocument/2006/relationships/image" Id="rId4696"/><Relationship Target="media/document_image_rId4697.jpeg" Type="http://schemas.openxmlformats.org/officeDocument/2006/relationships/image" Id="rId4697"/><Relationship Target="media/document_image_rId4698.jpeg" Type="http://schemas.openxmlformats.org/officeDocument/2006/relationships/image" Id="rId4698"/><Relationship Target="media/document_image_rId4699.jpeg" Type="http://schemas.openxmlformats.org/officeDocument/2006/relationships/image" Id="rId4699"/><Relationship Target="media/document_image_rId4700.jpeg" Type="http://schemas.openxmlformats.org/officeDocument/2006/relationships/image" Id="rId4700"/><Relationship Target="media/document_image_rId4701.jpeg" Type="http://schemas.openxmlformats.org/officeDocument/2006/relationships/image" Id="rId4701"/><Relationship Target="media/document_image_rId4702.jpeg" Type="http://schemas.openxmlformats.org/officeDocument/2006/relationships/image" Id="rId4702"/><Relationship Target="media/document_image_rId4703.jpeg" Type="http://schemas.openxmlformats.org/officeDocument/2006/relationships/image" Id="rId4703"/><Relationship Target="media/document_image_rId4704.jpeg" Type="http://schemas.openxmlformats.org/officeDocument/2006/relationships/image" Id="rId4704"/><Relationship Target="media/document_image_rId4705.jpeg" Type="http://schemas.openxmlformats.org/officeDocument/2006/relationships/image" Id="rId4705"/><Relationship Target="media/document_image_rId4706.jpeg" Type="http://schemas.openxmlformats.org/officeDocument/2006/relationships/image" Id="rId4706"/><Relationship Target="media/document_image_rId4707.jpeg" Type="http://schemas.openxmlformats.org/officeDocument/2006/relationships/image" Id="rId4707"/><Relationship Target="media/document_image_rId4708.jpeg" Type="http://schemas.openxmlformats.org/officeDocument/2006/relationships/image" Id="rId4708"/><Relationship Target="media/document_image_rId4709.jpeg" Type="http://schemas.openxmlformats.org/officeDocument/2006/relationships/image" Id="rId4709"/><Relationship Target="media/document_image_rId4710.jpeg" Type="http://schemas.openxmlformats.org/officeDocument/2006/relationships/image" Id="rId4710"/><Relationship Target="media/document_image_rId4711.jpeg" Type="http://schemas.openxmlformats.org/officeDocument/2006/relationships/image" Id="rId4711"/><Relationship Target="media/document_image_rId4712.jpeg" Type="http://schemas.openxmlformats.org/officeDocument/2006/relationships/image" Id="rId4712"/><Relationship Target="media/document_image_rId4713.jpeg" Type="http://schemas.openxmlformats.org/officeDocument/2006/relationships/image" Id="rId4713"/><Relationship Target="media/document_image_rId4714.jpeg" Type="http://schemas.openxmlformats.org/officeDocument/2006/relationships/image" Id="rId4714"/><Relationship Target="media/document_image_rId4715.jpeg" Type="http://schemas.openxmlformats.org/officeDocument/2006/relationships/image" Id="rId4715"/><Relationship Target="media/document_image_rId4716.jpeg" Type="http://schemas.openxmlformats.org/officeDocument/2006/relationships/image" Id="rId4716"/><Relationship Target="media/document_image_rId4717.jpeg" Type="http://schemas.openxmlformats.org/officeDocument/2006/relationships/image" Id="rId4717"/><Relationship Target="media/document_image_rId4718.jpeg" Type="http://schemas.openxmlformats.org/officeDocument/2006/relationships/image" Id="rId4718"/><Relationship Target="media/document_image_rId4719.jpeg" Type="http://schemas.openxmlformats.org/officeDocument/2006/relationships/image" Id="rId4719"/><Relationship Target="media/document_image_rId4720.jpeg" Type="http://schemas.openxmlformats.org/officeDocument/2006/relationships/image" Id="rId4720"/><Relationship Target="media/document_image_rId4721.jpeg" Type="http://schemas.openxmlformats.org/officeDocument/2006/relationships/image" Id="rId4721"/><Relationship Target="media/document_image_rId4722.jpeg" Type="http://schemas.openxmlformats.org/officeDocument/2006/relationships/image" Id="rId4722"/><Relationship Target="media/document_image_rId4723.jpeg" Type="http://schemas.openxmlformats.org/officeDocument/2006/relationships/image" Id="rId4723"/><Relationship Target="media/document_image_rId4724.jpeg" Type="http://schemas.openxmlformats.org/officeDocument/2006/relationships/image" Id="rId4724"/><Relationship Target="media/document_image_rId4725.jpeg" Type="http://schemas.openxmlformats.org/officeDocument/2006/relationships/image" Id="rId4725"/><Relationship Target="media/document_image_rId4726.jpeg" Type="http://schemas.openxmlformats.org/officeDocument/2006/relationships/image" Id="rId4726"/><Relationship Target="media/document_image_rId4727.jpeg" Type="http://schemas.openxmlformats.org/officeDocument/2006/relationships/image" Id="rId4727"/><Relationship Target="media/document_image_rId4728.jpeg" Type="http://schemas.openxmlformats.org/officeDocument/2006/relationships/image" Id="rId4728"/><Relationship Target="media/document_image_rId4729.jpeg" Type="http://schemas.openxmlformats.org/officeDocument/2006/relationships/image" Id="rId4729"/><Relationship Target="media/document_image_rId4730.jpeg" Type="http://schemas.openxmlformats.org/officeDocument/2006/relationships/image" Id="rId4730"/><Relationship Target="media/document_image_rId4731.jpeg" Type="http://schemas.openxmlformats.org/officeDocument/2006/relationships/image" Id="rId4731"/><Relationship Target="media/document_image_rId4732.jpeg" Type="http://schemas.openxmlformats.org/officeDocument/2006/relationships/image" Id="rId4732"/><Relationship Target="media/document_image_rId4733.jpeg" Type="http://schemas.openxmlformats.org/officeDocument/2006/relationships/image" Id="rId4733"/><Relationship Target="media/document_image_rId4734.jpeg" Type="http://schemas.openxmlformats.org/officeDocument/2006/relationships/image" Id="rId4734"/><Relationship Target="media/document_image_rId4735.jpeg" Type="http://schemas.openxmlformats.org/officeDocument/2006/relationships/image" Id="rId4735"/><Relationship Target="media/document_image_rId4736.jpeg" Type="http://schemas.openxmlformats.org/officeDocument/2006/relationships/image" Id="rId4736"/><Relationship Target="media/document_image_rId4737.jpeg" Type="http://schemas.openxmlformats.org/officeDocument/2006/relationships/image" Id="rId4737"/><Relationship Target="media/document_image_rId4738.jpeg" Type="http://schemas.openxmlformats.org/officeDocument/2006/relationships/image" Id="rId4738"/><Relationship Target="media/document_image_rId4739.jpeg" Type="http://schemas.openxmlformats.org/officeDocument/2006/relationships/image" Id="rId4739"/><Relationship Target="media/document_image_rId4740.jpeg" Type="http://schemas.openxmlformats.org/officeDocument/2006/relationships/image" Id="rId4740"/><Relationship Target="media/document_image_rId4741.jpeg" Type="http://schemas.openxmlformats.org/officeDocument/2006/relationships/image" Id="rId4741"/><Relationship Target="media/document_image_rId4742.jpeg" Type="http://schemas.openxmlformats.org/officeDocument/2006/relationships/image" Id="rId4742"/><Relationship Target="media/document_image_rId4743.jpeg" Type="http://schemas.openxmlformats.org/officeDocument/2006/relationships/image" Id="rId4743"/><Relationship Target="media/document_image_rId4744.jpeg" Type="http://schemas.openxmlformats.org/officeDocument/2006/relationships/image" Id="rId4744"/><Relationship Target="media/document_image_rId4745.jpeg" Type="http://schemas.openxmlformats.org/officeDocument/2006/relationships/image" Id="rId4745"/><Relationship Target="media/document_image_rId4746.jpeg" Type="http://schemas.openxmlformats.org/officeDocument/2006/relationships/image" Id="rId4746"/><Relationship Target="media/document_image_rId4747.jpeg" Type="http://schemas.openxmlformats.org/officeDocument/2006/relationships/image" Id="rId4747"/><Relationship Target="media/document_image_rId4748.jpeg" Type="http://schemas.openxmlformats.org/officeDocument/2006/relationships/image" Id="rId4748"/><Relationship Target="media/document_image_rId4749.jpeg" Type="http://schemas.openxmlformats.org/officeDocument/2006/relationships/image" Id="rId4749"/><Relationship Target="media/document_image_rId4750.jpeg" Type="http://schemas.openxmlformats.org/officeDocument/2006/relationships/image" Id="rId4750"/><Relationship Target="media/document_image_rId4751.jpeg" Type="http://schemas.openxmlformats.org/officeDocument/2006/relationships/image" Id="rId4751"/><Relationship Target="media/document_image_rId4752.jpeg" Type="http://schemas.openxmlformats.org/officeDocument/2006/relationships/image" Id="rId4752"/><Relationship Target="media/document_image_rId4753.jpeg" Type="http://schemas.openxmlformats.org/officeDocument/2006/relationships/image" Id="rId4753"/><Relationship Target="media/document_image_rId4754.jpeg" Type="http://schemas.openxmlformats.org/officeDocument/2006/relationships/image" Id="rId4754"/><Relationship Target="media/document_image_rId4755.jpeg" Type="http://schemas.openxmlformats.org/officeDocument/2006/relationships/image" Id="rId4755"/><Relationship Target="media/document_image_rId4756.jpeg" Type="http://schemas.openxmlformats.org/officeDocument/2006/relationships/image" Id="rId4756"/><Relationship Target="media/document_image_rId4757.jpeg" Type="http://schemas.openxmlformats.org/officeDocument/2006/relationships/image" Id="rId4757"/><Relationship Target="media/document_image_rId4758.jpeg" Type="http://schemas.openxmlformats.org/officeDocument/2006/relationships/image" Id="rId4758"/><Relationship Target="media/document_image_rId4759.jpeg" Type="http://schemas.openxmlformats.org/officeDocument/2006/relationships/image" Id="rId4759"/><Relationship Target="media/document_image_rId4760.jpeg" Type="http://schemas.openxmlformats.org/officeDocument/2006/relationships/image" Id="rId4760"/><Relationship Target="media/document_image_rId4761.jpeg" Type="http://schemas.openxmlformats.org/officeDocument/2006/relationships/image" Id="rId4761"/><Relationship Target="media/document_image_rId4762.jpeg" Type="http://schemas.openxmlformats.org/officeDocument/2006/relationships/image" Id="rId4762"/><Relationship Target="media/document_image_rId4763.jpeg" Type="http://schemas.openxmlformats.org/officeDocument/2006/relationships/image" Id="rId4763"/><Relationship Target="media/document_image_rId4764.jpeg" Type="http://schemas.openxmlformats.org/officeDocument/2006/relationships/image" Id="rId4764"/><Relationship Target="media/document_image_rId4765.jpeg" Type="http://schemas.openxmlformats.org/officeDocument/2006/relationships/image" Id="rId4765"/><Relationship Target="media/document_image_rId4766.jpeg" Type="http://schemas.openxmlformats.org/officeDocument/2006/relationships/image" Id="rId4766"/><Relationship Target="media/document_image_rId4767.jpeg" Type="http://schemas.openxmlformats.org/officeDocument/2006/relationships/image" Id="rId4767"/><Relationship Target="media/document_image_rId4768.jpeg" Type="http://schemas.openxmlformats.org/officeDocument/2006/relationships/image" Id="rId4768"/><Relationship Target="media/document_image_rId4769.jpeg" Type="http://schemas.openxmlformats.org/officeDocument/2006/relationships/image" Id="rId4769"/><Relationship Target="media/document_image_rId4770.jpeg" Type="http://schemas.openxmlformats.org/officeDocument/2006/relationships/image" Id="rId4770"/><Relationship Target="media/document_image_rId4771.jpeg" Type="http://schemas.openxmlformats.org/officeDocument/2006/relationships/image" Id="rId4771"/><Relationship Target="media/document_image_rId4772.jpeg" Type="http://schemas.openxmlformats.org/officeDocument/2006/relationships/image" Id="rId4772"/><Relationship Target="media/document_image_rId4773.jpeg" Type="http://schemas.openxmlformats.org/officeDocument/2006/relationships/image" Id="rId4773"/><Relationship Target="media/document_image_rId4774.jpeg" Type="http://schemas.openxmlformats.org/officeDocument/2006/relationships/image" Id="rId4774"/><Relationship Target="media/document_image_rId4775.jpeg" Type="http://schemas.openxmlformats.org/officeDocument/2006/relationships/image" Id="rId4775"/><Relationship Target="media/document_image_rId4776.jpeg" Type="http://schemas.openxmlformats.org/officeDocument/2006/relationships/image" Id="rId4776"/><Relationship Target="media/document_image_rId4777.jpeg" Type="http://schemas.openxmlformats.org/officeDocument/2006/relationships/image" Id="rId4777"/><Relationship Target="media/document_image_rId4778.jpeg" Type="http://schemas.openxmlformats.org/officeDocument/2006/relationships/image" Id="rId4778"/><Relationship Target="media/document_image_rId4779.jpeg" Type="http://schemas.openxmlformats.org/officeDocument/2006/relationships/image" Id="rId4779"/><Relationship Target="media/document_image_rId4780.jpeg" Type="http://schemas.openxmlformats.org/officeDocument/2006/relationships/image" Id="rId4780"/><Relationship Target="media/document_image_rId4781.jpeg" Type="http://schemas.openxmlformats.org/officeDocument/2006/relationships/image" Id="rId4781"/><Relationship Target="media/document_image_rId4782.jpeg" Type="http://schemas.openxmlformats.org/officeDocument/2006/relationships/image" Id="rId4782"/><Relationship Target="media/document_image_rId4783.jpeg" Type="http://schemas.openxmlformats.org/officeDocument/2006/relationships/image" Id="rId4783"/><Relationship Target="media/document_image_rId4784.jpeg" Type="http://schemas.openxmlformats.org/officeDocument/2006/relationships/image" Id="rId4784"/><Relationship Target="media/document_image_rId4785.jpeg" Type="http://schemas.openxmlformats.org/officeDocument/2006/relationships/image" Id="rId4785"/><Relationship Target="media/document_image_rId4786.jpeg" Type="http://schemas.openxmlformats.org/officeDocument/2006/relationships/image" Id="rId4786"/><Relationship Target="media/document_image_rId4787.jpeg" Type="http://schemas.openxmlformats.org/officeDocument/2006/relationships/image" Id="rId4787"/><Relationship Target="media/document_image_rId4788.jpeg" Type="http://schemas.openxmlformats.org/officeDocument/2006/relationships/image" Id="rId4788"/><Relationship Target="media/document_image_rId4789.jpeg" Type="http://schemas.openxmlformats.org/officeDocument/2006/relationships/image" Id="rId4789"/><Relationship Target="media/document_image_rId4790.jpeg" Type="http://schemas.openxmlformats.org/officeDocument/2006/relationships/image" Id="rId4790"/><Relationship Target="media/document_image_rId4791.jpeg" Type="http://schemas.openxmlformats.org/officeDocument/2006/relationships/image" Id="rId4791"/><Relationship Target="media/document_image_rId4792.jpeg" Type="http://schemas.openxmlformats.org/officeDocument/2006/relationships/image" Id="rId4792"/><Relationship Target="media/document_image_rId4793.jpeg" Type="http://schemas.openxmlformats.org/officeDocument/2006/relationships/image" Id="rId4793"/><Relationship Target="media/document_image_rId4794.jpeg" Type="http://schemas.openxmlformats.org/officeDocument/2006/relationships/image" Id="rId4794"/><Relationship Target="media/document_image_rId4795.jpeg" Type="http://schemas.openxmlformats.org/officeDocument/2006/relationships/image" Id="rId4795"/><Relationship Target="media/document_image_rId4796.jpeg" Type="http://schemas.openxmlformats.org/officeDocument/2006/relationships/image" Id="rId4796"/><Relationship Target="media/document_image_rId4797.jpeg" Type="http://schemas.openxmlformats.org/officeDocument/2006/relationships/image" Id="rId4797"/><Relationship Target="media/document_image_rId4798.jpeg" Type="http://schemas.openxmlformats.org/officeDocument/2006/relationships/image" Id="rId4798"/><Relationship Target="media/document_image_rId4799.jpeg" Type="http://schemas.openxmlformats.org/officeDocument/2006/relationships/image" Id="rId4799"/><Relationship Target="media/document_image_rId4800.jpeg" Type="http://schemas.openxmlformats.org/officeDocument/2006/relationships/image" Id="rId4800"/><Relationship Target="media/document_image_rId4801.jpeg" Type="http://schemas.openxmlformats.org/officeDocument/2006/relationships/image" Id="rId4801"/><Relationship Target="media/document_image_rId4802.jpeg" Type="http://schemas.openxmlformats.org/officeDocument/2006/relationships/image" Id="rId4802"/><Relationship Target="media/document_image_rId4803.jpeg" Type="http://schemas.openxmlformats.org/officeDocument/2006/relationships/image" Id="rId4803"/><Relationship Target="media/document_image_rId4804.jpeg" Type="http://schemas.openxmlformats.org/officeDocument/2006/relationships/image" Id="rId4804"/><Relationship Target="media/document_image_rId4805.jpeg" Type="http://schemas.openxmlformats.org/officeDocument/2006/relationships/image" Id="rId4805"/><Relationship Target="media/document_image_rId4806.jpeg" Type="http://schemas.openxmlformats.org/officeDocument/2006/relationships/image" Id="rId4806"/><Relationship Target="media/document_image_rId4807.jpeg" Type="http://schemas.openxmlformats.org/officeDocument/2006/relationships/image" Id="rId4807"/><Relationship Target="media/document_image_rId4808.jpeg" Type="http://schemas.openxmlformats.org/officeDocument/2006/relationships/image" Id="rId4808"/><Relationship Target="media/document_image_rId4809.jpeg" Type="http://schemas.openxmlformats.org/officeDocument/2006/relationships/image" Id="rId4809"/><Relationship Target="media/document_image_rId4810.jpeg" Type="http://schemas.openxmlformats.org/officeDocument/2006/relationships/image" Id="rId4810"/><Relationship Target="media/document_image_rId4811.jpeg" Type="http://schemas.openxmlformats.org/officeDocument/2006/relationships/image" Id="rId4811"/><Relationship Target="media/document_image_rId4812.jpeg" Type="http://schemas.openxmlformats.org/officeDocument/2006/relationships/image" Id="rId4812"/><Relationship Target="media/document_image_rId4813.jpeg" Type="http://schemas.openxmlformats.org/officeDocument/2006/relationships/image" Id="rId4813"/><Relationship Target="media/document_image_rId4814.jpeg" Type="http://schemas.openxmlformats.org/officeDocument/2006/relationships/image" Id="rId4814"/><Relationship Target="media/document_image_rId4815.jpeg" Type="http://schemas.openxmlformats.org/officeDocument/2006/relationships/image" Id="rId4815"/><Relationship Target="media/document_image_rId4816.jpeg" Type="http://schemas.openxmlformats.org/officeDocument/2006/relationships/image" Id="rId4816"/><Relationship Target="media/document_image_rId4817.jpeg" Type="http://schemas.openxmlformats.org/officeDocument/2006/relationships/image" Id="rId4817"/><Relationship Target="media/document_image_rId4818.jpeg" Type="http://schemas.openxmlformats.org/officeDocument/2006/relationships/image" Id="rId4818"/><Relationship Target="media/document_image_rId4819.jpeg" Type="http://schemas.openxmlformats.org/officeDocument/2006/relationships/image" Id="rId4819"/><Relationship Target="media/document_image_rId4820.jpeg" Type="http://schemas.openxmlformats.org/officeDocument/2006/relationships/image" Id="rId4820"/><Relationship Target="media/document_image_rId4821.jpeg" Type="http://schemas.openxmlformats.org/officeDocument/2006/relationships/image" Id="rId4821"/><Relationship Target="media/document_image_rId4822.jpeg" Type="http://schemas.openxmlformats.org/officeDocument/2006/relationships/image" Id="rId4822"/><Relationship Target="media/document_image_rId4823.jpeg" Type="http://schemas.openxmlformats.org/officeDocument/2006/relationships/image" Id="rId4823"/><Relationship Target="media/document_image_rId4824.jpeg" Type="http://schemas.openxmlformats.org/officeDocument/2006/relationships/image" Id="rId4824"/><Relationship Target="media/document_image_rId4825.jpeg" Type="http://schemas.openxmlformats.org/officeDocument/2006/relationships/image" Id="rId4825"/><Relationship Target="media/document_image_rId4826.jpeg" Type="http://schemas.openxmlformats.org/officeDocument/2006/relationships/image" Id="rId4826"/><Relationship Target="media/document_image_rId4827.jpeg" Type="http://schemas.openxmlformats.org/officeDocument/2006/relationships/image" Id="rId4827"/><Relationship Target="media/document_image_rId4828.jpeg" Type="http://schemas.openxmlformats.org/officeDocument/2006/relationships/image" Id="rId4828"/><Relationship Target="media/document_image_rId4829.jpeg" Type="http://schemas.openxmlformats.org/officeDocument/2006/relationships/image" Id="rId4829"/><Relationship Target="media/document_image_rId4830.jpeg" Type="http://schemas.openxmlformats.org/officeDocument/2006/relationships/image" Id="rId4830"/><Relationship Target="media/document_image_rId4831.jpeg" Type="http://schemas.openxmlformats.org/officeDocument/2006/relationships/image" Id="rId4831"/><Relationship Target="media/document_image_rId4832.jpeg" Type="http://schemas.openxmlformats.org/officeDocument/2006/relationships/image" Id="rId4832"/><Relationship Target="media/document_image_rId4833.jpeg" Type="http://schemas.openxmlformats.org/officeDocument/2006/relationships/image" Id="rId4833"/><Relationship Target="media/document_image_rId4834.jpeg" Type="http://schemas.openxmlformats.org/officeDocument/2006/relationships/image" Id="rId4834"/><Relationship Target="media/document_image_rId4835.jpeg" Type="http://schemas.openxmlformats.org/officeDocument/2006/relationships/image" Id="rId4835"/><Relationship Target="media/document_image_rId4836.jpeg" Type="http://schemas.openxmlformats.org/officeDocument/2006/relationships/image" Id="rId4836"/><Relationship Target="media/document_image_rId4837.jpeg" Type="http://schemas.openxmlformats.org/officeDocument/2006/relationships/image" Id="rId4837"/><Relationship Target="media/document_image_rId4838.jpeg" Type="http://schemas.openxmlformats.org/officeDocument/2006/relationships/image" Id="rId4838"/><Relationship Target="media/document_image_rId4839.jpeg" Type="http://schemas.openxmlformats.org/officeDocument/2006/relationships/image" Id="rId4839"/><Relationship Target="media/document_image_rId4840.jpeg" Type="http://schemas.openxmlformats.org/officeDocument/2006/relationships/image" Id="rId4840"/><Relationship Target="media/document_image_rId4841.jpeg" Type="http://schemas.openxmlformats.org/officeDocument/2006/relationships/image" Id="rId4841"/><Relationship Target="media/document_image_rId4842.jpeg" Type="http://schemas.openxmlformats.org/officeDocument/2006/relationships/image" Id="rId4842"/><Relationship Target="media/document_image_rId4843.jpeg" Type="http://schemas.openxmlformats.org/officeDocument/2006/relationships/image" Id="rId4843"/><Relationship Target="media/document_image_rId4844.jpeg" Type="http://schemas.openxmlformats.org/officeDocument/2006/relationships/image" Id="rId4844"/><Relationship Target="media/document_image_rId4845.jpeg" Type="http://schemas.openxmlformats.org/officeDocument/2006/relationships/image" Id="rId4845"/><Relationship Target="media/document_image_rId4846.jpeg" Type="http://schemas.openxmlformats.org/officeDocument/2006/relationships/image" Id="rId4846"/><Relationship Target="media/document_image_rId4847.jpeg" Type="http://schemas.openxmlformats.org/officeDocument/2006/relationships/image" Id="rId4847"/><Relationship Target="media/document_image_rId4848.jpeg" Type="http://schemas.openxmlformats.org/officeDocument/2006/relationships/image" Id="rId4848"/><Relationship Target="media/document_image_rId4849.jpeg" Type="http://schemas.openxmlformats.org/officeDocument/2006/relationships/image" Id="rId4849"/><Relationship Target="media/document_image_rId4850.jpeg" Type="http://schemas.openxmlformats.org/officeDocument/2006/relationships/image" Id="rId4850"/><Relationship Target="media/document_image_rId4851.jpeg" Type="http://schemas.openxmlformats.org/officeDocument/2006/relationships/image" Id="rId4851"/><Relationship Target="media/document_image_rId4852.jpeg" Type="http://schemas.openxmlformats.org/officeDocument/2006/relationships/image" Id="rId4852"/><Relationship Target="media/document_image_rId4853.jpeg" Type="http://schemas.openxmlformats.org/officeDocument/2006/relationships/image" Id="rId4853"/><Relationship Target="media/document_image_rId4854.jpeg" Type="http://schemas.openxmlformats.org/officeDocument/2006/relationships/image" Id="rId4854"/><Relationship Target="media/document_image_rId4855.jpeg" Type="http://schemas.openxmlformats.org/officeDocument/2006/relationships/image" Id="rId4855"/><Relationship Target="media/document_image_rId4856.jpeg" Type="http://schemas.openxmlformats.org/officeDocument/2006/relationships/image" Id="rId4856"/><Relationship Target="media/document_image_rId4857.jpeg" Type="http://schemas.openxmlformats.org/officeDocument/2006/relationships/image" Id="rId4857"/><Relationship Target="media/document_image_rId4858.jpeg" Type="http://schemas.openxmlformats.org/officeDocument/2006/relationships/image" Id="rId4858"/><Relationship Target="media/document_image_rId4859.jpeg" Type="http://schemas.openxmlformats.org/officeDocument/2006/relationships/image" Id="rId4859"/><Relationship Target="media/document_image_rId4860.jpeg" Type="http://schemas.openxmlformats.org/officeDocument/2006/relationships/image" Id="rId4860"/><Relationship Target="media/document_image_rId4861.jpeg" Type="http://schemas.openxmlformats.org/officeDocument/2006/relationships/image" Id="rId4861"/><Relationship Target="media/document_image_rId4862.jpeg" Type="http://schemas.openxmlformats.org/officeDocument/2006/relationships/image" Id="rId4862"/><Relationship Target="media/document_image_rId4863.jpeg" Type="http://schemas.openxmlformats.org/officeDocument/2006/relationships/image" Id="rId4863"/><Relationship Target="media/document_image_rId4864.jpeg" Type="http://schemas.openxmlformats.org/officeDocument/2006/relationships/image" Id="rId4864"/><Relationship Target="media/document_image_rId4865.jpeg" Type="http://schemas.openxmlformats.org/officeDocument/2006/relationships/image" Id="rId4865"/><Relationship Target="media/document_image_rId4866.jpeg" Type="http://schemas.openxmlformats.org/officeDocument/2006/relationships/image" Id="rId4866"/><Relationship Target="media/document_image_rId4867.jpeg" Type="http://schemas.openxmlformats.org/officeDocument/2006/relationships/image" Id="rId4867"/><Relationship Target="media/document_image_rId4868.jpeg" Type="http://schemas.openxmlformats.org/officeDocument/2006/relationships/image" Id="rId4868"/><Relationship Target="media/document_image_rId4869.jpeg" Type="http://schemas.openxmlformats.org/officeDocument/2006/relationships/image" Id="rId4869"/><Relationship Target="media/document_image_rId4870.jpeg" Type="http://schemas.openxmlformats.org/officeDocument/2006/relationships/image" Id="rId4870"/><Relationship Target="media/document_image_rId4871.jpeg" Type="http://schemas.openxmlformats.org/officeDocument/2006/relationships/image" Id="rId4871"/><Relationship Target="media/document_image_rId4872.jpeg" Type="http://schemas.openxmlformats.org/officeDocument/2006/relationships/image" Id="rId4872"/><Relationship Target="media/document_image_rId4873.jpeg" Type="http://schemas.openxmlformats.org/officeDocument/2006/relationships/image" Id="rId4873"/><Relationship Target="media/document_image_rId4874.jpeg" Type="http://schemas.openxmlformats.org/officeDocument/2006/relationships/image" Id="rId4874"/><Relationship Target="media/document_image_rId4875.jpeg" Type="http://schemas.openxmlformats.org/officeDocument/2006/relationships/image" Id="rId4875"/><Relationship Target="media/document_image_rId4876.jpeg" Type="http://schemas.openxmlformats.org/officeDocument/2006/relationships/image" Id="rId4876"/><Relationship Target="media/document_image_rId4877.jpeg" Type="http://schemas.openxmlformats.org/officeDocument/2006/relationships/image" Id="rId4877"/><Relationship Target="media/document_image_rId4878.jpeg" Type="http://schemas.openxmlformats.org/officeDocument/2006/relationships/image" Id="rId4878"/><Relationship Target="media/document_image_rId4879.jpeg" Type="http://schemas.openxmlformats.org/officeDocument/2006/relationships/image" Id="rId4879"/><Relationship Target="media/document_image_rId4880.jpeg" Type="http://schemas.openxmlformats.org/officeDocument/2006/relationships/image" Id="rId4880"/><Relationship Target="media/document_image_rId4881.jpeg" Type="http://schemas.openxmlformats.org/officeDocument/2006/relationships/image" Id="rId4881"/><Relationship Target="media/document_image_rId4882.jpeg" Type="http://schemas.openxmlformats.org/officeDocument/2006/relationships/image" Id="rId4882"/><Relationship Target="media/document_image_rId4883.jpeg" Type="http://schemas.openxmlformats.org/officeDocument/2006/relationships/image" Id="rId4883"/><Relationship Target="media/document_image_rId4884.jpeg" Type="http://schemas.openxmlformats.org/officeDocument/2006/relationships/image" Id="rId4884"/><Relationship Target="media/document_image_rId4885.jpeg" Type="http://schemas.openxmlformats.org/officeDocument/2006/relationships/image" Id="rId4885"/><Relationship Target="media/document_image_rId4886.jpeg" Type="http://schemas.openxmlformats.org/officeDocument/2006/relationships/image" Id="rId4886"/><Relationship Target="media/document_image_rId4887.jpeg" Type="http://schemas.openxmlformats.org/officeDocument/2006/relationships/image" Id="rId4887"/><Relationship Target="media/document_image_rId4888.jpeg" Type="http://schemas.openxmlformats.org/officeDocument/2006/relationships/image" Id="rId4888"/><Relationship Target="media/document_image_rId4889.jpeg" Type="http://schemas.openxmlformats.org/officeDocument/2006/relationships/image" Id="rId4889"/><Relationship Target="media/document_image_rId4890.jpeg" Type="http://schemas.openxmlformats.org/officeDocument/2006/relationships/image" Id="rId4890"/><Relationship Target="media/document_image_rId4891.jpeg" Type="http://schemas.openxmlformats.org/officeDocument/2006/relationships/image" Id="rId4891"/><Relationship Target="media/document_image_rId4892.jpeg" Type="http://schemas.openxmlformats.org/officeDocument/2006/relationships/image" Id="rId4892"/><Relationship Target="media/document_image_rId4893.jpeg" Type="http://schemas.openxmlformats.org/officeDocument/2006/relationships/image" Id="rId4893"/><Relationship Target="media/document_image_rId4894.jpeg" Type="http://schemas.openxmlformats.org/officeDocument/2006/relationships/image" Id="rId4894"/><Relationship Target="media/document_image_rId4895.jpeg" Type="http://schemas.openxmlformats.org/officeDocument/2006/relationships/image" Id="rId4895"/><Relationship Target="media/document_image_rId4896.jpeg" Type="http://schemas.openxmlformats.org/officeDocument/2006/relationships/image" Id="rId4896"/><Relationship Target="media/document_image_rId4897.jpeg" Type="http://schemas.openxmlformats.org/officeDocument/2006/relationships/image" Id="rId4897"/><Relationship Target="media/document_image_rId4898.jpeg" Type="http://schemas.openxmlformats.org/officeDocument/2006/relationships/image" Id="rId4898"/><Relationship Target="media/document_image_rId4899.jpeg" Type="http://schemas.openxmlformats.org/officeDocument/2006/relationships/image" Id="rId4899"/><Relationship Target="media/document_image_rId4900.jpeg" Type="http://schemas.openxmlformats.org/officeDocument/2006/relationships/image" Id="rId4900"/><Relationship Target="media/document_image_rId4901.jpeg" Type="http://schemas.openxmlformats.org/officeDocument/2006/relationships/image" Id="rId4901"/><Relationship Target="media/document_image_rId4902.jpeg" Type="http://schemas.openxmlformats.org/officeDocument/2006/relationships/image" Id="rId4902"/><Relationship Target="media/document_image_rId4903.jpeg" Type="http://schemas.openxmlformats.org/officeDocument/2006/relationships/image" Id="rId4903"/><Relationship Target="media/document_image_rId4904.jpeg" Type="http://schemas.openxmlformats.org/officeDocument/2006/relationships/image" Id="rId4904"/><Relationship Target="media/document_image_rId4905.jpeg" Type="http://schemas.openxmlformats.org/officeDocument/2006/relationships/image" Id="rId4905"/><Relationship Target="media/document_image_rId4906.jpeg" Type="http://schemas.openxmlformats.org/officeDocument/2006/relationships/image" Id="rId4906"/><Relationship Target="media/document_image_rId4907.jpeg" Type="http://schemas.openxmlformats.org/officeDocument/2006/relationships/image" Id="rId4907"/><Relationship Target="media/document_image_rId4908.jpeg" Type="http://schemas.openxmlformats.org/officeDocument/2006/relationships/image" Id="rId4908"/><Relationship Target="media/document_image_rId4909.jpeg" Type="http://schemas.openxmlformats.org/officeDocument/2006/relationships/image" Id="rId4909"/><Relationship Target="media/document_image_rId4910.jpeg" Type="http://schemas.openxmlformats.org/officeDocument/2006/relationships/image" Id="rId4910"/><Relationship Target="media/document_image_rId4911.jpeg" Type="http://schemas.openxmlformats.org/officeDocument/2006/relationships/image" Id="rId4911"/><Relationship Target="media/document_image_rId4912.jpeg" Type="http://schemas.openxmlformats.org/officeDocument/2006/relationships/image" Id="rId4912"/><Relationship Target="media/document_image_rId4913.jpeg" Type="http://schemas.openxmlformats.org/officeDocument/2006/relationships/image" Id="rId4913"/><Relationship Target="media/document_image_rId4914.jpeg" Type="http://schemas.openxmlformats.org/officeDocument/2006/relationships/image" Id="rId4914"/><Relationship Target="media/document_image_rId4915.jpeg" Type="http://schemas.openxmlformats.org/officeDocument/2006/relationships/image" Id="rId4915"/><Relationship Target="media/document_image_rId4916.jpeg" Type="http://schemas.openxmlformats.org/officeDocument/2006/relationships/image" Id="rId4916"/><Relationship Target="media/document_image_rId4917.jpeg" Type="http://schemas.openxmlformats.org/officeDocument/2006/relationships/image" Id="rId4917"/><Relationship Target="media/document_image_rId4918.jpeg" Type="http://schemas.openxmlformats.org/officeDocument/2006/relationships/image" Id="rId4918"/><Relationship Target="media/document_image_rId4919.jpeg" Type="http://schemas.openxmlformats.org/officeDocument/2006/relationships/image" Id="rId4919"/><Relationship Target="media/document_image_rId4920.jpeg" Type="http://schemas.openxmlformats.org/officeDocument/2006/relationships/image" Id="rId4920"/><Relationship Target="media/document_image_rId4921.jpeg" Type="http://schemas.openxmlformats.org/officeDocument/2006/relationships/image" Id="rId4921"/><Relationship Target="media/document_image_rId4922.jpeg" Type="http://schemas.openxmlformats.org/officeDocument/2006/relationships/image" Id="rId4922"/><Relationship Target="media/document_image_rId4923.jpeg" Type="http://schemas.openxmlformats.org/officeDocument/2006/relationships/image" Id="rId4923"/><Relationship Target="media/document_image_rId4924.jpeg" Type="http://schemas.openxmlformats.org/officeDocument/2006/relationships/image" Id="rId4924"/><Relationship Target="media/document_image_rId4925.jpeg" Type="http://schemas.openxmlformats.org/officeDocument/2006/relationships/image" Id="rId4925"/><Relationship Target="media/document_image_rId4926.jpeg" Type="http://schemas.openxmlformats.org/officeDocument/2006/relationships/image" Id="rId4926"/><Relationship Target="media/document_image_rId4927.jpeg" Type="http://schemas.openxmlformats.org/officeDocument/2006/relationships/image" Id="rId4927"/><Relationship Target="media/document_image_rId4928.jpeg" Type="http://schemas.openxmlformats.org/officeDocument/2006/relationships/image" Id="rId4928"/><Relationship Target="media/document_image_rId4929.jpeg" Type="http://schemas.openxmlformats.org/officeDocument/2006/relationships/image" Id="rId4929"/><Relationship Target="media/document_image_rId4930.jpeg" Type="http://schemas.openxmlformats.org/officeDocument/2006/relationships/image" Id="rId4930"/><Relationship Target="media/document_image_rId4931.jpeg" Type="http://schemas.openxmlformats.org/officeDocument/2006/relationships/image" Id="rId4931"/><Relationship Target="media/document_image_rId4932.jpeg" Type="http://schemas.openxmlformats.org/officeDocument/2006/relationships/image" Id="rId4932"/><Relationship Target="media/document_image_rId4933.jpeg" Type="http://schemas.openxmlformats.org/officeDocument/2006/relationships/image" Id="rId4933"/><Relationship Target="media/document_image_rId4934.jpeg" Type="http://schemas.openxmlformats.org/officeDocument/2006/relationships/image" Id="rId4934"/><Relationship Target="media/document_image_rId4935.jpeg" Type="http://schemas.openxmlformats.org/officeDocument/2006/relationships/image" Id="rId4935"/><Relationship Target="media/document_image_rId4936.jpeg" Type="http://schemas.openxmlformats.org/officeDocument/2006/relationships/image" Id="rId4936"/><Relationship Target="media/document_image_rId4937.jpeg" Type="http://schemas.openxmlformats.org/officeDocument/2006/relationships/image" Id="rId4937"/><Relationship Target="media/document_image_rId4938.jpeg" Type="http://schemas.openxmlformats.org/officeDocument/2006/relationships/image" Id="rId4938"/><Relationship Target="media/document_image_rId4939.jpeg" Type="http://schemas.openxmlformats.org/officeDocument/2006/relationships/image" Id="rId4939"/><Relationship Target="media/document_image_rId4940.jpeg" Type="http://schemas.openxmlformats.org/officeDocument/2006/relationships/image" Id="rId4940"/><Relationship Target="media/document_image_rId4941.jpeg" Type="http://schemas.openxmlformats.org/officeDocument/2006/relationships/image" Id="rId4941"/><Relationship Target="media/document_image_rId4942.jpeg" Type="http://schemas.openxmlformats.org/officeDocument/2006/relationships/image" Id="rId4942"/><Relationship Target="media/document_image_rId4943.jpeg" Type="http://schemas.openxmlformats.org/officeDocument/2006/relationships/image" Id="rId4943"/><Relationship Target="media/document_image_rId4944.jpeg" Type="http://schemas.openxmlformats.org/officeDocument/2006/relationships/image" Id="rId4944"/><Relationship Target="media/document_image_rId4945.jpeg" Type="http://schemas.openxmlformats.org/officeDocument/2006/relationships/image" Id="rId4945"/><Relationship Target="media/document_image_rId4946.jpeg" Type="http://schemas.openxmlformats.org/officeDocument/2006/relationships/image" Id="rId4946"/><Relationship Target="media/document_image_rId4947.jpeg" Type="http://schemas.openxmlformats.org/officeDocument/2006/relationships/image" Id="rId4947"/><Relationship Target="media/document_image_rId4948.jpeg" Type="http://schemas.openxmlformats.org/officeDocument/2006/relationships/image" Id="rId4948"/><Relationship Target="media/document_image_rId4949.jpeg" Type="http://schemas.openxmlformats.org/officeDocument/2006/relationships/image" Id="rId4949"/><Relationship Target="media/document_image_rId4950.jpeg" Type="http://schemas.openxmlformats.org/officeDocument/2006/relationships/image" Id="rId4950"/><Relationship Target="media/document_image_rId4951.jpeg" Type="http://schemas.openxmlformats.org/officeDocument/2006/relationships/image" Id="rId4951"/><Relationship Target="media/document_image_rId4952.jpeg" Type="http://schemas.openxmlformats.org/officeDocument/2006/relationships/image" Id="rId4952"/><Relationship Target="media/document_image_rId4953.jpeg" Type="http://schemas.openxmlformats.org/officeDocument/2006/relationships/image" Id="rId4953"/><Relationship Target="media/document_image_rId4954.jpeg" Type="http://schemas.openxmlformats.org/officeDocument/2006/relationships/image" Id="rId4954"/><Relationship Target="media/document_image_rId4955.jpeg" Type="http://schemas.openxmlformats.org/officeDocument/2006/relationships/image" Id="rId4955"/><Relationship Target="media/document_image_rId4956.jpeg" Type="http://schemas.openxmlformats.org/officeDocument/2006/relationships/image" Id="rId4956"/><Relationship Target="media/document_image_rId4957.jpeg" Type="http://schemas.openxmlformats.org/officeDocument/2006/relationships/image" Id="rId4957"/><Relationship Target="media/document_image_rId4958.jpeg" Type="http://schemas.openxmlformats.org/officeDocument/2006/relationships/image" Id="rId4958"/><Relationship Target="media/document_image_rId4959.jpeg" Type="http://schemas.openxmlformats.org/officeDocument/2006/relationships/image" Id="rId4959"/><Relationship Target="media/document_image_rId4960.jpeg" Type="http://schemas.openxmlformats.org/officeDocument/2006/relationships/image" Id="rId4960"/><Relationship Target="media/document_image_rId4961.jpeg" Type="http://schemas.openxmlformats.org/officeDocument/2006/relationships/image" Id="rId4961"/><Relationship Target="media/document_image_rId4962.jpeg" Type="http://schemas.openxmlformats.org/officeDocument/2006/relationships/image" Id="rId4962"/><Relationship Target="media/document_image_rId4963.jpeg" Type="http://schemas.openxmlformats.org/officeDocument/2006/relationships/image" Id="rId4963"/><Relationship Target="media/document_image_rId4964.jpeg" Type="http://schemas.openxmlformats.org/officeDocument/2006/relationships/image" Id="rId4964"/><Relationship Target="media/document_image_rId4965.jpeg" Type="http://schemas.openxmlformats.org/officeDocument/2006/relationships/image" Id="rId4965"/><Relationship Target="media/document_image_rId4966.jpeg" Type="http://schemas.openxmlformats.org/officeDocument/2006/relationships/image" Id="rId4966"/><Relationship Target="media/document_image_rId4967.jpeg" Type="http://schemas.openxmlformats.org/officeDocument/2006/relationships/image" Id="rId4967"/><Relationship Target="media/document_image_rId4968.jpeg" Type="http://schemas.openxmlformats.org/officeDocument/2006/relationships/image" Id="rId4968"/><Relationship Target="media/document_image_rId4969.jpeg" Type="http://schemas.openxmlformats.org/officeDocument/2006/relationships/image" Id="rId4969"/><Relationship Target="media/document_image_rId4970.jpeg" Type="http://schemas.openxmlformats.org/officeDocument/2006/relationships/image" Id="rId4970"/><Relationship Target="media/document_image_rId4971.jpeg" Type="http://schemas.openxmlformats.org/officeDocument/2006/relationships/image" Id="rId4971"/><Relationship Target="media/document_image_rId4972.jpeg" Type="http://schemas.openxmlformats.org/officeDocument/2006/relationships/image" Id="rId4972"/><Relationship Target="media/document_image_rId4973.jpeg" Type="http://schemas.openxmlformats.org/officeDocument/2006/relationships/image" Id="rId4973"/><Relationship Target="media/document_image_rId4974.jpeg" Type="http://schemas.openxmlformats.org/officeDocument/2006/relationships/image" Id="rId4974"/><Relationship Target="media/document_image_rId4975.jpeg" Type="http://schemas.openxmlformats.org/officeDocument/2006/relationships/image" Id="rId4975"/><Relationship Target="media/document_image_rId4976.jpeg" Type="http://schemas.openxmlformats.org/officeDocument/2006/relationships/image" Id="rId4976"/><Relationship Target="media/document_image_rId4977.jpeg" Type="http://schemas.openxmlformats.org/officeDocument/2006/relationships/image" Id="rId4977"/><Relationship Target="media/document_image_rId4978.jpeg" Type="http://schemas.openxmlformats.org/officeDocument/2006/relationships/image" Id="rId4978"/><Relationship Target="media/document_image_rId4979.jpeg" Type="http://schemas.openxmlformats.org/officeDocument/2006/relationships/image" Id="rId4979"/><Relationship Target="media/document_image_rId4980.jpeg" Type="http://schemas.openxmlformats.org/officeDocument/2006/relationships/image" Id="rId4980"/><Relationship Target="media/document_image_rId4981.jpeg" Type="http://schemas.openxmlformats.org/officeDocument/2006/relationships/image" Id="rId4981"/><Relationship Target="media/document_image_rId4982.jpeg" Type="http://schemas.openxmlformats.org/officeDocument/2006/relationships/image" Id="rId4982"/><Relationship Target="media/document_image_rId4983.jpeg" Type="http://schemas.openxmlformats.org/officeDocument/2006/relationships/image" Id="rId4983"/><Relationship Target="media/document_image_rId4984.jpeg" Type="http://schemas.openxmlformats.org/officeDocument/2006/relationships/image" Id="rId4984"/><Relationship Target="media/document_image_rId4985.jpeg" Type="http://schemas.openxmlformats.org/officeDocument/2006/relationships/image" Id="rId4985"/><Relationship Target="media/document_image_rId4986.jpeg" Type="http://schemas.openxmlformats.org/officeDocument/2006/relationships/image" Id="rId4986"/><Relationship Target="media/document_image_rId4987.jpeg" Type="http://schemas.openxmlformats.org/officeDocument/2006/relationships/image" Id="rId4987"/><Relationship Target="media/document_image_rId4988.jpeg" Type="http://schemas.openxmlformats.org/officeDocument/2006/relationships/image" Id="rId4988"/><Relationship Target="media/document_image_rId4989.jpeg" Type="http://schemas.openxmlformats.org/officeDocument/2006/relationships/image" Id="rId4989"/><Relationship Target="media/document_image_rId4990.jpeg" Type="http://schemas.openxmlformats.org/officeDocument/2006/relationships/image" Id="rId4990"/><Relationship Target="media/document_image_rId4991.jpeg" Type="http://schemas.openxmlformats.org/officeDocument/2006/relationships/image" Id="rId4991"/><Relationship Target="media/document_image_rId4992.jpeg" Type="http://schemas.openxmlformats.org/officeDocument/2006/relationships/image" Id="rId4992"/><Relationship Target="media/document_image_rId4993.jpeg" Type="http://schemas.openxmlformats.org/officeDocument/2006/relationships/image" Id="rId4993"/><Relationship Target="media/document_image_rId4994.jpeg" Type="http://schemas.openxmlformats.org/officeDocument/2006/relationships/image" Id="rId4994"/><Relationship Target="media/document_image_rId4995.jpeg" Type="http://schemas.openxmlformats.org/officeDocument/2006/relationships/image" Id="rId4995"/><Relationship Target="media/document_image_rId4996.jpeg" Type="http://schemas.openxmlformats.org/officeDocument/2006/relationships/image" Id="rId4996"/><Relationship Target="media/document_image_rId4997.jpeg" Type="http://schemas.openxmlformats.org/officeDocument/2006/relationships/image" Id="rId4997"/><Relationship Target="media/document_image_rId4998.jpeg" Type="http://schemas.openxmlformats.org/officeDocument/2006/relationships/image" Id="rId4998"/><Relationship Target="media/document_image_rId4999.jpeg" Type="http://schemas.openxmlformats.org/officeDocument/2006/relationships/image" Id="rId4999"/><Relationship Target="media/document_image_rId5000.jpeg" Type="http://schemas.openxmlformats.org/officeDocument/2006/relationships/image" Id="rId5000"/><Relationship Target="media/document_image_rId5001.jpeg" Type="http://schemas.openxmlformats.org/officeDocument/2006/relationships/image" Id="rId5001"/><Relationship Target="media/document_image_rId5002.jpeg" Type="http://schemas.openxmlformats.org/officeDocument/2006/relationships/image" Id="rId5002"/><Relationship Target="media/document_image_rId5003.jpeg" Type="http://schemas.openxmlformats.org/officeDocument/2006/relationships/image" Id="rId5003"/><Relationship Target="media/document_image_rId5004.jpeg" Type="http://schemas.openxmlformats.org/officeDocument/2006/relationships/image" Id="rId5004"/><Relationship Target="media/document_image_rId5005.jpeg" Type="http://schemas.openxmlformats.org/officeDocument/2006/relationships/image" Id="rId5005"/><Relationship Target="media/document_image_rId5006.jpeg" Type="http://schemas.openxmlformats.org/officeDocument/2006/relationships/image" Id="rId5006"/><Relationship Target="media/document_image_rId5007.jpeg" Type="http://schemas.openxmlformats.org/officeDocument/2006/relationships/image" Id="rId5007"/><Relationship Target="media/document_image_rId5008.jpeg" Type="http://schemas.openxmlformats.org/officeDocument/2006/relationships/image" Id="rId5008"/><Relationship Target="media/document_image_rId5009.jpeg" Type="http://schemas.openxmlformats.org/officeDocument/2006/relationships/image" Id="rId5009"/><Relationship Target="media/document_image_rId5010.jpeg" Type="http://schemas.openxmlformats.org/officeDocument/2006/relationships/image" Id="rId5010"/><Relationship Target="media/document_image_rId5011.jpeg" Type="http://schemas.openxmlformats.org/officeDocument/2006/relationships/image" Id="rId5011"/><Relationship Target="media/document_image_rId5012.jpeg" Type="http://schemas.openxmlformats.org/officeDocument/2006/relationships/image" Id="rId5012"/><Relationship Target="media/document_image_rId5013.jpeg" Type="http://schemas.openxmlformats.org/officeDocument/2006/relationships/image" Id="rId5013"/><Relationship Target="media/document_image_rId5014.jpeg" Type="http://schemas.openxmlformats.org/officeDocument/2006/relationships/image" Id="rId5014"/><Relationship Target="media/document_image_rId5015.jpeg" Type="http://schemas.openxmlformats.org/officeDocument/2006/relationships/image" Id="rId5015"/><Relationship Target="media/document_image_rId5016.jpeg" Type="http://schemas.openxmlformats.org/officeDocument/2006/relationships/image" Id="rId5016"/><Relationship Target="media/document_image_rId5017.jpeg" Type="http://schemas.openxmlformats.org/officeDocument/2006/relationships/image" Id="rId5017"/><Relationship Target="media/document_image_rId5018.jpeg" Type="http://schemas.openxmlformats.org/officeDocument/2006/relationships/image" Id="rId5018"/><Relationship Target="media/document_image_rId5019.jpeg" Type="http://schemas.openxmlformats.org/officeDocument/2006/relationships/image" Id="rId5019"/><Relationship Target="media/document_image_rId5020.jpeg" Type="http://schemas.openxmlformats.org/officeDocument/2006/relationships/image" Id="rId5020"/><Relationship Target="media/document_image_rId5021.jpeg" Type="http://schemas.openxmlformats.org/officeDocument/2006/relationships/image" Id="rId5021"/><Relationship Target="media/document_image_rId5022.jpeg" Type="http://schemas.openxmlformats.org/officeDocument/2006/relationships/image" Id="rId5022"/><Relationship Target="media/document_image_rId5023.jpeg" Type="http://schemas.openxmlformats.org/officeDocument/2006/relationships/image" Id="rId5023"/><Relationship Target="media/document_image_rId5024.jpeg" Type="http://schemas.openxmlformats.org/officeDocument/2006/relationships/image" Id="rId5024"/><Relationship Target="media/document_image_rId5025.jpeg" Type="http://schemas.openxmlformats.org/officeDocument/2006/relationships/image" Id="rId5025"/><Relationship Target="media/document_image_rId5026.jpeg" Type="http://schemas.openxmlformats.org/officeDocument/2006/relationships/image" Id="rId5026"/><Relationship Target="media/document_image_rId5027.jpeg" Type="http://schemas.openxmlformats.org/officeDocument/2006/relationships/image" Id="rId5027"/><Relationship Target="media/document_image_rId5028.jpeg" Type="http://schemas.openxmlformats.org/officeDocument/2006/relationships/image" Id="rId5028"/><Relationship Target="media/document_image_rId5029.jpeg" Type="http://schemas.openxmlformats.org/officeDocument/2006/relationships/image" Id="rId5029"/><Relationship Target="media/document_image_rId5030.jpeg" Type="http://schemas.openxmlformats.org/officeDocument/2006/relationships/image" Id="rId5030"/><Relationship Target="media/document_image_rId5031.jpeg" Type="http://schemas.openxmlformats.org/officeDocument/2006/relationships/image" Id="rId5031"/><Relationship Target="media/document_image_rId5032.jpeg" Type="http://schemas.openxmlformats.org/officeDocument/2006/relationships/image" Id="rId5032"/><Relationship Target="media/document_image_rId5033.jpeg" Type="http://schemas.openxmlformats.org/officeDocument/2006/relationships/image" Id="rId5033"/><Relationship Target="media/document_image_rId5034.jpeg" Type="http://schemas.openxmlformats.org/officeDocument/2006/relationships/image" Id="rId5034"/><Relationship Target="media/document_image_rId5035.jpeg" Type="http://schemas.openxmlformats.org/officeDocument/2006/relationships/image" Id="rId5035"/><Relationship Target="media/document_image_rId5036.jpeg" Type="http://schemas.openxmlformats.org/officeDocument/2006/relationships/image" Id="rId5036"/><Relationship Target="media/document_image_rId5037.jpeg" Type="http://schemas.openxmlformats.org/officeDocument/2006/relationships/image" Id="rId5037"/><Relationship Target="media/document_image_rId5038.jpeg" Type="http://schemas.openxmlformats.org/officeDocument/2006/relationships/image" Id="rId5038"/><Relationship Target="media/document_image_rId5039.jpeg" Type="http://schemas.openxmlformats.org/officeDocument/2006/relationships/image" Id="rId5039"/><Relationship Target="media/document_image_rId5040.jpeg" Type="http://schemas.openxmlformats.org/officeDocument/2006/relationships/image" Id="rId5040"/><Relationship Target="media/document_image_rId5041.jpeg" Type="http://schemas.openxmlformats.org/officeDocument/2006/relationships/image" Id="rId5041"/><Relationship Target="media/document_image_rId5042.jpeg" Type="http://schemas.openxmlformats.org/officeDocument/2006/relationships/image" Id="rId5042"/><Relationship Target="media/document_image_rId5043.jpeg" Type="http://schemas.openxmlformats.org/officeDocument/2006/relationships/image" Id="rId5043"/><Relationship Target="media/document_image_rId5044.jpeg" Type="http://schemas.openxmlformats.org/officeDocument/2006/relationships/image" Id="rId5044"/><Relationship Target="media/document_image_rId5045.jpeg" Type="http://schemas.openxmlformats.org/officeDocument/2006/relationships/image" Id="rId5045"/><Relationship Target="media/document_image_rId5046.jpeg" Type="http://schemas.openxmlformats.org/officeDocument/2006/relationships/image" Id="rId5046"/><Relationship Target="media/document_image_rId5047.jpeg" Type="http://schemas.openxmlformats.org/officeDocument/2006/relationships/image" Id="rId5047"/><Relationship Target="media/document_image_rId5048.jpeg" Type="http://schemas.openxmlformats.org/officeDocument/2006/relationships/image" Id="rId5048"/><Relationship Target="media/document_image_rId5049.jpeg" Type="http://schemas.openxmlformats.org/officeDocument/2006/relationships/image" Id="rId5049"/><Relationship Target="media/document_image_rId5050.jpeg" Type="http://schemas.openxmlformats.org/officeDocument/2006/relationships/image" Id="rId5050"/><Relationship Target="media/document_image_rId5051.jpeg" Type="http://schemas.openxmlformats.org/officeDocument/2006/relationships/image" Id="rId5051"/><Relationship Target="media/document_image_rId5052.jpeg" Type="http://schemas.openxmlformats.org/officeDocument/2006/relationships/image" Id="rId5052"/><Relationship Target="media/document_image_rId5053.jpeg" Type="http://schemas.openxmlformats.org/officeDocument/2006/relationships/image" Id="rId5053"/><Relationship Target="media/document_image_rId5054.jpeg" Type="http://schemas.openxmlformats.org/officeDocument/2006/relationships/image" Id="rId5054"/><Relationship Target="media/document_image_rId5055.jpeg" Type="http://schemas.openxmlformats.org/officeDocument/2006/relationships/image" Id="rId5055"/><Relationship Target="media/document_image_rId5056.jpeg" Type="http://schemas.openxmlformats.org/officeDocument/2006/relationships/image" Id="rId5056"/><Relationship Target="media/document_image_rId5057.jpeg" Type="http://schemas.openxmlformats.org/officeDocument/2006/relationships/image" Id="rId5057"/><Relationship Target="media/document_image_rId5058.jpeg" Type="http://schemas.openxmlformats.org/officeDocument/2006/relationships/image" Id="rId5058"/><Relationship Target="media/document_image_rId5059.jpeg" Type="http://schemas.openxmlformats.org/officeDocument/2006/relationships/image" Id="rId5059"/><Relationship Target="media/document_image_rId5060.jpeg" Type="http://schemas.openxmlformats.org/officeDocument/2006/relationships/image" Id="rId5060"/><Relationship Target="media/document_image_rId5061.jpeg" Type="http://schemas.openxmlformats.org/officeDocument/2006/relationships/image" Id="rId5061"/><Relationship Target="media/document_image_rId5062.jpeg" Type="http://schemas.openxmlformats.org/officeDocument/2006/relationships/image" Id="rId5062"/><Relationship Target="media/document_image_rId5063.jpeg" Type="http://schemas.openxmlformats.org/officeDocument/2006/relationships/image" Id="rId5063"/><Relationship Target="media/document_image_rId5064.jpeg" Type="http://schemas.openxmlformats.org/officeDocument/2006/relationships/image" Id="rId5064"/><Relationship Target="media/document_image_rId5065.jpeg" Type="http://schemas.openxmlformats.org/officeDocument/2006/relationships/image" Id="rId5065"/><Relationship Target="media/document_image_rId5066.jpeg" Type="http://schemas.openxmlformats.org/officeDocument/2006/relationships/image" Id="rId5066"/><Relationship Target="media/document_image_rId5067.jpeg" Type="http://schemas.openxmlformats.org/officeDocument/2006/relationships/image" Id="rId5067"/><Relationship Target="media/document_image_rId5068.jpeg" Type="http://schemas.openxmlformats.org/officeDocument/2006/relationships/image" Id="rId5068"/><Relationship Target="media/document_image_rId5069.jpeg" Type="http://schemas.openxmlformats.org/officeDocument/2006/relationships/image" Id="rId5069"/><Relationship Target="media/document_image_rId5070.jpeg" Type="http://schemas.openxmlformats.org/officeDocument/2006/relationships/image" Id="rId5070"/><Relationship Target="media/document_image_rId5071.jpeg" Type="http://schemas.openxmlformats.org/officeDocument/2006/relationships/image" Id="rId5071"/><Relationship Target="media/document_image_rId5072.jpeg" Type="http://schemas.openxmlformats.org/officeDocument/2006/relationships/image" Id="rId5072"/><Relationship Target="media/document_image_rId5073.jpeg" Type="http://schemas.openxmlformats.org/officeDocument/2006/relationships/image" Id="rId5073"/><Relationship Target="media/document_image_rId5074.jpeg" Type="http://schemas.openxmlformats.org/officeDocument/2006/relationships/image" Id="rId5074"/><Relationship Target="media/document_image_rId5075.jpeg" Type="http://schemas.openxmlformats.org/officeDocument/2006/relationships/image" Id="rId5075"/><Relationship Target="media/document_image_rId5076.jpeg" Type="http://schemas.openxmlformats.org/officeDocument/2006/relationships/image" Id="rId5076"/><Relationship Target="media/document_image_rId5077.jpeg" Type="http://schemas.openxmlformats.org/officeDocument/2006/relationships/image" Id="rId5077"/><Relationship Target="media/document_image_rId5078.jpeg" Type="http://schemas.openxmlformats.org/officeDocument/2006/relationships/image" Id="rId5078"/><Relationship Target="media/document_image_rId5079.jpeg" Type="http://schemas.openxmlformats.org/officeDocument/2006/relationships/image" Id="rId5079"/><Relationship Target="media/document_image_rId5080.jpeg" Type="http://schemas.openxmlformats.org/officeDocument/2006/relationships/image" Id="rId5080"/><Relationship Target="media/document_image_rId5081.jpeg" Type="http://schemas.openxmlformats.org/officeDocument/2006/relationships/image" Id="rId5081"/><Relationship Target="media/document_image_rId5082.jpeg" Type="http://schemas.openxmlformats.org/officeDocument/2006/relationships/image" Id="rId5082"/><Relationship Target="media/document_image_rId5083.jpeg" Type="http://schemas.openxmlformats.org/officeDocument/2006/relationships/image" Id="rId5083"/><Relationship Target="media/document_image_rId5084.jpeg" Type="http://schemas.openxmlformats.org/officeDocument/2006/relationships/image" Id="rId5084"/><Relationship Target="media/document_image_rId5085.jpeg" Type="http://schemas.openxmlformats.org/officeDocument/2006/relationships/image" Id="rId5085"/><Relationship Target="media/document_image_rId5086.jpeg" Type="http://schemas.openxmlformats.org/officeDocument/2006/relationships/image" Id="rId5086"/><Relationship Target="media/document_image_rId5087.jpeg" Type="http://schemas.openxmlformats.org/officeDocument/2006/relationships/image" Id="rId5087"/><Relationship Target="media/document_image_rId5088.jpeg" Type="http://schemas.openxmlformats.org/officeDocument/2006/relationships/image" Id="rId5088"/><Relationship Target="media/document_image_rId5089.jpeg" Type="http://schemas.openxmlformats.org/officeDocument/2006/relationships/image" Id="rId5089"/><Relationship Target="media/document_image_rId5090.jpeg" Type="http://schemas.openxmlformats.org/officeDocument/2006/relationships/image" Id="rId5090"/><Relationship Target="media/document_image_rId5091.jpeg" Type="http://schemas.openxmlformats.org/officeDocument/2006/relationships/image" Id="rId5091"/><Relationship Target="media/document_image_rId5092.jpeg" Type="http://schemas.openxmlformats.org/officeDocument/2006/relationships/image" Id="rId5092"/><Relationship Target="media/document_image_rId5093.jpeg" Type="http://schemas.openxmlformats.org/officeDocument/2006/relationships/image" Id="rId5093"/><Relationship Target="media/document_image_rId5094.jpeg" Type="http://schemas.openxmlformats.org/officeDocument/2006/relationships/image" Id="rId5094"/><Relationship Target="media/document_image_rId5095.jpeg" Type="http://schemas.openxmlformats.org/officeDocument/2006/relationships/image" Id="rId5095"/><Relationship Target="media/document_image_rId5096.jpeg" Type="http://schemas.openxmlformats.org/officeDocument/2006/relationships/image" Id="rId5096"/><Relationship Target="media/document_image_rId5097.jpeg" Type="http://schemas.openxmlformats.org/officeDocument/2006/relationships/image" Id="rId5097"/><Relationship Target="media/document_image_rId5098.jpeg" Type="http://schemas.openxmlformats.org/officeDocument/2006/relationships/image" Id="rId5098"/><Relationship Target="media/document_image_rId5099.jpeg" Type="http://schemas.openxmlformats.org/officeDocument/2006/relationships/image" Id="rId5099"/><Relationship Target="media/document_image_rId5100.jpeg" Type="http://schemas.openxmlformats.org/officeDocument/2006/relationships/image" Id="rId5100"/><Relationship Target="media/document_image_rId5101.jpeg" Type="http://schemas.openxmlformats.org/officeDocument/2006/relationships/image" Id="rId5101"/><Relationship Target="media/document_image_rId5102.jpeg" Type="http://schemas.openxmlformats.org/officeDocument/2006/relationships/image" Id="rId5102"/><Relationship Target="media/document_image_rId5103.jpeg" Type="http://schemas.openxmlformats.org/officeDocument/2006/relationships/image" Id="rId5103"/><Relationship Target="media/document_image_rId5104.jpeg" Type="http://schemas.openxmlformats.org/officeDocument/2006/relationships/image" Id="rId5104"/><Relationship Target="media/document_image_rId5105.jpeg" Type="http://schemas.openxmlformats.org/officeDocument/2006/relationships/image" Id="rId5105"/><Relationship Target="media/document_image_rId5106.jpeg" Type="http://schemas.openxmlformats.org/officeDocument/2006/relationships/image" Id="rId5106"/><Relationship Target="media/document_image_rId5107.jpeg" Type="http://schemas.openxmlformats.org/officeDocument/2006/relationships/image" Id="rId5107"/><Relationship Target="media/document_image_rId5108.jpeg" Type="http://schemas.openxmlformats.org/officeDocument/2006/relationships/image" Id="rId5108"/><Relationship Target="media/document_image_rId5109.jpeg" Type="http://schemas.openxmlformats.org/officeDocument/2006/relationships/image" Id="rId5109"/><Relationship Target="media/document_image_rId5110.jpeg" Type="http://schemas.openxmlformats.org/officeDocument/2006/relationships/image" Id="rId5110"/><Relationship Target="media/document_image_rId5111.jpeg" Type="http://schemas.openxmlformats.org/officeDocument/2006/relationships/image" Id="rId5111"/><Relationship Target="media/document_image_rId5112.jpeg" Type="http://schemas.openxmlformats.org/officeDocument/2006/relationships/image" Id="rId5112"/><Relationship Target="media/document_image_rId5113.jpeg" Type="http://schemas.openxmlformats.org/officeDocument/2006/relationships/image" Id="rId5113"/><Relationship Target="media/document_image_rId5114.jpeg" Type="http://schemas.openxmlformats.org/officeDocument/2006/relationships/image" Id="rId5114"/><Relationship Target="media/document_image_rId5115.jpeg" Type="http://schemas.openxmlformats.org/officeDocument/2006/relationships/image" Id="rId5115"/><Relationship Target="media/document_image_rId5116.jpeg" Type="http://schemas.openxmlformats.org/officeDocument/2006/relationships/image" Id="rId5116"/><Relationship Target="media/document_image_rId5117.jpeg" Type="http://schemas.openxmlformats.org/officeDocument/2006/relationships/image" Id="rId5117"/><Relationship Target="media/document_image_rId5118.jpeg" Type="http://schemas.openxmlformats.org/officeDocument/2006/relationships/image" Id="rId5118"/><Relationship Target="media/document_image_rId5119.jpeg" Type="http://schemas.openxmlformats.org/officeDocument/2006/relationships/image" Id="rId5119"/><Relationship Target="media/document_image_rId5120.jpeg" Type="http://schemas.openxmlformats.org/officeDocument/2006/relationships/image" Id="rId5120"/><Relationship Target="media/document_image_rId5121.jpeg" Type="http://schemas.openxmlformats.org/officeDocument/2006/relationships/image" Id="rId5121"/><Relationship Target="media/document_image_rId5122.jpeg" Type="http://schemas.openxmlformats.org/officeDocument/2006/relationships/image" Id="rId5122"/><Relationship Target="media/document_image_rId5123.jpeg" Type="http://schemas.openxmlformats.org/officeDocument/2006/relationships/image" Id="rId5123"/><Relationship Target="media/document_image_rId5124.jpeg" Type="http://schemas.openxmlformats.org/officeDocument/2006/relationships/image" Id="rId5124"/><Relationship Target="media/document_image_rId5125.jpeg" Type="http://schemas.openxmlformats.org/officeDocument/2006/relationships/image" Id="rId5125"/><Relationship Target="media/document_image_rId5126.jpeg" Type="http://schemas.openxmlformats.org/officeDocument/2006/relationships/image" Id="rId5126"/><Relationship Target="media/document_image_rId5127.jpeg" Type="http://schemas.openxmlformats.org/officeDocument/2006/relationships/image" Id="rId5127"/><Relationship Target="media/document_image_rId5128.jpeg" Type="http://schemas.openxmlformats.org/officeDocument/2006/relationships/image" Id="rId5128"/><Relationship Target="media/document_image_rId5129.jpeg" Type="http://schemas.openxmlformats.org/officeDocument/2006/relationships/image" Id="rId5129"/><Relationship Target="media/document_image_rId5130.jpeg" Type="http://schemas.openxmlformats.org/officeDocument/2006/relationships/image" Id="rId5130"/><Relationship Target="media/document_image_rId5131.jpeg" Type="http://schemas.openxmlformats.org/officeDocument/2006/relationships/image" Id="rId5131"/><Relationship Target="media/document_image_rId5132.jpeg" Type="http://schemas.openxmlformats.org/officeDocument/2006/relationships/image" Id="rId5132"/><Relationship Target="media/document_image_rId5133.jpeg" Type="http://schemas.openxmlformats.org/officeDocument/2006/relationships/image" Id="rId5133"/><Relationship Target="media/document_image_rId5134.jpeg" Type="http://schemas.openxmlformats.org/officeDocument/2006/relationships/image" Id="rId5134"/><Relationship Target="media/document_image_rId5135.jpeg" Type="http://schemas.openxmlformats.org/officeDocument/2006/relationships/image" Id="rId5135"/><Relationship Target="media/document_image_rId5136.jpeg" Type="http://schemas.openxmlformats.org/officeDocument/2006/relationships/image" Id="rId5136"/><Relationship Target="media/document_image_rId5137.jpeg" Type="http://schemas.openxmlformats.org/officeDocument/2006/relationships/image" Id="rId5137"/><Relationship Target="media/document_image_rId5138.jpeg" Type="http://schemas.openxmlformats.org/officeDocument/2006/relationships/image" Id="rId5138"/><Relationship Target="media/document_image_rId5139.jpeg" Type="http://schemas.openxmlformats.org/officeDocument/2006/relationships/image" Id="rId5139"/><Relationship Target="media/document_image_rId5140.jpeg" Type="http://schemas.openxmlformats.org/officeDocument/2006/relationships/image" Id="rId5140"/><Relationship Target="media/document_image_rId5141.jpeg" Type="http://schemas.openxmlformats.org/officeDocument/2006/relationships/image" Id="rId5141"/><Relationship Target="media/document_image_rId5142.jpeg" Type="http://schemas.openxmlformats.org/officeDocument/2006/relationships/image" Id="rId5142"/><Relationship Target="media/document_image_rId5143.jpeg" Type="http://schemas.openxmlformats.org/officeDocument/2006/relationships/image" Id="rId5143"/><Relationship Target="media/document_image_rId5144.jpeg" Type="http://schemas.openxmlformats.org/officeDocument/2006/relationships/image" Id="rId5144"/><Relationship Target="media/document_image_rId5145.jpeg" Type="http://schemas.openxmlformats.org/officeDocument/2006/relationships/image" Id="rId5145"/><Relationship Target="media/document_image_rId5146.jpeg" Type="http://schemas.openxmlformats.org/officeDocument/2006/relationships/image" Id="rId5146"/><Relationship Target="media/document_image_rId5147.jpeg" Type="http://schemas.openxmlformats.org/officeDocument/2006/relationships/image" Id="rId5147"/><Relationship Target="media/document_image_rId5148.jpeg" Type="http://schemas.openxmlformats.org/officeDocument/2006/relationships/image" Id="rId5148"/><Relationship Target="media/document_image_rId5149.jpeg" Type="http://schemas.openxmlformats.org/officeDocument/2006/relationships/image" Id="rId5149"/><Relationship Target="media/document_image_rId5150.jpeg" Type="http://schemas.openxmlformats.org/officeDocument/2006/relationships/image" Id="rId5150"/><Relationship Target="media/document_image_rId5151.jpeg" Type="http://schemas.openxmlformats.org/officeDocument/2006/relationships/image" Id="rId5151"/><Relationship Target="media/document_image_rId5152.jpeg" Type="http://schemas.openxmlformats.org/officeDocument/2006/relationships/image" Id="rId5152"/><Relationship Target="media/document_image_rId5153.jpeg" Type="http://schemas.openxmlformats.org/officeDocument/2006/relationships/image" Id="rId5153"/><Relationship Target="media/document_image_rId5154.jpeg" Type="http://schemas.openxmlformats.org/officeDocument/2006/relationships/image" Id="rId5154"/><Relationship Target="media/document_image_rId5155.jpeg" Type="http://schemas.openxmlformats.org/officeDocument/2006/relationships/image" Id="rId5155"/><Relationship Target="media/document_image_rId5156.jpeg" Type="http://schemas.openxmlformats.org/officeDocument/2006/relationships/image" Id="rId5156"/><Relationship Target="media/document_image_rId5157.jpeg" Type="http://schemas.openxmlformats.org/officeDocument/2006/relationships/image" Id="rId5157"/><Relationship Target="media/document_image_rId5158.jpeg" Type="http://schemas.openxmlformats.org/officeDocument/2006/relationships/image" Id="rId5158"/><Relationship Target="media/document_image_rId5159.jpeg" Type="http://schemas.openxmlformats.org/officeDocument/2006/relationships/image" Id="rId5159"/><Relationship Target="media/document_image_rId5160.jpeg" Type="http://schemas.openxmlformats.org/officeDocument/2006/relationships/image" Id="rId5160"/><Relationship Target="media/document_image_rId5161.jpeg" Type="http://schemas.openxmlformats.org/officeDocument/2006/relationships/image" Id="rId5161"/><Relationship Target="media/document_image_rId5162.jpeg" Type="http://schemas.openxmlformats.org/officeDocument/2006/relationships/image" Id="rId5162"/><Relationship Target="media/document_image_rId5163.jpeg" Type="http://schemas.openxmlformats.org/officeDocument/2006/relationships/image" Id="rId5163"/><Relationship Target="media/document_image_rId5164.jpeg" Type="http://schemas.openxmlformats.org/officeDocument/2006/relationships/image" Id="rId5164"/><Relationship Target="media/document_image_rId5165.jpeg" Type="http://schemas.openxmlformats.org/officeDocument/2006/relationships/image" Id="rId5165"/><Relationship Target="media/document_image_rId5166.jpeg" Type="http://schemas.openxmlformats.org/officeDocument/2006/relationships/image" Id="rId5166"/><Relationship Target="media/document_image_rId5167.jpeg" Type="http://schemas.openxmlformats.org/officeDocument/2006/relationships/image" Id="rId5167"/><Relationship Target="media/document_image_rId5168.jpeg" Type="http://schemas.openxmlformats.org/officeDocument/2006/relationships/image" Id="rId5168"/><Relationship Target="media/document_image_rId5169.jpeg" Type="http://schemas.openxmlformats.org/officeDocument/2006/relationships/image" Id="rId5169"/><Relationship Target="media/document_image_rId5170.jpeg" Type="http://schemas.openxmlformats.org/officeDocument/2006/relationships/image" Id="rId5170"/><Relationship Target="media/document_image_rId5171.jpeg" Type="http://schemas.openxmlformats.org/officeDocument/2006/relationships/image" Id="rId5171"/><Relationship Target="media/document_image_rId5172.jpeg" Type="http://schemas.openxmlformats.org/officeDocument/2006/relationships/image" Id="rId5172"/><Relationship Target="media/document_image_rId5173.jpeg" Type="http://schemas.openxmlformats.org/officeDocument/2006/relationships/image" Id="rId5173"/><Relationship Target="media/document_image_rId5174.jpeg" Type="http://schemas.openxmlformats.org/officeDocument/2006/relationships/image" Id="rId5174"/><Relationship Target="media/document_image_rId5175.jpeg" Type="http://schemas.openxmlformats.org/officeDocument/2006/relationships/image" Id="rId5175"/><Relationship Target="media/document_image_rId5176.jpeg" Type="http://schemas.openxmlformats.org/officeDocument/2006/relationships/image" Id="rId5176"/><Relationship Target="media/document_image_rId5177.jpeg" Type="http://schemas.openxmlformats.org/officeDocument/2006/relationships/image" Id="rId5177"/><Relationship Target="media/document_image_rId5178.jpeg" Type="http://schemas.openxmlformats.org/officeDocument/2006/relationships/image" Id="rId5178"/><Relationship Target="media/document_image_rId5179.jpeg" Type="http://schemas.openxmlformats.org/officeDocument/2006/relationships/image" Id="rId5179"/><Relationship Target="media/document_image_rId5180.jpeg" Type="http://schemas.openxmlformats.org/officeDocument/2006/relationships/image" Id="rId5180"/><Relationship Target="media/document_image_rId5181.jpeg" Type="http://schemas.openxmlformats.org/officeDocument/2006/relationships/image" Id="rId5181"/><Relationship Target="media/document_image_rId5182.jpeg" Type="http://schemas.openxmlformats.org/officeDocument/2006/relationships/image" Id="rId5182"/><Relationship Target="media/document_image_rId5183.jpeg" Type="http://schemas.openxmlformats.org/officeDocument/2006/relationships/image" Id="rId5183"/><Relationship Target="media/document_image_rId5184.jpeg" Type="http://schemas.openxmlformats.org/officeDocument/2006/relationships/image" Id="rId5184"/><Relationship Target="media/document_image_rId5185.jpeg" Type="http://schemas.openxmlformats.org/officeDocument/2006/relationships/image" Id="rId5185"/><Relationship Target="media/document_image_rId5186.jpeg" Type="http://schemas.openxmlformats.org/officeDocument/2006/relationships/image" Id="rId5186"/><Relationship Target="media/document_image_rId5187.jpeg" Type="http://schemas.openxmlformats.org/officeDocument/2006/relationships/image" Id="rId5187"/><Relationship Target="media/document_image_rId5188.jpeg" Type="http://schemas.openxmlformats.org/officeDocument/2006/relationships/image" Id="rId5188"/><Relationship Target="media/document_image_rId5189.jpeg" Type="http://schemas.openxmlformats.org/officeDocument/2006/relationships/image" Id="rId5189"/><Relationship Target="media/document_image_rId5190.jpeg" Type="http://schemas.openxmlformats.org/officeDocument/2006/relationships/image" Id="rId5190"/><Relationship Target="media/document_image_rId5191.jpeg" Type="http://schemas.openxmlformats.org/officeDocument/2006/relationships/image" Id="rId5191"/><Relationship Target="media/document_image_rId5192.jpeg" Type="http://schemas.openxmlformats.org/officeDocument/2006/relationships/image" Id="rId5192"/><Relationship Target="media/document_image_rId5193.jpeg" Type="http://schemas.openxmlformats.org/officeDocument/2006/relationships/image" Id="rId5193"/><Relationship Target="media/document_image_rId5194.jpeg" Type="http://schemas.openxmlformats.org/officeDocument/2006/relationships/image" Id="rId5194"/><Relationship Target="media/document_image_rId5195.jpeg" Type="http://schemas.openxmlformats.org/officeDocument/2006/relationships/image" Id="rId5195"/><Relationship Target="media/document_image_rId5196.jpeg" Type="http://schemas.openxmlformats.org/officeDocument/2006/relationships/image" Id="rId5196"/><Relationship Target="media/document_image_rId5197.jpeg" Type="http://schemas.openxmlformats.org/officeDocument/2006/relationships/image" Id="rId5197"/><Relationship Target="media/document_image_rId5198.jpeg" Type="http://schemas.openxmlformats.org/officeDocument/2006/relationships/image" Id="rId5198"/><Relationship Target="media/document_image_rId5199.jpeg" Type="http://schemas.openxmlformats.org/officeDocument/2006/relationships/image" Id="rId5199"/><Relationship Target="media/document_image_rId5200.jpeg" Type="http://schemas.openxmlformats.org/officeDocument/2006/relationships/image" Id="rId5200"/><Relationship Target="media/document_image_rId5201.jpeg" Type="http://schemas.openxmlformats.org/officeDocument/2006/relationships/image" Id="rId5201"/><Relationship Target="media/document_image_rId5202.jpeg" Type="http://schemas.openxmlformats.org/officeDocument/2006/relationships/image" Id="rId5202"/><Relationship Target="media/document_image_rId5203.jpeg" Type="http://schemas.openxmlformats.org/officeDocument/2006/relationships/image" Id="rId5203"/><Relationship Target="media/document_image_rId5204.jpeg" Type="http://schemas.openxmlformats.org/officeDocument/2006/relationships/image" Id="rId5204"/><Relationship Target="media/document_image_rId5205.jpeg" Type="http://schemas.openxmlformats.org/officeDocument/2006/relationships/image" Id="rId5205"/><Relationship Target="media/document_image_rId5206.jpeg" Type="http://schemas.openxmlformats.org/officeDocument/2006/relationships/image" Id="rId5206"/><Relationship Target="media/document_image_rId5207.jpeg" Type="http://schemas.openxmlformats.org/officeDocument/2006/relationships/image" Id="rId5207"/><Relationship Target="media/document_image_rId5208.jpeg" Type="http://schemas.openxmlformats.org/officeDocument/2006/relationships/image" Id="rId5208"/><Relationship Target="media/document_image_rId5209.jpeg" Type="http://schemas.openxmlformats.org/officeDocument/2006/relationships/image" Id="rId5209"/><Relationship Target="media/document_image_rId5210.jpeg" Type="http://schemas.openxmlformats.org/officeDocument/2006/relationships/image" Id="rId5210"/><Relationship Target="media/document_image_rId5211.jpeg" Type="http://schemas.openxmlformats.org/officeDocument/2006/relationships/image" Id="rId5211"/><Relationship Target="media/document_image_rId5212.jpeg" Type="http://schemas.openxmlformats.org/officeDocument/2006/relationships/image" Id="rId5212"/><Relationship Target="media/document_image_rId5213.jpeg" Type="http://schemas.openxmlformats.org/officeDocument/2006/relationships/image" Id="rId5213"/><Relationship Target="media/document_image_rId5214.jpeg" Type="http://schemas.openxmlformats.org/officeDocument/2006/relationships/image" Id="rId5214"/><Relationship Target="media/document_image_rId5215.jpeg" Type="http://schemas.openxmlformats.org/officeDocument/2006/relationships/image" Id="rId5215"/><Relationship Target="media/document_image_rId5216.jpeg" Type="http://schemas.openxmlformats.org/officeDocument/2006/relationships/image" Id="rId5216"/><Relationship Target="media/document_image_rId5217.jpeg" Type="http://schemas.openxmlformats.org/officeDocument/2006/relationships/image" Id="rId5217"/><Relationship Target="media/document_image_rId5218.jpeg" Type="http://schemas.openxmlformats.org/officeDocument/2006/relationships/image" Id="rId5218"/><Relationship Target="media/document_image_rId5219.jpeg" Type="http://schemas.openxmlformats.org/officeDocument/2006/relationships/image" Id="rId5219"/><Relationship Target="media/document_image_rId5220.jpeg" Type="http://schemas.openxmlformats.org/officeDocument/2006/relationships/image" Id="rId5220"/><Relationship Target="media/document_image_rId5221.jpeg" Type="http://schemas.openxmlformats.org/officeDocument/2006/relationships/image" Id="rId5221"/><Relationship Target="media/document_image_rId5222.jpeg" Type="http://schemas.openxmlformats.org/officeDocument/2006/relationships/image" Id="rId5222"/><Relationship Target="media/document_image_rId5223.jpeg" Type="http://schemas.openxmlformats.org/officeDocument/2006/relationships/image" Id="rId5223"/><Relationship Target="media/document_image_rId5224.jpeg" Type="http://schemas.openxmlformats.org/officeDocument/2006/relationships/image" Id="rId5224"/><Relationship Target="media/document_image_rId5225.jpeg" Type="http://schemas.openxmlformats.org/officeDocument/2006/relationships/image" Id="rId5225"/><Relationship Target="media/document_image_rId5226.jpeg" Type="http://schemas.openxmlformats.org/officeDocument/2006/relationships/image" Id="rId5226"/><Relationship Target="media/document_image_rId5227.jpeg" Type="http://schemas.openxmlformats.org/officeDocument/2006/relationships/image" Id="rId5227"/><Relationship Target="media/document_image_rId5228.jpeg" Type="http://schemas.openxmlformats.org/officeDocument/2006/relationships/image" Id="rId5228"/><Relationship Target="media/document_image_rId5229.jpeg" Type="http://schemas.openxmlformats.org/officeDocument/2006/relationships/image" Id="rId5229"/><Relationship Target="media/document_image_rId5230.jpeg" Type="http://schemas.openxmlformats.org/officeDocument/2006/relationships/image" Id="rId5230"/><Relationship Target="media/document_image_rId5231.jpeg" Type="http://schemas.openxmlformats.org/officeDocument/2006/relationships/image" Id="rId5231"/><Relationship Target="media/document_image_rId5232.jpeg" Type="http://schemas.openxmlformats.org/officeDocument/2006/relationships/image" Id="rId5232"/><Relationship Target="media/document_image_rId5233.jpeg" Type="http://schemas.openxmlformats.org/officeDocument/2006/relationships/image" Id="rId5233"/><Relationship Target="media/document_image_rId5234.jpeg" Type="http://schemas.openxmlformats.org/officeDocument/2006/relationships/image" Id="rId5234"/><Relationship Target="media/document_image_rId5235.jpeg" Type="http://schemas.openxmlformats.org/officeDocument/2006/relationships/image" Id="rId5235"/><Relationship Target="media/document_image_rId5236.jpeg" Type="http://schemas.openxmlformats.org/officeDocument/2006/relationships/image" Id="rId5236"/><Relationship Target="media/document_image_rId5237.jpeg" Type="http://schemas.openxmlformats.org/officeDocument/2006/relationships/image" Id="rId5237"/><Relationship Target="media/document_image_rId5238.jpeg" Type="http://schemas.openxmlformats.org/officeDocument/2006/relationships/image" Id="rId5238"/><Relationship Target="media/document_image_rId5239.jpeg" Type="http://schemas.openxmlformats.org/officeDocument/2006/relationships/image" Id="rId5239"/><Relationship Target="media/document_image_rId5240.jpeg" Type="http://schemas.openxmlformats.org/officeDocument/2006/relationships/image" Id="rId5240"/><Relationship Target="media/document_image_rId5241.jpeg" Type="http://schemas.openxmlformats.org/officeDocument/2006/relationships/image" Id="rId5241"/><Relationship Target="media/document_image_rId5242.jpeg" Type="http://schemas.openxmlformats.org/officeDocument/2006/relationships/image" Id="rId5242"/><Relationship Target="media/document_image_rId5243.jpeg" Type="http://schemas.openxmlformats.org/officeDocument/2006/relationships/image" Id="rId5243"/><Relationship Target="media/document_image_rId5244.jpeg" Type="http://schemas.openxmlformats.org/officeDocument/2006/relationships/image" Id="rId5244"/><Relationship Target="media/document_image_rId5245.jpeg" Type="http://schemas.openxmlformats.org/officeDocument/2006/relationships/image" Id="rId5245"/><Relationship Target="media/document_image_rId5246.jpeg" Type="http://schemas.openxmlformats.org/officeDocument/2006/relationships/image" Id="rId5246"/><Relationship Target="media/document_image_rId5247.jpeg" Type="http://schemas.openxmlformats.org/officeDocument/2006/relationships/image" Id="rId5247"/><Relationship Target="media/document_image_rId5248.jpeg" Type="http://schemas.openxmlformats.org/officeDocument/2006/relationships/image" Id="rId5248"/><Relationship Target="media/document_image_rId5249.jpeg" Type="http://schemas.openxmlformats.org/officeDocument/2006/relationships/image" Id="rId5249"/><Relationship Target="media/document_image_rId5250.jpeg" Type="http://schemas.openxmlformats.org/officeDocument/2006/relationships/image" Id="rId5250"/><Relationship Target="media/document_image_rId5251.jpeg" Type="http://schemas.openxmlformats.org/officeDocument/2006/relationships/image" Id="rId5251"/><Relationship Target="media/document_image_rId5252.jpeg" Type="http://schemas.openxmlformats.org/officeDocument/2006/relationships/image" Id="rId5252"/><Relationship Target="media/document_image_rId5253.jpeg" Type="http://schemas.openxmlformats.org/officeDocument/2006/relationships/image" Id="rId5253"/><Relationship Target="media/document_image_rId5254.jpeg" Type="http://schemas.openxmlformats.org/officeDocument/2006/relationships/image" Id="rId5254"/><Relationship Target="media/document_image_rId5255.jpeg" Type="http://schemas.openxmlformats.org/officeDocument/2006/relationships/image" Id="rId5255"/><Relationship Target="media/document_image_rId5256.jpeg" Type="http://schemas.openxmlformats.org/officeDocument/2006/relationships/image" Id="rId5256"/><Relationship Target="media/document_image_rId5257.jpeg" Type="http://schemas.openxmlformats.org/officeDocument/2006/relationships/image" Id="rId5257"/><Relationship Target="media/document_image_rId5258.jpeg" Type="http://schemas.openxmlformats.org/officeDocument/2006/relationships/image" Id="rId5258"/><Relationship Target="media/document_image_rId5259.jpeg" Type="http://schemas.openxmlformats.org/officeDocument/2006/relationships/image" Id="rId5259"/><Relationship Target="media/document_image_rId5260.jpeg" Type="http://schemas.openxmlformats.org/officeDocument/2006/relationships/image" Id="rId5260"/><Relationship Target="media/document_image_rId5261.jpeg" Type="http://schemas.openxmlformats.org/officeDocument/2006/relationships/image" Id="rId5261"/><Relationship Target="media/document_image_rId5262.jpeg" Type="http://schemas.openxmlformats.org/officeDocument/2006/relationships/image" Id="rId5262"/><Relationship Target="media/document_image_rId5263.jpeg" Type="http://schemas.openxmlformats.org/officeDocument/2006/relationships/image" Id="rId5263"/><Relationship Target="media/document_image_rId5264.jpeg" Type="http://schemas.openxmlformats.org/officeDocument/2006/relationships/image" Id="rId5264"/><Relationship Target="media/document_image_rId5265.jpeg" Type="http://schemas.openxmlformats.org/officeDocument/2006/relationships/image" Id="rId5265"/><Relationship Target="media/document_image_rId5266.jpeg" Type="http://schemas.openxmlformats.org/officeDocument/2006/relationships/image" Id="rId5266"/><Relationship Target="media/document_image_rId5267.jpeg" Type="http://schemas.openxmlformats.org/officeDocument/2006/relationships/image" Id="rId5267"/><Relationship Target="media/document_image_rId5268.jpeg" Type="http://schemas.openxmlformats.org/officeDocument/2006/relationships/image" Id="rId5268"/><Relationship Target="media/document_image_rId5269.jpeg" Type="http://schemas.openxmlformats.org/officeDocument/2006/relationships/image" Id="rId5269"/><Relationship Target="media/document_image_rId5270.jpeg" Type="http://schemas.openxmlformats.org/officeDocument/2006/relationships/image" Id="rId5270"/><Relationship Target="media/document_image_rId5271.jpeg" Type="http://schemas.openxmlformats.org/officeDocument/2006/relationships/image" Id="rId5271"/><Relationship Target="media/document_image_rId5272.jpeg" Type="http://schemas.openxmlformats.org/officeDocument/2006/relationships/image" Id="rId5272"/><Relationship Target="media/document_image_rId5273.jpeg" Type="http://schemas.openxmlformats.org/officeDocument/2006/relationships/image" Id="rId5273"/><Relationship Target="media/document_image_rId5274.jpeg" Type="http://schemas.openxmlformats.org/officeDocument/2006/relationships/image" Id="rId5274"/><Relationship Target="media/document_image_rId5275.jpeg" Type="http://schemas.openxmlformats.org/officeDocument/2006/relationships/image" Id="rId5275"/><Relationship Target="media/document_image_rId5276.jpeg" Type="http://schemas.openxmlformats.org/officeDocument/2006/relationships/image" Id="rId5276"/><Relationship Target="media/document_image_rId5277.jpeg" Type="http://schemas.openxmlformats.org/officeDocument/2006/relationships/image" Id="rId5277"/><Relationship Target="media/document_image_rId5278.jpeg" Type="http://schemas.openxmlformats.org/officeDocument/2006/relationships/image" Id="rId5278"/><Relationship Target="media/document_image_rId5279.jpeg" Type="http://schemas.openxmlformats.org/officeDocument/2006/relationships/image" Id="rId5279"/><Relationship Target="media/document_image_rId5280.jpeg" Type="http://schemas.openxmlformats.org/officeDocument/2006/relationships/image" Id="rId5280"/><Relationship Target="media/document_image_rId5281.jpeg" Type="http://schemas.openxmlformats.org/officeDocument/2006/relationships/image" Id="rId5281"/><Relationship Target="media/document_image_rId5282.jpeg" Type="http://schemas.openxmlformats.org/officeDocument/2006/relationships/image" Id="rId5282"/><Relationship Target="media/document_image_rId5283.jpeg" Type="http://schemas.openxmlformats.org/officeDocument/2006/relationships/image" Id="rId5283"/><Relationship Target="media/document_image_rId5284.jpeg" Type="http://schemas.openxmlformats.org/officeDocument/2006/relationships/image" Id="rId5284"/><Relationship Target="media/document_image_rId5285.jpeg" Type="http://schemas.openxmlformats.org/officeDocument/2006/relationships/image" Id="rId5285"/><Relationship Target="media/document_image_rId5286.jpeg" Type="http://schemas.openxmlformats.org/officeDocument/2006/relationships/image" Id="rId5286"/><Relationship Target="media/document_image_rId5287.jpeg" Type="http://schemas.openxmlformats.org/officeDocument/2006/relationships/image" Id="rId5287"/><Relationship Target="media/document_image_rId5288.jpeg" Type="http://schemas.openxmlformats.org/officeDocument/2006/relationships/image" Id="rId5288"/><Relationship Target="media/document_image_rId5289.jpeg" Type="http://schemas.openxmlformats.org/officeDocument/2006/relationships/image" Id="rId5289"/><Relationship Target="media/document_image_rId5290.jpeg" Type="http://schemas.openxmlformats.org/officeDocument/2006/relationships/image" Id="rId5290"/><Relationship Target="media/document_image_rId5291.jpeg" Type="http://schemas.openxmlformats.org/officeDocument/2006/relationships/image" Id="rId5291"/><Relationship Target="media/document_image_rId5292.jpeg" Type="http://schemas.openxmlformats.org/officeDocument/2006/relationships/image" Id="rId5292"/><Relationship Target="media/document_image_rId5293.jpeg" Type="http://schemas.openxmlformats.org/officeDocument/2006/relationships/image" Id="rId5293"/><Relationship Target="media/document_image_rId5294.jpeg" Type="http://schemas.openxmlformats.org/officeDocument/2006/relationships/image" Id="rId5294"/><Relationship Target="media/document_image_rId5295.jpeg" Type="http://schemas.openxmlformats.org/officeDocument/2006/relationships/image" Id="rId5295"/><Relationship Target="media/document_image_rId5296.jpeg" Type="http://schemas.openxmlformats.org/officeDocument/2006/relationships/image" Id="rId5296"/><Relationship Target="media/document_image_rId5297.jpeg" Type="http://schemas.openxmlformats.org/officeDocument/2006/relationships/image" Id="rId5297"/><Relationship Target="media/document_image_rId5298.jpeg" Type="http://schemas.openxmlformats.org/officeDocument/2006/relationships/image" Id="rId5298"/><Relationship Target="media/document_image_rId5299.jpeg" Type="http://schemas.openxmlformats.org/officeDocument/2006/relationships/image" Id="rId5299"/><Relationship Target="media/document_image_rId5300.jpeg" Type="http://schemas.openxmlformats.org/officeDocument/2006/relationships/image" Id="rId5300"/><Relationship Target="media/document_image_rId5301.jpeg" Type="http://schemas.openxmlformats.org/officeDocument/2006/relationships/image" Id="rId5301"/><Relationship Target="media/document_image_rId5302.jpeg" Type="http://schemas.openxmlformats.org/officeDocument/2006/relationships/image" Id="rId5302"/><Relationship Target="media/document_image_rId5303.jpeg" Type="http://schemas.openxmlformats.org/officeDocument/2006/relationships/image" Id="rId5303"/><Relationship Target="media/document_image_rId5304.jpeg" Type="http://schemas.openxmlformats.org/officeDocument/2006/relationships/image" Id="rId5304"/><Relationship Target="media/document_image_rId5305.jpeg" Type="http://schemas.openxmlformats.org/officeDocument/2006/relationships/image" Id="rId5305"/><Relationship Target="media/document_image_rId5306.jpeg" Type="http://schemas.openxmlformats.org/officeDocument/2006/relationships/image" Id="rId5306"/><Relationship Target="media/document_image_rId5307.jpeg" Type="http://schemas.openxmlformats.org/officeDocument/2006/relationships/image" Id="rId5307"/><Relationship Target="media/document_image_rId5308.jpeg" Type="http://schemas.openxmlformats.org/officeDocument/2006/relationships/image" Id="rId5308"/><Relationship Target="media/document_image_rId5309.jpeg" Type="http://schemas.openxmlformats.org/officeDocument/2006/relationships/image" Id="rId5309"/><Relationship Target="media/document_image_rId5310.jpeg" Type="http://schemas.openxmlformats.org/officeDocument/2006/relationships/image" Id="rId5310"/><Relationship Target="media/document_image_rId5311.jpeg" Type="http://schemas.openxmlformats.org/officeDocument/2006/relationships/image" Id="rId5311"/><Relationship Target="media/document_image_rId5312.jpeg" Type="http://schemas.openxmlformats.org/officeDocument/2006/relationships/image" Id="rId5312"/><Relationship Target="media/document_image_rId5313.jpeg" Type="http://schemas.openxmlformats.org/officeDocument/2006/relationships/image" Id="rId5313"/><Relationship Target="media/document_image_rId5314.jpeg" Type="http://schemas.openxmlformats.org/officeDocument/2006/relationships/image" Id="rId5314"/><Relationship Target="media/document_image_rId5315.jpeg" Type="http://schemas.openxmlformats.org/officeDocument/2006/relationships/image" Id="rId5315"/><Relationship Target="media/document_image_rId5316.jpeg" Type="http://schemas.openxmlformats.org/officeDocument/2006/relationships/image" Id="rId5316"/><Relationship Target="media/document_image_rId5317.jpeg" Type="http://schemas.openxmlformats.org/officeDocument/2006/relationships/image" Id="rId5317"/><Relationship Target="media/document_image_rId5318.jpeg" Type="http://schemas.openxmlformats.org/officeDocument/2006/relationships/image" Id="rId5318"/><Relationship Target="media/document_image_rId5319.jpeg" Type="http://schemas.openxmlformats.org/officeDocument/2006/relationships/image" Id="rId5319"/><Relationship Target="media/document_image_rId5320.jpeg" Type="http://schemas.openxmlformats.org/officeDocument/2006/relationships/image" Id="rId5320"/><Relationship Target="media/document_image_rId5321.jpeg" Type="http://schemas.openxmlformats.org/officeDocument/2006/relationships/image" Id="rId5321"/><Relationship Target="media/document_image_rId5322.jpeg" Type="http://schemas.openxmlformats.org/officeDocument/2006/relationships/image" Id="rId5322"/><Relationship Target="media/document_image_rId5323.jpeg" Type="http://schemas.openxmlformats.org/officeDocument/2006/relationships/image" Id="rId5323"/><Relationship Target="media/document_image_rId5324.jpeg" Type="http://schemas.openxmlformats.org/officeDocument/2006/relationships/image" Id="rId5324"/><Relationship Target="media/document_image_rId5325.jpeg" Type="http://schemas.openxmlformats.org/officeDocument/2006/relationships/image" Id="rId5325"/><Relationship Target="media/document_image_rId5326.jpeg" Type="http://schemas.openxmlformats.org/officeDocument/2006/relationships/image" Id="rId5326"/><Relationship Target="media/document_image_rId5327.jpeg" Type="http://schemas.openxmlformats.org/officeDocument/2006/relationships/image" Id="rId5327"/><Relationship Target="media/document_image_rId5328.jpeg" Type="http://schemas.openxmlformats.org/officeDocument/2006/relationships/image" Id="rId5328"/><Relationship Target="media/document_image_rId5329.jpeg" Type="http://schemas.openxmlformats.org/officeDocument/2006/relationships/image" Id="rId5329"/><Relationship Target="media/document_image_rId5330.jpeg" Type="http://schemas.openxmlformats.org/officeDocument/2006/relationships/image" Id="rId5330"/><Relationship Target="media/document_image_rId5331.jpeg" Type="http://schemas.openxmlformats.org/officeDocument/2006/relationships/image" Id="rId5331"/><Relationship Target="media/document_image_rId5332.jpeg" Type="http://schemas.openxmlformats.org/officeDocument/2006/relationships/image" Id="rId5332"/><Relationship Target="media/document_image_rId5333.jpeg" Type="http://schemas.openxmlformats.org/officeDocument/2006/relationships/image" Id="rId5333"/><Relationship Target="media/document_image_rId5334.jpeg" Type="http://schemas.openxmlformats.org/officeDocument/2006/relationships/image" Id="rId5334"/><Relationship Target="media/document_image_rId5335.jpeg" Type="http://schemas.openxmlformats.org/officeDocument/2006/relationships/image" Id="rId5335"/><Relationship Target="media/document_image_rId5336.jpeg" Type="http://schemas.openxmlformats.org/officeDocument/2006/relationships/image" Id="rId5336"/><Relationship Target="media/document_image_rId5337.jpeg" Type="http://schemas.openxmlformats.org/officeDocument/2006/relationships/image" Id="rId5337"/><Relationship Target="media/document_image_rId5338.jpeg" Type="http://schemas.openxmlformats.org/officeDocument/2006/relationships/image" Id="rId5338"/><Relationship Target="media/document_image_rId5339.jpeg" Type="http://schemas.openxmlformats.org/officeDocument/2006/relationships/image" Id="rId5339"/><Relationship Target="media/document_image_rId5340.jpeg" Type="http://schemas.openxmlformats.org/officeDocument/2006/relationships/image" Id="rId5340"/><Relationship Target="media/document_image_rId5341.jpeg" Type="http://schemas.openxmlformats.org/officeDocument/2006/relationships/image" Id="rId5341"/><Relationship Target="media/document_image_rId5342.jpeg" Type="http://schemas.openxmlformats.org/officeDocument/2006/relationships/image" Id="rId5342"/><Relationship Target="media/document_image_rId5343.jpeg" Type="http://schemas.openxmlformats.org/officeDocument/2006/relationships/image" Id="rId5343"/><Relationship Target="media/document_image_rId5344.jpeg" Type="http://schemas.openxmlformats.org/officeDocument/2006/relationships/image" Id="rId5344"/><Relationship Target="media/document_image_rId5345.jpeg" Type="http://schemas.openxmlformats.org/officeDocument/2006/relationships/image" Id="rId5345"/><Relationship Target="media/document_image_rId5346.jpeg" Type="http://schemas.openxmlformats.org/officeDocument/2006/relationships/image" Id="rId5346"/><Relationship Target="media/document_image_rId5347.jpeg" Type="http://schemas.openxmlformats.org/officeDocument/2006/relationships/image" Id="rId5347"/><Relationship Target="media/document_image_rId5348.jpeg" Type="http://schemas.openxmlformats.org/officeDocument/2006/relationships/image" Id="rId5348"/><Relationship Target="media/document_image_rId5349.jpeg" Type="http://schemas.openxmlformats.org/officeDocument/2006/relationships/image" Id="rId5349"/><Relationship Target="media/document_image_rId5350.jpeg" Type="http://schemas.openxmlformats.org/officeDocument/2006/relationships/image" Id="rId5350"/><Relationship Target="media/document_image_rId5351.jpeg" Type="http://schemas.openxmlformats.org/officeDocument/2006/relationships/image" Id="rId5351"/><Relationship Target="media/document_image_rId5352.jpeg" Type="http://schemas.openxmlformats.org/officeDocument/2006/relationships/image" Id="rId5352"/><Relationship Target="media/document_image_rId5353.jpeg" Type="http://schemas.openxmlformats.org/officeDocument/2006/relationships/image" Id="rId5353"/><Relationship Target="media/document_image_rId5354.jpeg" Type="http://schemas.openxmlformats.org/officeDocument/2006/relationships/image" Id="rId5354"/><Relationship Target="media/document_image_rId5355.jpeg" Type="http://schemas.openxmlformats.org/officeDocument/2006/relationships/image" Id="rId5355"/><Relationship Target="media/document_image_rId5356.jpeg" Type="http://schemas.openxmlformats.org/officeDocument/2006/relationships/image" Id="rId5356"/><Relationship Target="media/document_image_rId5357.jpeg" Type="http://schemas.openxmlformats.org/officeDocument/2006/relationships/image" Id="rId5357"/><Relationship Target="media/document_image_rId5358.jpeg" Type="http://schemas.openxmlformats.org/officeDocument/2006/relationships/image" Id="rId5358"/><Relationship Target="media/document_image_rId5359.jpeg" Type="http://schemas.openxmlformats.org/officeDocument/2006/relationships/image" Id="rId5359"/><Relationship Target="media/document_image_rId5360.jpeg" Type="http://schemas.openxmlformats.org/officeDocument/2006/relationships/image" Id="rId5360"/><Relationship Target="media/document_image_rId5361.jpeg" Type="http://schemas.openxmlformats.org/officeDocument/2006/relationships/image" Id="rId5361"/><Relationship Target="media/document_image_rId5362.jpeg" Type="http://schemas.openxmlformats.org/officeDocument/2006/relationships/image" Id="rId5362"/><Relationship Target="media/document_image_rId5363.jpeg" Type="http://schemas.openxmlformats.org/officeDocument/2006/relationships/image" Id="rId5363"/><Relationship Target="media/document_image_rId5364.jpeg" Type="http://schemas.openxmlformats.org/officeDocument/2006/relationships/image" Id="rId5364"/><Relationship Target="media/document_image_rId5365.jpeg" Type="http://schemas.openxmlformats.org/officeDocument/2006/relationships/image" Id="rId5365"/><Relationship Target="media/document_image_rId5366.jpeg" Type="http://schemas.openxmlformats.org/officeDocument/2006/relationships/image" Id="rId5366"/><Relationship Target="media/document_image_rId5367.jpeg" Type="http://schemas.openxmlformats.org/officeDocument/2006/relationships/image" Id="rId5367"/><Relationship Target="media/document_image_rId5368.jpeg" Type="http://schemas.openxmlformats.org/officeDocument/2006/relationships/image" Id="rId5368"/><Relationship Target="media/document_image_rId5369.jpeg" Type="http://schemas.openxmlformats.org/officeDocument/2006/relationships/image" Id="rId5369"/><Relationship Target="media/document_image_rId5370.jpeg" Type="http://schemas.openxmlformats.org/officeDocument/2006/relationships/image" Id="rId5370"/><Relationship Target="media/document_image_rId5371.jpeg" Type="http://schemas.openxmlformats.org/officeDocument/2006/relationships/image" Id="rId5371"/><Relationship Target="media/document_image_rId5372.jpeg" Type="http://schemas.openxmlformats.org/officeDocument/2006/relationships/image" Id="rId5372"/><Relationship Target="media/document_image_rId5373.jpeg" Type="http://schemas.openxmlformats.org/officeDocument/2006/relationships/image" Id="rId5373"/><Relationship Target="media/document_image_rId5374.jpeg" Type="http://schemas.openxmlformats.org/officeDocument/2006/relationships/image" Id="rId5374"/><Relationship Target="media/document_image_rId5375.jpeg" Type="http://schemas.openxmlformats.org/officeDocument/2006/relationships/image" Id="rId5375"/><Relationship Target="media/document_image_rId5376.jpeg" Type="http://schemas.openxmlformats.org/officeDocument/2006/relationships/image" Id="rId5376"/><Relationship Target="media/document_image_rId5377.jpeg" Type="http://schemas.openxmlformats.org/officeDocument/2006/relationships/image" Id="rId5377"/><Relationship Target="media/document_image_rId5378.jpeg" Type="http://schemas.openxmlformats.org/officeDocument/2006/relationships/image" Id="rId5378"/><Relationship Target="media/document_image_rId5379.jpeg" Type="http://schemas.openxmlformats.org/officeDocument/2006/relationships/image" Id="rId5379"/><Relationship Target="media/document_image_rId5380.jpeg" Type="http://schemas.openxmlformats.org/officeDocument/2006/relationships/image" Id="rId5380"/><Relationship Target="media/document_image_rId5381.jpeg" Type="http://schemas.openxmlformats.org/officeDocument/2006/relationships/image" Id="rId5381"/><Relationship Target="media/document_image_rId5382.jpeg" Type="http://schemas.openxmlformats.org/officeDocument/2006/relationships/image" Id="rId5382"/><Relationship Target="media/document_image_rId5383.jpeg" Type="http://schemas.openxmlformats.org/officeDocument/2006/relationships/image" Id="rId5383"/><Relationship Target="media/document_image_rId5384.jpeg" Type="http://schemas.openxmlformats.org/officeDocument/2006/relationships/image" Id="rId5384"/><Relationship Target="media/document_image_rId5385.jpeg" Type="http://schemas.openxmlformats.org/officeDocument/2006/relationships/image" Id="rId5385"/><Relationship Target="media/document_image_rId5386.jpeg" Type="http://schemas.openxmlformats.org/officeDocument/2006/relationships/image" Id="rId5386"/><Relationship Target="media/document_image_rId5387.jpeg" Type="http://schemas.openxmlformats.org/officeDocument/2006/relationships/image" Id="rId5387"/><Relationship Target="media/document_image_rId5388.jpeg" Type="http://schemas.openxmlformats.org/officeDocument/2006/relationships/image" Id="rId5388"/><Relationship Target="media/document_image_rId5389.jpeg" Type="http://schemas.openxmlformats.org/officeDocument/2006/relationships/image" Id="rId5389"/><Relationship Target="media/document_image_rId5390.jpeg" Type="http://schemas.openxmlformats.org/officeDocument/2006/relationships/image" Id="rId5390"/><Relationship Target="media/document_image_rId5391.jpeg" Type="http://schemas.openxmlformats.org/officeDocument/2006/relationships/image" Id="rId5391"/><Relationship Target="media/document_image_rId5392.jpeg" Type="http://schemas.openxmlformats.org/officeDocument/2006/relationships/image" Id="rId5392"/><Relationship Target="media/document_image_rId5393.jpeg" Type="http://schemas.openxmlformats.org/officeDocument/2006/relationships/image" Id="rId5393"/><Relationship Target="media/document_image_rId5394.jpeg" Type="http://schemas.openxmlformats.org/officeDocument/2006/relationships/image" Id="rId5394"/><Relationship Target="media/document_image_rId5395.jpeg" Type="http://schemas.openxmlformats.org/officeDocument/2006/relationships/image" Id="rId5395"/><Relationship Target="media/document_image_rId5396.jpeg" Type="http://schemas.openxmlformats.org/officeDocument/2006/relationships/image" Id="rId5396"/><Relationship Target="media/document_image_rId5397.jpeg" Type="http://schemas.openxmlformats.org/officeDocument/2006/relationships/image" Id="rId5397"/><Relationship Target="media/document_image_rId5398.jpeg" Type="http://schemas.openxmlformats.org/officeDocument/2006/relationships/image" Id="rId5398"/><Relationship Target="media/document_image_rId5399.jpeg" Type="http://schemas.openxmlformats.org/officeDocument/2006/relationships/image" Id="rId5399"/><Relationship Target="media/document_image_rId5400.jpeg" Type="http://schemas.openxmlformats.org/officeDocument/2006/relationships/image" Id="rId5400"/><Relationship Target="media/document_image_rId5401.jpeg" Type="http://schemas.openxmlformats.org/officeDocument/2006/relationships/image" Id="rId5401"/><Relationship Target="media/document_image_rId5402.jpeg" Type="http://schemas.openxmlformats.org/officeDocument/2006/relationships/image" Id="rId5402"/><Relationship Target="media/document_image_rId5403.jpeg" Type="http://schemas.openxmlformats.org/officeDocument/2006/relationships/image" Id="rId5403"/><Relationship Target="media/document_image_rId5404.jpeg" Type="http://schemas.openxmlformats.org/officeDocument/2006/relationships/image" Id="rId5404"/><Relationship Target="media/document_image_rId5405.jpeg" Type="http://schemas.openxmlformats.org/officeDocument/2006/relationships/image" Id="rId5405"/><Relationship Target="media/document_image_rId5406.jpeg" Type="http://schemas.openxmlformats.org/officeDocument/2006/relationships/image" Id="rId5406"/><Relationship Target="media/document_image_rId5407.jpeg" Type="http://schemas.openxmlformats.org/officeDocument/2006/relationships/image" Id="rId5407"/><Relationship Target="media/document_image_rId5408.jpeg" Type="http://schemas.openxmlformats.org/officeDocument/2006/relationships/image" Id="rId5408"/><Relationship Target="media/document_image_rId5409.jpeg" Type="http://schemas.openxmlformats.org/officeDocument/2006/relationships/image" Id="rId5409"/><Relationship Target="media/document_image_rId5410.jpeg" Type="http://schemas.openxmlformats.org/officeDocument/2006/relationships/image" Id="rId5410"/><Relationship Target="media/document_image_rId5411.jpeg" Type="http://schemas.openxmlformats.org/officeDocument/2006/relationships/image" Id="rId5411"/><Relationship Target="media/document_image_rId5412.jpeg" Type="http://schemas.openxmlformats.org/officeDocument/2006/relationships/image" Id="rId5412"/><Relationship Target="media/document_image_rId5413.jpeg" Type="http://schemas.openxmlformats.org/officeDocument/2006/relationships/image" Id="rId5413"/><Relationship Target="media/document_image_rId5414.jpeg" Type="http://schemas.openxmlformats.org/officeDocument/2006/relationships/image" Id="rId5414"/><Relationship Target="media/document_image_rId5415.jpeg" Type="http://schemas.openxmlformats.org/officeDocument/2006/relationships/image" Id="rId5415"/><Relationship Target="media/document_image_rId5416.jpeg" Type="http://schemas.openxmlformats.org/officeDocument/2006/relationships/image" Id="rId5416"/><Relationship Target="media/document_image_rId5417.jpeg" Type="http://schemas.openxmlformats.org/officeDocument/2006/relationships/image" Id="rId5417"/><Relationship Target="media/document_image_rId5418.jpeg" Type="http://schemas.openxmlformats.org/officeDocument/2006/relationships/image" Id="rId5418"/><Relationship Target="media/document_image_rId5419.jpeg" Type="http://schemas.openxmlformats.org/officeDocument/2006/relationships/image" Id="rId5419"/><Relationship Target="media/document_image_rId5420.jpeg" Type="http://schemas.openxmlformats.org/officeDocument/2006/relationships/image" Id="rId5420"/><Relationship Target="media/document_image_rId5421.jpeg" Type="http://schemas.openxmlformats.org/officeDocument/2006/relationships/image" Id="rId5421"/><Relationship Target="media/document_image_rId5422.jpeg" Type="http://schemas.openxmlformats.org/officeDocument/2006/relationships/image" Id="rId5422"/><Relationship Target="media/document_image_rId5423.jpeg" Type="http://schemas.openxmlformats.org/officeDocument/2006/relationships/image" Id="rId5423"/><Relationship Target="media/document_image_rId5424.jpeg" Type="http://schemas.openxmlformats.org/officeDocument/2006/relationships/image" Id="rId5424"/><Relationship Target="media/document_image_rId5425.jpeg" Type="http://schemas.openxmlformats.org/officeDocument/2006/relationships/image" Id="rId5425"/><Relationship Target="media/document_image_rId5426.jpeg" Type="http://schemas.openxmlformats.org/officeDocument/2006/relationships/image" Id="rId5426"/><Relationship Target="media/document_image_rId5427.jpeg" Type="http://schemas.openxmlformats.org/officeDocument/2006/relationships/image" Id="rId5427"/><Relationship Target="media/document_image_rId5428.jpeg" Type="http://schemas.openxmlformats.org/officeDocument/2006/relationships/image" Id="rId5428"/><Relationship Target="media/document_image_rId5429.jpeg" Type="http://schemas.openxmlformats.org/officeDocument/2006/relationships/image" Id="rId5429"/><Relationship Target="media/document_image_rId5430.jpeg" Type="http://schemas.openxmlformats.org/officeDocument/2006/relationships/image" Id="rId5430"/><Relationship Target="media/document_image_rId5431.jpeg" Type="http://schemas.openxmlformats.org/officeDocument/2006/relationships/image" Id="rId5431"/><Relationship Target="media/document_image_rId5432.jpeg" Type="http://schemas.openxmlformats.org/officeDocument/2006/relationships/image" Id="rId5432"/><Relationship Target="media/document_image_rId5433.jpeg" Type="http://schemas.openxmlformats.org/officeDocument/2006/relationships/image" Id="rId5433"/><Relationship Target="media/document_image_rId5434.jpeg" Type="http://schemas.openxmlformats.org/officeDocument/2006/relationships/image" Id="rId5434"/><Relationship Target="media/document_image_rId5435.jpeg" Type="http://schemas.openxmlformats.org/officeDocument/2006/relationships/image" Id="rId5435"/><Relationship Target="media/document_image_rId5436.jpeg" Type="http://schemas.openxmlformats.org/officeDocument/2006/relationships/image" Id="rId5436"/><Relationship Target="media/document_image_rId5437.jpeg" Type="http://schemas.openxmlformats.org/officeDocument/2006/relationships/image" Id="rId5437"/><Relationship Target="media/document_image_rId5438.jpeg" Type="http://schemas.openxmlformats.org/officeDocument/2006/relationships/image" Id="rId5438"/><Relationship Target="media/document_image_rId5439.jpeg" Type="http://schemas.openxmlformats.org/officeDocument/2006/relationships/image" Id="rId5439"/><Relationship Target="media/document_image_rId5440.jpeg" Type="http://schemas.openxmlformats.org/officeDocument/2006/relationships/image" Id="rId5440"/><Relationship Target="media/document_image_rId5441.jpeg" Type="http://schemas.openxmlformats.org/officeDocument/2006/relationships/image" Id="rId5441"/><Relationship Target="media/document_image_rId5442.jpeg" Type="http://schemas.openxmlformats.org/officeDocument/2006/relationships/image" Id="rId5442"/><Relationship Target="media/document_image_rId5443.jpeg" Type="http://schemas.openxmlformats.org/officeDocument/2006/relationships/image" Id="rId5443"/><Relationship Target="media/document_image_rId5444.jpeg" Type="http://schemas.openxmlformats.org/officeDocument/2006/relationships/image" Id="rId5444"/><Relationship Target="media/document_image_rId5445.jpeg" Type="http://schemas.openxmlformats.org/officeDocument/2006/relationships/image" Id="rId5445"/><Relationship Target="media/document_image_rId5446.jpeg" Type="http://schemas.openxmlformats.org/officeDocument/2006/relationships/image" Id="rId5446"/><Relationship Target="media/document_image_rId5447.jpeg" Type="http://schemas.openxmlformats.org/officeDocument/2006/relationships/image" Id="rId5447"/><Relationship Target="media/document_image_rId5448.jpeg" Type="http://schemas.openxmlformats.org/officeDocument/2006/relationships/image" Id="rId5448"/><Relationship Target="media/document_image_rId5449.jpeg" Type="http://schemas.openxmlformats.org/officeDocument/2006/relationships/image" Id="rId5449"/><Relationship Target="media/document_image_rId5450.jpeg" Type="http://schemas.openxmlformats.org/officeDocument/2006/relationships/image" Id="rId5450"/><Relationship Target="media/document_image_rId5451.jpeg" Type="http://schemas.openxmlformats.org/officeDocument/2006/relationships/image" Id="rId5451"/><Relationship Target="media/document_image_rId5452.jpeg" Type="http://schemas.openxmlformats.org/officeDocument/2006/relationships/image" Id="rId5452"/><Relationship Target="media/document_image_rId5453.jpeg" Type="http://schemas.openxmlformats.org/officeDocument/2006/relationships/image" Id="rId5453"/><Relationship Target="media/document_image_rId5454.jpeg" Type="http://schemas.openxmlformats.org/officeDocument/2006/relationships/image" Id="rId5454"/><Relationship Target="media/document_image_rId5455.jpeg" Type="http://schemas.openxmlformats.org/officeDocument/2006/relationships/image" Id="rId5455"/><Relationship Target="media/document_image_rId5456.jpeg" Type="http://schemas.openxmlformats.org/officeDocument/2006/relationships/image" Id="rId5456"/><Relationship Target="media/document_image_rId5457.jpeg" Type="http://schemas.openxmlformats.org/officeDocument/2006/relationships/image" Id="rId5457"/><Relationship Target="media/document_image_rId5458.jpeg" Type="http://schemas.openxmlformats.org/officeDocument/2006/relationships/image" Id="rId5458"/><Relationship Target="media/document_image_rId5459.jpeg" Type="http://schemas.openxmlformats.org/officeDocument/2006/relationships/image" Id="rId5459"/><Relationship Target="media/document_image_rId5460.jpeg" Type="http://schemas.openxmlformats.org/officeDocument/2006/relationships/image" Id="rId5460"/><Relationship Target="media/document_image_rId5461.jpeg" Type="http://schemas.openxmlformats.org/officeDocument/2006/relationships/image" Id="rId5461"/><Relationship Target="media/document_image_rId5462.jpeg" Type="http://schemas.openxmlformats.org/officeDocument/2006/relationships/image" Id="rId5462"/><Relationship Target="media/document_image_rId5463.jpeg" Type="http://schemas.openxmlformats.org/officeDocument/2006/relationships/image" Id="rId5463"/><Relationship Target="media/document_image_rId5464.jpeg" Type="http://schemas.openxmlformats.org/officeDocument/2006/relationships/image" Id="rId5464"/><Relationship Target="media/document_image_rId5465.jpeg" Type="http://schemas.openxmlformats.org/officeDocument/2006/relationships/image" Id="rId5465"/><Relationship Target="media/document_image_rId5466.jpeg" Type="http://schemas.openxmlformats.org/officeDocument/2006/relationships/image" Id="rId5466"/><Relationship Target="media/document_image_rId5467.jpeg" Type="http://schemas.openxmlformats.org/officeDocument/2006/relationships/image" Id="rId5467"/><Relationship Target="media/document_image_rId5468.jpeg" Type="http://schemas.openxmlformats.org/officeDocument/2006/relationships/image" Id="rId5468"/><Relationship Target="media/document_image_rId5469.jpeg" Type="http://schemas.openxmlformats.org/officeDocument/2006/relationships/image" Id="rId5469"/><Relationship Target="media/document_image_rId5470.jpeg" Type="http://schemas.openxmlformats.org/officeDocument/2006/relationships/image" Id="rId5470"/><Relationship Target="media/document_image_rId5471.jpeg" Type="http://schemas.openxmlformats.org/officeDocument/2006/relationships/image" Id="rId5471"/><Relationship Target="media/document_image_rId5472.jpeg" Type="http://schemas.openxmlformats.org/officeDocument/2006/relationships/image" Id="rId5472"/><Relationship Target="media/document_image_rId5473.jpeg" Type="http://schemas.openxmlformats.org/officeDocument/2006/relationships/image" Id="rId5473"/><Relationship Target="media/document_image_rId5474.jpeg" Type="http://schemas.openxmlformats.org/officeDocument/2006/relationships/image" Id="rId5474"/><Relationship Target="media/document_image_rId5475.jpeg" Type="http://schemas.openxmlformats.org/officeDocument/2006/relationships/image" Id="rId5475"/><Relationship Target="media/document_image_rId5476.jpeg" Type="http://schemas.openxmlformats.org/officeDocument/2006/relationships/image" Id="rId5476"/><Relationship Target="media/document_image_rId5477.jpeg" Type="http://schemas.openxmlformats.org/officeDocument/2006/relationships/image" Id="rId5477"/><Relationship Target="media/document_image_rId5478.jpeg" Type="http://schemas.openxmlformats.org/officeDocument/2006/relationships/image" Id="rId5478"/><Relationship Target="media/document_image_rId5479.jpeg" Type="http://schemas.openxmlformats.org/officeDocument/2006/relationships/image" Id="rId5479"/><Relationship Target="media/document_image_rId5480.jpeg" Type="http://schemas.openxmlformats.org/officeDocument/2006/relationships/image" Id="rId5480"/><Relationship Target="media/document_image_rId5481.jpeg" Type="http://schemas.openxmlformats.org/officeDocument/2006/relationships/image" Id="rId5481"/><Relationship Target="media/document_image_rId5482.jpeg" Type="http://schemas.openxmlformats.org/officeDocument/2006/relationships/image" Id="rId5482"/><Relationship Target="media/document_image_rId5483.jpeg" Type="http://schemas.openxmlformats.org/officeDocument/2006/relationships/image" Id="rId5483"/><Relationship Target="media/document_image_rId5484.jpeg" Type="http://schemas.openxmlformats.org/officeDocument/2006/relationships/image" Id="rId5484"/><Relationship Target="media/document_image_rId5485.jpeg" Type="http://schemas.openxmlformats.org/officeDocument/2006/relationships/image" Id="rId5485"/><Relationship Target="media/document_image_rId5486.jpeg" Type="http://schemas.openxmlformats.org/officeDocument/2006/relationships/image" Id="rId5486"/><Relationship Target="media/document_image_rId5487.jpeg" Type="http://schemas.openxmlformats.org/officeDocument/2006/relationships/image" Id="rId5487"/><Relationship Target="media/document_image_rId5488.jpeg" Type="http://schemas.openxmlformats.org/officeDocument/2006/relationships/image" Id="rId5488"/><Relationship Target="media/document_image_rId5489.jpeg" Type="http://schemas.openxmlformats.org/officeDocument/2006/relationships/image" Id="rId5489"/><Relationship Target="media/document_image_rId5490.jpeg" Type="http://schemas.openxmlformats.org/officeDocument/2006/relationships/image" Id="rId5490"/><Relationship Target="media/document_image_rId5491.jpeg" Type="http://schemas.openxmlformats.org/officeDocument/2006/relationships/image" Id="rId5491"/><Relationship Target="media/document_image_rId5492.jpeg" Type="http://schemas.openxmlformats.org/officeDocument/2006/relationships/image" Id="rId5492"/><Relationship Target="media/document_image_rId5493.jpeg" Type="http://schemas.openxmlformats.org/officeDocument/2006/relationships/image" Id="rId5493"/><Relationship Target="media/document_image_rId5494.jpeg" Type="http://schemas.openxmlformats.org/officeDocument/2006/relationships/image" Id="rId5494"/><Relationship Target="media/document_image_rId5495.jpeg" Type="http://schemas.openxmlformats.org/officeDocument/2006/relationships/image" Id="rId5495"/><Relationship Target="media/document_image_rId5496.jpeg" Type="http://schemas.openxmlformats.org/officeDocument/2006/relationships/image" Id="rId5496"/><Relationship Target="media/document_image_rId5497.jpeg" Type="http://schemas.openxmlformats.org/officeDocument/2006/relationships/image" Id="rId5497"/><Relationship Target="media/document_image_rId5498.jpeg" Type="http://schemas.openxmlformats.org/officeDocument/2006/relationships/image" Id="rId5498"/><Relationship Target="media/document_image_rId5499.jpeg" Type="http://schemas.openxmlformats.org/officeDocument/2006/relationships/image" Id="rId5499"/><Relationship Target="media/document_image_rId5500.jpeg" Type="http://schemas.openxmlformats.org/officeDocument/2006/relationships/image" Id="rId5500"/><Relationship Target="media/document_image_rId5501.jpeg" Type="http://schemas.openxmlformats.org/officeDocument/2006/relationships/image" Id="rId5501"/><Relationship Target="media/document_image_rId5502.jpeg" Type="http://schemas.openxmlformats.org/officeDocument/2006/relationships/image" Id="rId5502"/><Relationship Target="media/document_image_rId5503.jpeg" Type="http://schemas.openxmlformats.org/officeDocument/2006/relationships/image" Id="rId5503"/><Relationship Target="media/document_image_rId5504.jpeg" Type="http://schemas.openxmlformats.org/officeDocument/2006/relationships/image" Id="rId5504"/><Relationship Target="media/document_image_rId5505.jpeg" Type="http://schemas.openxmlformats.org/officeDocument/2006/relationships/image" Id="rId5505"/><Relationship Target="media/document_image_rId5506.jpeg" Type="http://schemas.openxmlformats.org/officeDocument/2006/relationships/image" Id="rId5506"/><Relationship Target="media/document_image_rId5507.jpeg" Type="http://schemas.openxmlformats.org/officeDocument/2006/relationships/image" Id="rId5507"/><Relationship Target="media/document_image_rId5508.jpeg" Type="http://schemas.openxmlformats.org/officeDocument/2006/relationships/image" Id="rId5508"/><Relationship Target="media/document_image_rId5509.jpeg" Type="http://schemas.openxmlformats.org/officeDocument/2006/relationships/image" Id="rId5509"/><Relationship Target="media/document_image_rId5510.jpeg" Type="http://schemas.openxmlformats.org/officeDocument/2006/relationships/image" Id="rId5510"/><Relationship Target="media/document_image_rId5511.jpeg" Type="http://schemas.openxmlformats.org/officeDocument/2006/relationships/image" Id="rId5511"/><Relationship Target="media/document_image_rId5512.jpeg" Type="http://schemas.openxmlformats.org/officeDocument/2006/relationships/image" Id="rId5512"/><Relationship Target="media/document_image_rId5513.jpeg" Type="http://schemas.openxmlformats.org/officeDocument/2006/relationships/image" Id="rId5513"/><Relationship Target="media/document_image_rId5514.jpeg" Type="http://schemas.openxmlformats.org/officeDocument/2006/relationships/image" Id="rId5514"/><Relationship Target="media/document_image_rId5515.jpeg" Type="http://schemas.openxmlformats.org/officeDocument/2006/relationships/image" Id="rId5515"/><Relationship Target="media/document_image_rId5516.jpeg" Type="http://schemas.openxmlformats.org/officeDocument/2006/relationships/image" Id="rId5516"/><Relationship Target="media/document_image_rId5517.jpeg" Type="http://schemas.openxmlformats.org/officeDocument/2006/relationships/image" Id="rId5517"/><Relationship Target="media/document_image_rId5518.jpeg" Type="http://schemas.openxmlformats.org/officeDocument/2006/relationships/image" Id="rId5518"/><Relationship Target="media/document_image_rId5519.jpeg" Type="http://schemas.openxmlformats.org/officeDocument/2006/relationships/image" Id="rId5519"/><Relationship Target="media/document_image_rId5520.jpeg" Type="http://schemas.openxmlformats.org/officeDocument/2006/relationships/image" Id="rId5520"/><Relationship Target="media/document_image_rId5521.jpeg" Type="http://schemas.openxmlformats.org/officeDocument/2006/relationships/image" Id="rId5521"/><Relationship Target="media/document_image_rId5522.jpeg" Type="http://schemas.openxmlformats.org/officeDocument/2006/relationships/image" Id="rId5522"/><Relationship Target="media/document_image_rId5523.jpeg" Type="http://schemas.openxmlformats.org/officeDocument/2006/relationships/image" Id="rId5523"/><Relationship Target="media/document_image_rId5524.jpeg" Type="http://schemas.openxmlformats.org/officeDocument/2006/relationships/image" Id="rId5524"/><Relationship Target="media/document_image_rId5525.jpeg" Type="http://schemas.openxmlformats.org/officeDocument/2006/relationships/image" Id="rId5525"/><Relationship Target="media/document_image_rId5526.jpeg" Type="http://schemas.openxmlformats.org/officeDocument/2006/relationships/image" Id="rId5526"/><Relationship Target="media/document_image_rId5527.jpeg" Type="http://schemas.openxmlformats.org/officeDocument/2006/relationships/image" Id="rId5527"/><Relationship Target="media/document_image_rId5528.jpeg" Type="http://schemas.openxmlformats.org/officeDocument/2006/relationships/image" Id="rId5528"/><Relationship Target="media/document_image_rId5529.jpeg" Type="http://schemas.openxmlformats.org/officeDocument/2006/relationships/image" Id="rId5529"/><Relationship Target="media/document_image_rId5530.jpeg" Type="http://schemas.openxmlformats.org/officeDocument/2006/relationships/image" Id="rId5530"/><Relationship Target="media/document_image_rId5531.jpeg" Type="http://schemas.openxmlformats.org/officeDocument/2006/relationships/image" Id="rId5531"/><Relationship Target="media/document_image_rId5532.jpeg" Type="http://schemas.openxmlformats.org/officeDocument/2006/relationships/image" Id="rId5532"/><Relationship Target="media/document_image_rId5533.jpeg" Type="http://schemas.openxmlformats.org/officeDocument/2006/relationships/image" Id="rId5533"/><Relationship Target="media/document_image_rId5534.jpeg" Type="http://schemas.openxmlformats.org/officeDocument/2006/relationships/image" Id="rId5534"/><Relationship Target="media/document_image_rId5535.jpeg" Type="http://schemas.openxmlformats.org/officeDocument/2006/relationships/image" Id="rId5535"/><Relationship Target="media/document_image_rId5536.jpeg" Type="http://schemas.openxmlformats.org/officeDocument/2006/relationships/image" Id="rId5536"/><Relationship Target="media/document_image_rId5537.jpeg" Type="http://schemas.openxmlformats.org/officeDocument/2006/relationships/image" Id="rId5537"/><Relationship Target="media/document_image_rId5538.jpeg" Type="http://schemas.openxmlformats.org/officeDocument/2006/relationships/image" Id="rId5538"/><Relationship Target="media/document_image_rId5539.jpeg" Type="http://schemas.openxmlformats.org/officeDocument/2006/relationships/image" Id="rId5539"/><Relationship Target="media/document_image_rId5540.jpeg" Type="http://schemas.openxmlformats.org/officeDocument/2006/relationships/image" Id="rId5540"/><Relationship Target="media/document_image_rId5541.jpeg" Type="http://schemas.openxmlformats.org/officeDocument/2006/relationships/image" Id="rId5541"/><Relationship Target="media/document_image_rId5542.jpeg" Type="http://schemas.openxmlformats.org/officeDocument/2006/relationships/image" Id="rId5542"/><Relationship Target="media/document_image_rId5543.jpeg" Type="http://schemas.openxmlformats.org/officeDocument/2006/relationships/image" Id="rId5543"/><Relationship Target="media/document_image_rId5544.jpeg" Type="http://schemas.openxmlformats.org/officeDocument/2006/relationships/image" Id="rId5544"/><Relationship Target="media/document_image_rId5545.jpeg" Type="http://schemas.openxmlformats.org/officeDocument/2006/relationships/image" Id="rId5545"/><Relationship Target="media/document_image_rId5546.jpeg" Type="http://schemas.openxmlformats.org/officeDocument/2006/relationships/image" Id="rId5546"/><Relationship Target="media/document_image_rId5547.jpeg" Type="http://schemas.openxmlformats.org/officeDocument/2006/relationships/image" Id="rId5547"/><Relationship Target="media/document_image_rId5548.jpeg" Type="http://schemas.openxmlformats.org/officeDocument/2006/relationships/image" Id="rId5548"/><Relationship Target="media/document_image_rId5549.jpeg" Type="http://schemas.openxmlformats.org/officeDocument/2006/relationships/image" Id="rId5549"/><Relationship Target="media/document_image_rId5550.jpeg" Type="http://schemas.openxmlformats.org/officeDocument/2006/relationships/image" Id="rId5550"/><Relationship Target="media/document_image_rId5551.jpeg" Type="http://schemas.openxmlformats.org/officeDocument/2006/relationships/image" Id="rId5551"/><Relationship Target="media/document_image_rId5552.jpeg" Type="http://schemas.openxmlformats.org/officeDocument/2006/relationships/image" Id="rId5552"/><Relationship Target="media/document_image_rId5553.jpeg" Type="http://schemas.openxmlformats.org/officeDocument/2006/relationships/image" Id="rId5553"/><Relationship Target="media/document_image_rId5554.jpeg" Type="http://schemas.openxmlformats.org/officeDocument/2006/relationships/image" Id="rId5554"/><Relationship Target="media/document_image_rId5555.jpeg" Type="http://schemas.openxmlformats.org/officeDocument/2006/relationships/image" Id="rId5555"/><Relationship Target="media/document_image_rId5556.jpeg" Type="http://schemas.openxmlformats.org/officeDocument/2006/relationships/image" Id="rId5556"/><Relationship Target="media/document_image_rId5557.jpeg" Type="http://schemas.openxmlformats.org/officeDocument/2006/relationships/image" Id="rId5557"/><Relationship Target="media/document_image_rId5558.jpeg" Type="http://schemas.openxmlformats.org/officeDocument/2006/relationships/image" Id="rId5558"/><Relationship Target="media/document_image_rId5559.jpeg" Type="http://schemas.openxmlformats.org/officeDocument/2006/relationships/image" Id="rId5559"/><Relationship Target="media/document_image_rId5560.jpeg" Type="http://schemas.openxmlformats.org/officeDocument/2006/relationships/image" Id="rId5560"/><Relationship Target="media/document_image_rId5561.jpeg" Type="http://schemas.openxmlformats.org/officeDocument/2006/relationships/image" Id="rId5561"/><Relationship Target="media/document_image_rId5562.jpeg" Type="http://schemas.openxmlformats.org/officeDocument/2006/relationships/image" Id="rId5562"/><Relationship Target="media/document_image_rId5563.jpeg" Type="http://schemas.openxmlformats.org/officeDocument/2006/relationships/image" Id="rId5563"/><Relationship Target="media/document_image_rId5564.jpeg" Type="http://schemas.openxmlformats.org/officeDocument/2006/relationships/image" Id="rId5564"/><Relationship Target="media/document_image_rId5565.jpeg" Type="http://schemas.openxmlformats.org/officeDocument/2006/relationships/image" Id="rId5565"/><Relationship Target="media/document_image_rId5566.jpeg" Type="http://schemas.openxmlformats.org/officeDocument/2006/relationships/image" Id="rId5566"/><Relationship Target="media/document_image_rId5567.jpeg" Type="http://schemas.openxmlformats.org/officeDocument/2006/relationships/image" Id="rId5567"/><Relationship Target="media/document_image_rId5568.jpeg" Type="http://schemas.openxmlformats.org/officeDocument/2006/relationships/image" Id="rId5568"/><Relationship Target="media/document_image_rId5569.jpeg" Type="http://schemas.openxmlformats.org/officeDocument/2006/relationships/image" Id="rId5569"/><Relationship Target="media/document_image_rId5570.jpeg" Type="http://schemas.openxmlformats.org/officeDocument/2006/relationships/image" Id="rId5570"/><Relationship Target="media/document_image_rId5571.jpeg" Type="http://schemas.openxmlformats.org/officeDocument/2006/relationships/image" Id="rId5571"/><Relationship Target="media/document_image_rId5572.jpeg" Type="http://schemas.openxmlformats.org/officeDocument/2006/relationships/image" Id="rId5572"/><Relationship Target="media/document_image_rId5573.jpeg" Type="http://schemas.openxmlformats.org/officeDocument/2006/relationships/image" Id="rId5573"/><Relationship Target="media/document_image_rId5574.jpeg" Type="http://schemas.openxmlformats.org/officeDocument/2006/relationships/image" Id="rId5574"/><Relationship Target="media/document_image_rId5575.jpeg" Type="http://schemas.openxmlformats.org/officeDocument/2006/relationships/image" Id="rId5575"/><Relationship Target="media/document_image_rId5576.jpeg" Type="http://schemas.openxmlformats.org/officeDocument/2006/relationships/image" Id="rId5576"/><Relationship Target="media/document_image_rId5577.jpeg" Type="http://schemas.openxmlformats.org/officeDocument/2006/relationships/image" Id="rId5577"/><Relationship Target="media/document_image_rId5578.jpeg" Type="http://schemas.openxmlformats.org/officeDocument/2006/relationships/image" Id="rId5578"/><Relationship Target="media/document_image_rId5579.jpeg" Type="http://schemas.openxmlformats.org/officeDocument/2006/relationships/image" Id="rId5579"/><Relationship Target="media/document_image_rId5580.jpeg" Type="http://schemas.openxmlformats.org/officeDocument/2006/relationships/image" Id="rId5580"/><Relationship Target="media/document_image_rId5581.jpeg" Type="http://schemas.openxmlformats.org/officeDocument/2006/relationships/image" Id="rId5581"/><Relationship Target="media/document_image_rId5582.jpeg" Type="http://schemas.openxmlformats.org/officeDocument/2006/relationships/image" Id="rId5582"/><Relationship Target="media/document_image_rId5583.jpeg" Type="http://schemas.openxmlformats.org/officeDocument/2006/relationships/image" Id="rId5583"/><Relationship Target="media/document_image_rId5584.jpeg" Type="http://schemas.openxmlformats.org/officeDocument/2006/relationships/image" Id="rId5584"/><Relationship Target="media/document_image_rId5585.jpeg" Type="http://schemas.openxmlformats.org/officeDocument/2006/relationships/image" Id="rId5585"/><Relationship Target="media/document_image_rId5586.jpeg" Type="http://schemas.openxmlformats.org/officeDocument/2006/relationships/image" Id="rId5586"/><Relationship Target="media/document_image_rId5587.jpeg" Type="http://schemas.openxmlformats.org/officeDocument/2006/relationships/image" Id="rId5587"/><Relationship Target="media/document_image_rId5588.jpeg" Type="http://schemas.openxmlformats.org/officeDocument/2006/relationships/image" Id="rId5588"/><Relationship Target="media/document_image_rId5589.jpeg" Type="http://schemas.openxmlformats.org/officeDocument/2006/relationships/image" Id="rId5589"/><Relationship Target="media/document_image_rId5590.jpeg" Type="http://schemas.openxmlformats.org/officeDocument/2006/relationships/image" Id="rId5590"/><Relationship Target="media/document_image_rId5591.jpeg" Type="http://schemas.openxmlformats.org/officeDocument/2006/relationships/image" Id="rId5591"/><Relationship Target="media/document_image_rId5592.jpeg" Type="http://schemas.openxmlformats.org/officeDocument/2006/relationships/image" Id="rId5592"/><Relationship Target="media/document_image_rId5593.jpeg" Type="http://schemas.openxmlformats.org/officeDocument/2006/relationships/image" Id="rId5593"/><Relationship Target="media/document_image_rId5594.jpeg" Type="http://schemas.openxmlformats.org/officeDocument/2006/relationships/image" Id="rId5594"/><Relationship Target="media/document_image_rId5595.jpeg" Type="http://schemas.openxmlformats.org/officeDocument/2006/relationships/image" Id="rId5595"/><Relationship Target="media/document_image_rId5596.jpeg" Type="http://schemas.openxmlformats.org/officeDocument/2006/relationships/image" Id="rId5596"/><Relationship Target="media/document_image_rId5597.jpeg" Type="http://schemas.openxmlformats.org/officeDocument/2006/relationships/image" Id="rId5597"/><Relationship Target="media/document_image_rId5598.jpeg" Type="http://schemas.openxmlformats.org/officeDocument/2006/relationships/image" Id="rId5598"/><Relationship Target="media/document_image_rId5599.jpeg" Type="http://schemas.openxmlformats.org/officeDocument/2006/relationships/image" Id="rId5599"/><Relationship Target="media/document_image_rId5600.jpeg" Type="http://schemas.openxmlformats.org/officeDocument/2006/relationships/image" Id="rId5600"/><Relationship Target="media/document_image_rId5601.jpeg" Type="http://schemas.openxmlformats.org/officeDocument/2006/relationships/image" Id="rId5601"/><Relationship Target="media/document_image_rId5602.jpeg" Type="http://schemas.openxmlformats.org/officeDocument/2006/relationships/image" Id="rId5602"/><Relationship Target="media/document_image_rId5603.jpeg" Type="http://schemas.openxmlformats.org/officeDocument/2006/relationships/image" Id="rId5603"/><Relationship Target="media/document_image_rId5604.jpeg" Type="http://schemas.openxmlformats.org/officeDocument/2006/relationships/image" Id="rId5604"/><Relationship Target="media/document_image_rId5605.jpeg" Type="http://schemas.openxmlformats.org/officeDocument/2006/relationships/image" Id="rId5605"/><Relationship Target="media/document_image_rId5606.jpeg" Type="http://schemas.openxmlformats.org/officeDocument/2006/relationships/image" Id="rId5606"/><Relationship Target="media/document_image_rId5607.jpeg" Type="http://schemas.openxmlformats.org/officeDocument/2006/relationships/image" Id="rId5607"/><Relationship Target="media/document_image_rId5608.jpeg" Type="http://schemas.openxmlformats.org/officeDocument/2006/relationships/image" Id="rId5608"/><Relationship Target="media/document_image_rId5609.jpeg" Type="http://schemas.openxmlformats.org/officeDocument/2006/relationships/image" Id="rId5609"/><Relationship Target="media/document_image_rId5610.jpeg" Type="http://schemas.openxmlformats.org/officeDocument/2006/relationships/image" Id="rId5610"/><Relationship Target="media/document_image_rId5611.jpeg" Type="http://schemas.openxmlformats.org/officeDocument/2006/relationships/image" Id="rId5611"/><Relationship Target="media/document_image_rId5612.jpeg" Type="http://schemas.openxmlformats.org/officeDocument/2006/relationships/image" Id="rId5612"/><Relationship Target="media/document_image_rId5613.jpeg" Type="http://schemas.openxmlformats.org/officeDocument/2006/relationships/image" Id="rId5613"/><Relationship Target="media/document_image_rId5614.jpeg" Type="http://schemas.openxmlformats.org/officeDocument/2006/relationships/image" Id="rId5614"/><Relationship Target="media/document_image_rId5615.jpeg" Type="http://schemas.openxmlformats.org/officeDocument/2006/relationships/image" Id="rId5615"/><Relationship Target="media/document_image_rId5616.jpeg" Type="http://schemas.openxmlformats.org/officeDocument/2006/relationships/image" Id="rId5616"/><Relationship Target="media/document_image_rId5617.jpeg" Type="http://schemas.openxmlformats.org/officeDocument/2006/relationships/image" Id="rId5617"/><Relationship Target="media/document_image_rId5618.jpeg" Type="http://schemas.openxmlformats.org/officeDocument/2006/relationships/image" Id="rId5618"/><Relationship Target="media/document_image_rId5619.jpeg" Type="http://schemas.openxmlformats.org/officeDocument/2006/relationships/image" Id="rId5619"/><Relationship Target="media/document_image_rId5620.jpeg" Type="http://schemas.openxmlformats.org/officeDocument/2006/relationships/image" Id="rId5620"/><Relationship Target="media/document_image_rId5621.jpeg" Type="http://schemas.openxmlformats.org/officeDocument/2006/relationships/image" Id="rId5621"/><Relationship Target="media/document_image_rId5622.jpeg" Type="http://schemas.openxmlformats.org/officeDocument/2006/relationships/image" Id="rId5622"/><Relationship Target="media/document_image_rId5623.jpeg" Type="http://schemas.openxmlformats.org/officeDocument/2006/relationships/image" Id="rId5623"/><Relationship Target="media/document_image_rId5624.jpeg" Type="http://schemas.openxmlformats.org/officeDocument/2006/relationships/image" Id="rId5624"/><Relationship Target="media/document_image_rId5625.jpeg" Type="http://schemas.openxmlformats.org/officeDocument/2006/relationships/image" Id="rId5625"/><Relationship Target="media/document_image_rId5626.jpeg" Type="http://schemas.openxmlformats.org/officeDocument/2006/relationships/image" Id="rId5626"/><Relationship Target="media/document_image_rId5627.jpeg" Type="http://schemas.openxmlformats.org/officeDocument/2006/relationships/image" Id="rId5627"/><Relationship Target="media/document_image_rId5628.jpeg" Type="http://schemas.openxmlformats.org/officeDocument/2006/relationships/image" Id="rId5628"/><Relationship Target="media/document_image_rId5629.jpeg" Type="http://schemas.openxmlformats.org/officeDocument/2006/relationships/image" Id="rId5629"/><Relationship Target="media/document_image_rId5630.jpeg" Type="http://schemas.openxmlformats.org/officeDocument/2006/relationships/image" Id="rId5630"/><Relationship Target="media/document_image_rId5631.jpeg" Type="http://schemas.openxmlformats.org/officeDocument/2006/relationships/image" Id="rId5631"/><Relationship Target="media/document_image_rId5632.jpeg" Type="http://schemas.openxmlformats.org/officeDocument/2006/relationships/image" Id="rId5632"/><Relationship Target="media/document_image_rId5633.jpeg" Type="http://schemas.openxmlformats.org/officeDocument/2006/relationships/image" Id="rId5633"/><Relationship Target="media/document_image_rId5634.jpeg" Type="http://schemas.openxmlformats.org/officeDocument/2006/relationships/image" Id="rId5634"/><Relationship Target="media/document_image_rId5635.jpeg" Type="http://schemas.openxmlformats.org/officeDocument/2006/relationships/image" Id="rId5635"/><Relationship Target="media/document_image_rId5636.jpeg" Type="http://schemas.openxmlformats.org/officeDocument/2006/relationships/image" Id="rId5636"/><Relationship Target="media/document_image_rId5637.jpeg" Type="http://schemas.openxmlformats.org/officeDocument/2006/relationships/image" Id="rId5637"/><Relationship Target="media/document_image_rId5638.jpeg" Type="http://schemas.openxmlformats.org/officeDocument/2006/relationships/image" Id="rId5638"/><Relationship Target="media/document_image_rId5639.jpeg" Type="http://schemas.openxmlformats.org/officeDocument/2006/relationships/image" Id="rId5639"/><Relationship Target="media/document_image_rId5640.jpeg" Type="http://schemas.openxmlformats.org/officeDocument/2006/relationships/image" Id="rId5640"/><Relationship Target="media/document_image_rId5641.jpeg" Type="http://schemas.openxmlformats.org/officeDocument/2006/relationships/image" Id="rId5641"/><Relationship Target="media/document_image_rId5642.jpeg" Type="http://schemas.openxmlformats.org/officeDocument/2006/relationships/image" Id="rId5642"/><Relationship Target="media/document_image_rId5643.jpeg" Type="http://schemas.openxmlformats.org/officeDocument/2006/relationships/image" Id="rId5643"/><Relationship Target="media/document_image_rId5644.jpeg" Type="http://schemas.openxmlformats.org/officeDocument/2006/relationships/image" Id="rId5644"/><Relationship Target="media/document_image_rId5645.jpeg" Type="http://schemas.openxmlformats.org/officeDocument/2006/relationships/image" Id="rId5645"/><Relationship Target="media/document_image_rId5646.jpeg" Type="http://schemas.openxmlformats.org/officeDocument/2006/relationships/image" Id="rId5646"/><Relationship Target="media/document_image_rId5647.jpeg" Type="http://schemas.openxmlformats.org/officeDocument/2006/relationships/image" Id="rId5647"/><Relationship Target="media/document_image_rId5648.jpeg" Type="http://schemas.openxmlformats.org/officeDocument/2006/relationships/image" Id="rId5648"/><Relationship Target="media/document_image_rId5649.jpeg" Type="http://schemas.openxmlformats.org/officeDocument/2006/relationships/image" Id="rId5649"/><Relationship Target="media/document_image_rId5650.jpeg" Type="http://schemas.openxmlformats.org/officeDocument/2006/relationships/image" Id="rId5650"/><Relationship Target="media/document_image_rId5651.jpeg" Type="http://schemas.openxmlformats.org/officeDocument/2006/relationships/image" Id="rId5651"/><Relationship Target="media/document_image_rId5652.jpeg" Type="http://schemas.openxmlformats.org/officeDocument/2006/relationships/image" Id="rId5652"/><Relationship Target="media/document_image_rId5653.jpeg" Type="http://schemas.openxmlformats.org/officeDocument/2006/relationships/image" Id="rId5653"/><Relationship Target="media/document_image_rId5654.jpeg" Type="http://schemas.openxmlformats.org/officeDocument/2006/relationships/image" Id="rId5654"/><Relationship Target="media/document_image_rId5655.jpeg" Type="http://schemas.openxmlformats.org/officeDocument/2006/relationships/image" Id="rId5655"/><Relationship Target="media/document_image_rId5656.jpeg" Type="http://schemas.openxmlformats.org/officeDocument/2006/relationships/image" Id="rId5656"/><Relationship Target="media/document_image_rId5657.jpeg" Type="http://schemas.openxmlformats.org/officeDocument/2006/relationships/image" Id="rId5657"/><Relationship Target="media/document_image_rId5658.jpeg" Type="http://schemas.openxmlformats.org/officeDocument/2006/relationships/image" Id="rId5658"/><Relationship Target="media/document_image_rId5659.jpeg" Type="http://schemas.openxmlformats.org/officeDocument/2006/relationships/image" Id="rId5659"/><Relationship Target="media/document_image_rId5660.jpeg" Type="http://schemas.openxmlformats.org/officeDocument/2006/relationships/image" Id="rId5660"/><Relationship Target="media/document_image_rId5661.jpeg" Type="http://schemas.openxmlformats.org/officeDocument/2006/relationships/image" Id="rId5661"/><Relationship Target="media/document_image_rId5662.jpeg" Type="http://schemas.openxmlformats.org/officeDocument/2006/relationships/image" Id="rId5662"/><Relationship Target="media/document_image_rId5663.jpeg" Type="http://schemas.openxmlformats.org/officeDocument/2006/relationships/image" Id="rId5663"/><Relationship Target="media/document_image_rId5664.jpeg" Type="http://schemas.openxmlformats.org/officeDocument/2006/relationships/image" Id="rId5664"/><Relationship Target="media/document_image_rId5665.jpeg" Type="http://schemas.openxmlformats.org/officeDocument/2006/relationships/image" Id="rId5665"/><Relationship Target="media/document_image_rId5666.jpeg" Type="http://schemas.openxmlformats.org/officeDocument/2006/relationships/image" Id="rId5666"/><Relationship Target="media/document_image_rId5667.jpeg" Type="http://schemas.openxmlformats.org/officeDocument/2006/relationships/image" Id="rId5667"/><Relationship Target="media/document_image_rId5668.jpeg" Type="http://schemas.openxmlformats.org/officeDocument/2006/relationships/image" Id="rId5668"/><Relationship Target="media/document_image_rId5669.jpeg" Type="http://schemas.openxmlformats.org/officeDocument/2006/relationships/image" Id="rId5669"/><Relationship Target="media/document_image_rId5670.jpeg" Type="http://schemas.openxmlformats.org/officeDocument/2006/relationships/image" Id="rId5670"/><Relationship Target="media/document_image_rId5671.jpeg" Type="http://schemas.openxmlformats.org/officeDocument/2006/relationships/image" Id="rId5671"/><Relationship Target="media/document_image_rId5672.jpeg" Type="http://schemas.openxmlformats.org/officeDocument/2006/relationships/image" Id="rId5672"/><Relationship Target="media/document_image_rId5673.jpeg" Type="http://schemas.openxmlformats.org/officeDocument/2006/relationships/image" Id="rId5673"/><Relationship Target="media/document_image_rId5674.jpeg" Type="http://schemas.openxmlformats.org/officeDocument/2006/relationships/image" Id="rId5674"/><Relationship Target="media/document_image_rId5675.jpeg" Type="http://schemas.openxmlformats.org/officeDocument/2006/relationships/image" Id="rId5675"/><Relationship Target="media/document_image_rId5676.jpeg" Type="http://schemas.openxmlformats.org/officeDocument/2006/relationships/image" Id="rId5676"/><Relationship Target="media/document_image_rId5677.jpeg" Type="http://schemas.openxmlformats.org/officeDocument/2006/relationships/image" Id="rId5677"/><Relationship Target="media/document_image_rId5678.jpeg" Type="http://schemas.openxmlformats.org/officeDocument/2006/relationships/image" Id="rId5678"/><Relationship Target="media/document_image_rId5679.jpeg" Type="http://schemas.openxmlformats.org/officeDocument/2006/relationships/image" Id="rId5679"/><Relationship Target="media/document_image_rId5680.jpeg" Type="http://schemas.openxmlformats.org/officeDocument/2006/relationships/image" Id="rId5680"/><Relationship Target="media/document_image_rId5681.jpeg" Type="http://schemas.openxmlformats.org/officeDocument/2006/relationships/image" Id="rId5681"/><Relationship Target="media/document_image_rId5682.jpeg" Type="http://schemas.openxmlformats.org/officeDocument/2006/relationships/image" Id="rId5682"/><Relationship Target="media/document_image_rId5683.jpeg" Type="http://schemas.openxmlformats.org/officeDocument/2006/relationships/image" Id="rId5683"/><Relationship Target="media/document_image_rId5684.jpeg" Type="http://schemas.openxmlformats.org/officeDocument/2006/relationships/image" Id="rId5684"/><Relationship Target="media/document_image_rId5685.jpeg" Type="http://schemas.openxmlformats.org/officeDocument/2006/relationships/image" Id="rId5685"/><Relationship Target="media/document_image_rId5686.jpeg" Type="http://schemas.openxmlformats.org/officeDocument/2006/relationships/image" Id="rId5686"/><Relationship Target="media/document_image_rId5687.jpeg" Type="http://schemas.openxmlformats.org/officeDocument/2006/relationships/image" Id="rId5687"/><Relationship Target="media/document_image_rId5688.jpeg" Type="http://schemas.openxmlformats.org/officeDocument/2006/relationships/image" Id="rId5688"/><Relationship Target="media/document_image_rId5689.jpeg" Type="http://schemas.openxmlformats.org/officeDocument/2006/relationships/image" Id="rId5689"/><Relationship Target="media/document_image_rId5690.jpeg" Type="http://schemas.openxmlformats.org/officeDocument/2006/relationships/image" Id="rId5690"/><Relationship Target="media/document_image_rId5691.jpeg" Type="http://schemas.openxmlformats.org/officeDocument/2006/relationships/image" Id="rId5691"/><Relationship Target="media/document_image_rId5692.jpeg" Type="http://schemas.openxmlformats.org/officeDocument/2006/relationships/image" Id="rId5692"/><Relationship Target="media/document_image_rId5693.jpeg" Type="http://schemas.openxmlformats.org/officeDocument/2006/relationships/image" Id="rId5693"/><Relationship Target="media/document_image_rId5694.jpeg" Type="http://schemas.openxmlformats.org/officeDocument/2006/relationships/image" Id="rId5694"/><Relationship Target="media/document_image_rId5695.jpeg" Type="http://schemas.openxmlformats.org/officeDocument/2006/relationships/image" Id="rId5695"/><Relationship Target="media/document_image_rId5696.jpeg" Type="http://schemas.openxmlformats.org/officeDocument/2006/relationships/image" Id="rId5696"/><Relationship Target="media/document_image_rId5697.jpeg" Type="http://schemas.openxmlformats.org/officeDocument/2006/relationships/image" Id="rId5697"/><Relationship Target="media/document_image_rId5698.jpeg" Type="http://schemas.openxmlformats.org/officeDocument/2006/relationships/image" Id="rId5698"/><Relationship Target="media/document_image_rId5699.jpeg" Type="http://schemas.openxmlformats.org/officeDocument/2006/relationships/image" Id="rId5699"/><Relationship Target="media/document_image_rId5700.jpeg" Type="http://schemas.openxmlformats.org/officeDocument/2006/relationships/image" Id="rId5700"/><Relationship Target="media/document_image_rId5701.jpeg" Type="http://schemas.openxmlformats.org/officeDocument/2006/relationships/image" Id="rId5701"/><Relationship Target="media/document_image_rId5702.jpeg" Type="http://schemas.openxmlformats.org/officeDocument/2006/relationships/image" Id="rId5702"/><Relationship Target="media/document_image_rId5703.jpeg" Type="http://schemas.openxmlformats.org/officeDocument/2006/relationships/image" Id="rId5703"/><Relationship Target="media/document_image_rId5704.jpeg" Type="http://schemas.openxmlformats.org/officeDocument/2006/relationships/image" Id="rId5704"/><Relationship Target="media/document_image_rId5705.jpeg" Type="http://schemas.openxmlformats.org/officeDocument/2006/relationships/image" Id="rId5705"/><Relationship Target="media/document_image_rId5706.jpeg" Type="http://schemas.openxmlformats.org/officeDocument/2006/relationships/image" Id="rId5706"/><Relationship Target="media/document_image_rId5707.jpeg" Type="http://schemas.openxmlformats.org/officeDocument/2006/relationships/image" Id="rId5707"/><Relationship Target="media/document_image_rId5708.jpeg" Type="http://schemas.openxmlformats.org/officeDocument/2006/relationships/image" Id="rId5708"/><Relationship Target="media/document_image_rId5709.jpeg" Type="http://schemas.openxmlformats.org/officeDocument/2006/relationships/image" Id="rId5709"/><Relationship Target="media/document_image_rId5710.jpeg" Type="http://schemas.openxmlformats.org/officeDocument/2006/relationships/image" Id="rId5710"/><Relationship Target="media/document_image_rId5711.jpeg" Type="http://schemas.openxmlformats.org/officeDocument/2006/relationships/image" Id="rId5711"/><Relationship Target="media/document_image_rId5712.jpeg" Type="http://schemas.openxmlformats.org/officeDocument/2006/relationships/image" Id="rId5712"/><Relationship Target="media/document_image_rId5713.jpeg" Type="http://schemas.openxmlformats.org/officeDocument/2006/relationships/image" Id="rId5713"/><Relationship Target="media/document_image_rId5714.jpeg" Type="http://schemas.openxmlformats.org/officeDocument/2006/relationships/image" Id="rId5714"/><Relationship Target="media/document_image_rId5715.jpeg" Type="http://schemas.openxmlformats.org/officeDocument/2006/relationships/image" Id="rId5715"/><Relationship Target="media/document_image_rId5716.jpeg" Type="http://schemas.openxmlformats.org/officeDocument/2006/relationships/image" Id="rId5716"/><Relationship Target="media/document_image_rId5717.jpeg" Type="http://schemas.openxmlformats.org/officeDocument/2006/relationships/image" Id="rId5717"/><Relationship Target="media/document_image_rId5718.jpeg" Type="http://schemas.openxmlformats.org/officeDocument/2006/relationships/image" Id="rId5718"/><Relationship Target="media/document_image_rId5719.jpeg" Type="http://schemas.openxmlformats.org/officeDocument/2006/relationships/image" Id="rId5719"/><Relationship Target="media/document_image_rId5720.jpeg" Type="http://schemas.openxmlformats.org/officeDocument/2006/relationships/image" Id="rId5720"/><Relationship Target="media/document_image_rId5721.jpeg" Type="http://schemas.openxmlformats.org/officeDocument/2006/relationships/image" Id="rId5721"/><Relationship Target="media/document_image_rId5722.jpeg" Type="http://schemas.openxmlformats.org/officeDocument/2006/relationships/image" Id="rId5722"/><Relationship Target="media/document_image_rId5723.jpeg" Type="http://schemas.openxmlformats.org/officeDocument/2006/relationships/image" Id="rId5723"/><Relationship Target="media/document_image_rId5724.jpeg" Type="http://schemas.openxmlformats.org/officeDocument/2006/relationships/image" Id="rId5724"/><Relationship Target="media/document_image_rId5725.jpeg" Type="http://schemas.openxmlformats.org/officeDocument/2006/relationships/image" Id="rId5725"/><Relationship Target="media/document_image_rId5726.jpeg" Type="http://schemas.openxmlformats.org/officeDocument/2006/relationships/image" Id="rId5726"/><Relationship Target="media/document_image_rId5727.jpeg" Type="http://schemas.openxmlformats.org/officeDocument/2006/relationships/image" Id="rId5727"/><Relationship Target="media/document_image_rId5728.jpeg" Type="http://schemas.openxmlformats.org/officeDocument/2006/relationships/image" Id="rId5728"/><Relationship Target="media/document_image_rId5729.jpeg" Type="http://schemas.openxmlformats.org/officeDocument/2006/relationships/image" Id="rId5729"/><Relationship Target="media/document_image_rId5730.jpeg" Type="http://schemas.openxmlformats.org/officeDocument/2006/relationships/image" Id="rId5730"/><Relationship Target="media/document_image_rId5731.jpeg" Type="http://schemas.openxmlformats.org/officeDocument/2006/relationships/image" Id="rId5731"/><Relationship Target="media/document_image_rId5732.jpeg" Type="http://schemas.openxmlformats.org/officeDocument/2006/relationships/image" Id="rId5732"/><Relationship Target="media/document_image_rId5733.jpeg" Type="http://schemas.openxmlformats.org/officeDocument/2006/relationships/image" Id="rId5733"/><Relationship Target="media/document_image_rId5734.jpeg" Type="http://schemas.openxmlformats.org/officeDocument/2006/relationships/image" Id="rId5734"/><Relationship Target="media/document_image_rId5735.jpeg" Type="http://schemas.openxmlformats.org/officeDocument/2006/relationships/image" Id="rId5735"/><Relationship Target="media/document_image_rId5736.jpeg" Type="http://schemas.openxmlformats.org/officeDocument/2006/relationships/image" Id="rId5736"/><Relationship Target="media/document_image_rId5737.jpeg" Type="http://schemas.openxmlformats.org/officeDocument/2006/relationships/image" Id="rId5737"/><Relationship Target="media/document_image_rId5738.jpeg" Type="http://schemas.openxmlformats.org/officeDocument/2006/relationships/image" Id="rId5738"/><Relationship Target="media/document_image_rId5739.jpeg" Type="http://schemas.openxmlformats.org/officeDocument/2006/relationships/image" Id="rId5739"/><Relationship Target="media/document_image_rId5740.jpeg" Type="http://schemas.openxmlformats.org/officeDocument/2006/relationships/image" Id="rId5740"/><Relationship Target="media/document_image_rId5741.jpeg" Type="http://schemas.openxmlformats.org/officeDocument/2006/relationships/image" Id="rId5741"/><Relationship Target="media/document_image_rId5742.jpeg" Type="http://schemas.openxmlformats.org/officeDocument/2006/relationships/image" Id="rId5742"/><Relationship Target="media/document_image_rId5743.jpeg" Type="http://schemas.openxmlformats.org/officeDocument/2006/relationships/image" Id="rId5743"/><Relationship Target="media/document_image_rId5744.jpeg" Type="http://schemas.openxmlformats.org/officeDocument/2006/relationships/image" Id="rId5744"/><Relationship Target="media/document_image_rId5745.jpeg" Type="http://schemas.openxmlformats.org/officeDocument/2006/relationships/image" Id="rId5745"/><Relationship Target="media/document_image_rId5746.jpeg" Type="http://schemas.openxmlformats.org/officeDocument/2006/relationships/image" Id="rId5746"/><Relationship Target="media/document_image_rId5747.jpeg" Type="http://schemas.openxmlformats.org/officeDocument/2006/relationships/image" Id="rId5747"/><Relationship Target="media/document_image_rId5748.jpeg" Type="http://schemas.openxmlformats.org/officeDocument/2006/relationships/image" Id="rId5748"/><Relationship Target="media/document_image_rId5749.jpeg" Type="http://schemas.openxmlformats.org/officeDocument/2006/relationships/image" Id="rId5749"/><Relationship Target="media/document_image_rId5750.jpeg" Type="http://schemas.openxmlformats.org/officeDocument/2006/relationships/image" Id="rId5750"/><Relationship Target="media/document_image_rId5751.jpeg" Type="http://schemas.openxmlformats.org/officeDocument/2006/relationships/image" Id="rId5751"/><Relationship Target="media/document_image_rId5752.jpeg" Type="http://schemas.openxmlformats.org/officeDocument/2006/relationships/image" Id="rId5752"/><Relationship Target="media/document_image_rId5753.jpeg" Type="http://schemas.openxmlformats.org/officeDocument/2006/relationships/image" Id="rId5753"/><Relationship Target="media/document_image_rId5754.jpeg" Type="http://schemas.openxmlformats.org/officeDocument/2006/relationships/image" Id="rId5754"/><Relationship Target="media/document_image_rId5755.jpeg" Type="http://schemas.openxmlformats.org/officeDocument/2006/relationships/image" Id="rId5755"/><Relationship Target="media/document_image_rId5756.jpeg" Type="http://schemas.openxmlformats.org/officeDocument/2006/relationships/image" Id="rId5756"/><Relationship Target="media/document_image_rId5757.jpeg" Type="http://schemas.openxmlformats.org/officeDocument/2006/relationships/image" Id="rId5757"/><Relationship Target="media/document_image_rId5758.jpeg" Type="http://schemas.openxmlformats.org/officeDocument/2006/relationships/image" Id="rId5758"/><Relationship Target="media/document_image_rId5759.jpeg" Type="http://schemas.openxmlformats.org/officeDocument/2006/relationships/image" Id="rId5759"/><Relationship Target="media/document_image_rId5760.jpeg" Type="http://schemas.openxmlformats.org/officeDocument/2006/relationships/image" Id="rId5760"/><Relationship Target="media/document_image_rId5761.jpeg" Type="http://schemas.openxmlformats.org/officeDocument/2006/relationships/image" Id="rId5761"/><Relationship Target="media/document_image_rId5762.jpeg" Type="http://schemas.openxmlformats.org/officeDocument/2006/relationships/image" Id="rId5762"/><Relationship Target="media/document_image_rId5763.jpeg" Type="http://schemas.openxmlformats.org/officeDocument/2006/relationships/image" Id="rId5763"/><Relationship Target="media/document_image_rId5764.jpeg" Type="http://schemas.openxmlformats.org/officeDocument/2006/relationships/image" Id="rId5764"/><Relationship Target="media/document_image_rId5765.jpeg" Type="http://schemas.openxmlformats.org/officeDocument/2006/relationships/image" Id="rId5765"/><Relationship Target="media/document_image_rId5766.jpeg" Type="http://schemas.openxmlformats.org/officeDocument/2006/relationships/image" Id="rId5766"/><Relationship Target="media/document_image_rId5767.jpeg" Type="http://schemas.openxmlformats.org/officeDocument/2006/relationships/image" Id="rId5767"/><Relationship Target="media/document_image_rId5768.jpeg" Type="http://schemas.openxmlformats.org/officeDocument/2006/relationships/image" Id="rId5768"/><Relationship Target="media/document_image_rId5769.jpeg" Type="http://schemas.openxmlformats.org/officeDocument/2006/relationships/image" Id="rId5769"/><Relationship Target="media/document_image_rId5770.jpeg" Type="http://schemas.openxmlformats.org/officeDocument/2006/relationships/image" Id="rId5770"/><Relationship Target="media/document_image_rId5771.jpeg" Type="http://schemas.openxmlformats.org/officeDocument/2006/relationships/image" Id="rId5771"/><Relationship Target="media/document_image_rId5772.jpeg" Type="http://schemas.openxmlformats.org/officeDocument/2006/relationships/image" Id="rId5772"/><Relationship Target="media/document_image_rId5773.jpeg" Type="http://schemas.openxmlformats.org/officeDocument/2006/relationships/image" Id="rId5773"/><Relationship Target="media/document_image_rId5774.jpeg" Type="http://schemas.openxmlformats.org/officeDocument/2006/relationships/image" Id="rId5774"/><Relationship Target="media/document_image_rId5775.jpeg" Type="http://schemas.openxmlformats.org/officeDocument/2006/relationships/image" Id="rId5775"/><Relationship Target="media/document_image_rId5776.jpeg" Type="http://schemas.openxmlformats.org/officeDocument/2006/relationships/image" Id="rId5776"/><Relationship Target="media/document_image_rId5777.jpeg" Type="http://schemas.openxmlformats.org/officeDocument/2006/relationships/image" Id="rId5777"/><Relationship Target="media/document_image_rId5778.jpeg" Type="http://schemas.openxmlformats.org/officeDocument/2006/relationships/image" Id="rId5778"/><Relationship Target="media/document_image_rId5779.jpeg" Type="http://schemas.openxmlformats.org/officeDocument/2006/relationships/image" Id="rId5779"/><Relationship Target="media/document_image_rId5780.jpeg" Type="http://schemas.openxmlformats.org/officeDocument/2006/relationships/image" Id="rId5780"/><Relationship Target="media/document_image_rId5781.jpeg" Type="http://schemas.openxmlformats.org/officeDocument/2006/relationships/image" Id="rId5781"/><Relationship Target="media/document_image_rId5782.jpeg" Type="http://schemas.openxmlformats.org/officeDocument/2006/relationships/image" Id="rId5782"/><Relationship Target="media/document_image_rId5783.jpeg" Type="http://schemas.openxmlformats.org/officeDocument/2006/relationships/image" Id="rId5783"/><Relationship Target="media/document_image_rId5784.jpeg" Type="http://schemas.openxmlformats.org/officeDocument/2006/relationships/image" Id="rId5784"/><Relationship Target="media/document_image_rId5785.jpeg" Type="http://schemas.openxmlformats.org/officeDocument/2006/relationships/image" Id="rId5785"/><Relationship Target="media/document_image_rId5786.jpeg" Type="http://schemas.openxmlformats.org/officeDocument/2006/relationships/image" Id="rId5786"/><Relationship Target="media/document_image_rId5787.jpeg" Type="http://schemas.openxmlformats.org/officeDocument/2006/relationships/image" Id="rId5787"/><Relationship Target="media/document_image_rId5788.jpeg" Type="http://schemas.openxmlformats.org/officeDocument/2006/relationships/image" Id="rId5788"/><Relationship Target="media/document_image_rId5789.jpeg" Type="http://schemas.openxmlformats.org/officeDocument/2006/relationships/image" Id="rId5789"/><Relationship Target="media/document_image_rId5790.jpeg" Type="http://schemas.openxmlformats.org/officeDocument/2006/relationships/image" Id="rId5790"/><Relationship Target="media/document_image_rId5791.jpeg" Type="http://schemas.openxmlformats.org/officeDocument/2006/relationships/image" Id="rId5791"/><Relationship Target="media/document_image_rId5792.jpeg" Type="http://schemas.openxmlformats.org/officeDocument/2006/relationships/image" Id="rId5792"/><Relationship Target="media/document_image_rId5793.jpeg" Type="http://schemas.openxmlformats.org/officeDocument/2006/relationships/image" Id="rId5793"/><Relationship Target="media/document_image_rId5794.jpeg" Type="http://schemas.openxmlformats.org/officeDocument/2006/relationships/image" Id="rId5794"/><Relationship Target="media/document_image_rId5795.jpeg" Type="http://schemas.openxmlformats.org/officeDocument/2006/relationships/image" Id="rId5795"/><Relationship Target="media/document_image_rId5796.jpeg" Type="http://schemas.openxmlformats.org/officeDocument/2006/relationships/image" Id="rId5796"/><Relationship Target="media/document_image_rId5797.jpeg" Type="http://schemas.openxmlformats.org/officeDocument/2006/relationships/image" Id="rId5797"/><Relationship Target="media/document_image_rId5798.jpeg" Type="http://schemas.openxmlformats.org/officeDocument/2006/relationships/image" Id="rId5798"/><Relationship Target="media/document_image_rId5799.jpeg" Type="http://schemas.openxmlformats.org/officeDocument/2006/relationships/image" Id="rId5799"/><Relationship Target="media/document_image_rId5800.jpeg" Type="http://schemas.openxmlformats.org/officeDocument/2006/relationships/image" Id="rId5800"/><Relationship Target="media/document_image_rId5801.jpeg" Type="http://schemas.openxmlformats.org/officeDocument/2006/relationships/image" Id="rId5801"/><Relationship Target="media/document_image_rId5802.jpeg" Type="http://schemas.openxmlformats.org/officeDocument/2006/relationships/image" Id="rId5802"/><Relationship Target="media/document_image_rId5803.jpeg" Type="http://schemas.openxmlformats.org/officeDocument/2006/relationships/image" Id="rId5803"/><Relationship Target="media/document_image_rId5804.jpeg" Type="http://schemas.openxmlformats.org/officeDocument/2006/relationships/image" Id="rId5804"/><Relationship Target="media/document_image_rId5805.jpeg" Type="http://schemas.openxmlformats.org/officeDocument/2006/relationships/image" Id="rId5805"/><Relationship Target="media/document_image_rId5806.jpeg" Type="http://schemas.openxmlformats.org/officeDocument/2006/relationships/image" Id="rId5806"/><Relationship Target="media/document_image_rId5807.jpeg" Type="http://schemas.openxmlformats.org/officeDocument/2006/relationships/image" Id="rId5807"/><Relationship Target="media/document_image_rId5808.jpeg" Type="http://schemas.openxmlformats.org/officeDocument/2006/relationships/image" Id="rId5808"/><Relationship Target="media/document_image_rId5809.jpeg" Type="http://schemas.openxmlformats.org/officeDocument/2006/relationships/image" Id="rId5809"/><Relationship Target="media/document_image_rId5810.jpeg" Type="http://schemas.openxmlformats.org/officeDocument/2006/relationships/image" Id="rId5810"/><Relationship Target="media/document_image_rId5811.jpeg" Type="http://schemas.openxmlformats.org/officeDocument/2006/relationships/image" Id="rId5811"/><Relationship Target="media/document_image_rId5812.jpeg" Type="http://schemas.openxmlformats.org/officeDocument/2006/relationships/image" Id="rId5812"/><Relationship Target="media/document_image_rId5813.jpeg" Type="http://schemas.openxmlformats.org/officeDocument/2006/relationships/image" Id="rId5813"/><Relationship Target="media/document_image_rId5814.jpeg" Type="http://schemas.openxmlformats.org/officeDocument/2006/relationships/image" Id="rId5814"/><Relationship Target="media/document_image_rId5815.jpeg" Type="http://schemas.openxmlformats.org/officeDocument/2006/relationships/image" Id="rId5815"/><Relationship Target="media/document_image_rId5816.jpeg" Type="http://schemas.openxmlformats.org/officeDocument/2006/relationships/image" Id="rId5816"/><Relationship Target="media/document_image_rId5817.jpeg" Type="http://schemas.openxmlformats.org/officeDocument/2006/relationships/image" Id="rId5817"/><Relationship Target="media/document_image_rId5818.jpeg" Type="http://schemas.openxmlformats.org/officeDocument/2006/relationships/image" Id="rId5818"/><Relationship Target="media/document_image_rId5819.jpeg" Type="http://schemas.openxmlformats.org/officeDocument/2006/relationships/image" Id="rId5819"/><Relationship Target="media/document_image_rId5820.jpeg" Type="http://schemas.openxmlformats.org/officeDocument/2006/relationships/image" Id="rId5820"/><Relationship Target="media/document_image_rId5821.jpeg" Type="http://schemas.openxmlformats.org/officeDocument/2006/relationships/image" Id="rId5821"/><Relationship Target="media/document_image_rId5822.jpeg" Type="http://schemas.openxmlformats.org/officeDocument/2006/relationships/image" Id="rId5822"/><Relationship Target="media/document_image_rId5823.jpeg" Type="http://schemas.openxmlformats.org/officeDocument/2006/relationships/image" Id="rId5823"/><Relationship Target="media/document_image_rId5824.jpeg" Type="http://schemas.openxmlformats.org/officeDocument/2006/relationships/image" Id="rId5824"/><Relationship Target="media/document_image_rId5825.jpeg" Type="http://schemas.openxmlformats.org/officeDocument/2006/relationships/image" Id="rId5825"/><Relationship Target="media/document_image_rId5826.jpeg" Type="http://schemas.openxmlformats.org/officeDocument/2006/relationships/image" Id="rId5826"/><Relationship Target="media/document_image_rId5827.jpeg" Type="http://schemas.openxmlformats.org/officeDocument/2006/relationships/image" Id="rId5827"/><Relationship Target="media/document_image_rId5828.jpeg" Type="http://schemas.openxmlformats.org/officeDocument/2006/relationships/image" Id="rId5828"/><Relationship Target="media/document_image_rId5829.jpeg" Type="http://schemas.openxmlformats.org/officeDocument/2006/relationships/image" Id="rId5829"/><Relationship Target="media/document_image_rId5830.jpeg" Type="http://schemas.openxmlformats.org/officeDocument/2006/relationships/image" Id="rId5830"/><Relationship Target="media/document_image_rId5831.jpeg" Type="http://schemas.openxmlformats.org/officeDocument/2006/relationships/image" Id="rId5831"/><Relationship Target="media/document_image_rId5832.jpeg" Type="http://schemas.openxmlformats.org/officeDocument/2006/relationships/image" Id="rId5832"/><Relationship Target="media/document_image_rId5833.jpeg" Type="http://schemas.openxmlformats.org/officeDocument/2006/relationships/image" Id="rId5833"/><Relationship Target="media/document_image_rId5834.jpeg" Type="http://schemas.openxmlformats.org/officeDocument/2006/relationships/image" Id="rId5834"/><Relationship Target="media/document_image_rId5835.jpeg" Type="http://schemas.openxmlformats.org/officeDocument/2006/relationships/image" Id="rId5835"/><Relationship Target="media/document_image_rId5836.jpeg" Type="http://schemas.openxmlformats.org/officeDocument/2006/relationships/image" Id="rId5836"/><Relationship Target="media/document_image_rId5837.jpeg" Type="http://schemas.openxmlformats.org/officeDocument/2006/relationships/image" Id="rId5837"/><Relationship Target="media/document_image_rId5838.jpeg" Type="http://schemas.openxmlformats.org/officeDocument/2006/relationships/image" Id="rId5838"/><Relationship Target="media/document_image_rId5839.jpeg" Type="http://schemas.openxmlformats.org/officeDocument/2006/relationships/image" Id="rId5839"/><Relationship Target="media/document_image_rId5840.jpeg" Type="http://schemas.openxmlformats.org/officeDocument/2006/relationships/image" Id="rId5840"/><Relationship Target="media/document_image_rId5841.jpeg" Type="http://schemas.openxmlformats.org/officeDocument/2006/relationships/image" Id="rId5841"/><Relationship Target="media/document_image_rId5842.jpeg" Type="http://schemas.openxmlformats.org/officeDocument/2006/relationships/image" Id="rId5842"/><Relationship Target="media/document_image_rId5843.jpeg" Type="http://schemas.openxmlformats.org/officeDocument/2006/relationships/image" Id="rId5843"/><Relationship Target="media/document_image_rId5844.jpeg" Type="http://schemas.openxmlformats.org/officeDocument/2006/relationships/image" Id="rId5844"/><Relationship Target="media/document_image_rId5845.jpeg" Type="http://schemas.openxmlformats.org/officeDocument/2006/relationships/image" Id="rId5845"/><Relationship Target="media/document_image_rId5846.jpeg" Type="http://schemas.openxmlformats.org/officeDocument/2006/relationships/image" Id="rId5846"/><Relationship Target="media/document_image_rId5847.jpeg" Type="http://schemas.openxmlformats.org/officeDocument/2006/relationships/image" Id="rId5847"/><Relationship Target="media/document_image_rId5848.jpeg" Type="http://schemas.openxmlformats.org/officeDocument/2006/relationships/image" Id="rId5848"/><Relationship Target="media/document_image_rId5849.jpeg" Type="http://schemas.openxmlformats.org/officeDocument/2006/relationships/image" Id="rId5849"/><Relationship Target="media/document_image_rId5850.jpeg" Type="http://schemas.openxmlformats.org/officeDocument/2006/relationships/image" Id="rId5850"/><Relationship Target="media/document_image_rId5851.jpeg" Type="http://schemas.openxmlformats.org/officeDocument/2006/relationships/image" Id="rId5851"/><Relationship Target="media/document_image_rId5852.jpeg" Type="http://schemas.openxmlformats.org/officeDocument/2006/relationships/image" Id="rId5852"/><Relationship Target="media/document_image_rId5853.jpeg" Type="http://schemas.openxmlformats.org/officeDocument/2006/relationships/image" Id="rId5853"/><Relationship Target="media/document_image_rId5854.jpeg" Type="http://schemas.openxmlformats.org/officeDocument/2006/relationships/image" Id="rId5854"/><Relationship Target="media/document_image_rId5855.jpeg" Type="http://schemas.openxmlformats.org/officeDocument/2006/relationships/image" Id="rId5855"/><Relationship Target="media/document_image_rId5856.jpeg" Type="http://schemas.openxmlformats.org/officeDocument/2006/relationships/image" Id="rId5856"/><Relationship Target="media/document_image_rId5857.jpeg" Type="http://schemas.openxmlformats.org/officeDocument/2006/relationships/image" Id="rId5857"/><Relationship Target="media/document_image_rId5858.jpeg" Type="http://schemas.openxmlformats.org/officeDocument/2006/relationships/image" Id="rId5858"/><Relationship Target="media/document_image_rId5859.jpeg" Type="http://schemas.openxmlformats.org/officeDocument/2006/relationships/image" Id="rId5859"/><Relationship Target="media/document_image_rId5860.jpeg" Type="http://schemas.openxmlformats.org/officeDocument/2006/relationships/image" Id="rId5860"/><Relationship Target="media/document_image_rId5861.jpeg" Type="http://schemas.openxmlformats.org/officeDocument/2006/relationships/image" Id="rId5861"/><Relationship Target="media/document_image_rId5862.jpeg" Type="http://schemas.openxmlformats.org/officeDocument/2006/relationships/image" Id="rId5862"/><Relationship Target="media/document_image_rId5863.jpeg" Type="http://schemas.openxmlformats.org/officeDocument/2006/relationships/image" Id="rId5863"/><Relationship Target="media/document_image_rId5864.jpeg" Type="http://schemas.openxmlformats.org/officeDocument/2006/relationships/image" Id="rId5864"/><Relationship Target="media/document_image_rId5865.jpeg" Type="http://schemas.openxmlformats.org/officeDocument/2006/relationships/image" Id="rId5865"/><Relationship Target="media/document_image_rId5866.jpeg" Type="http://schemas.openxmlformats.org/officeDocument/2006/relationships/image" Id="rId5866"/><Relationship Target="media/document_image_rId5867.jpeg" Type="http://schemas.openxmlformats.org/officeDocument/2006/relationships/image" Id="rId5867"/><Relationship Target="media/document_image_rId5868.jpeg" Type="http://schemas.openxmlformats.org/officeDocument/2006/relationships/image" Id="rId5868"/><Relationship Target="media/document_image_rId5869.jpeg" Type="http://schemas.openxmlformats.org/officeDocument/2006/relationships/image" Id="rId5869"/><Relationship Target="media/document_image_rId5870.jpeg" Type="http://schemas.openxmlformats.org/officeDocument/2006/relationships/image" Id="rId5870"/><Relationship Target="media/document_image_rId5871.jpeg" Type="http://schemas.openxmlformats.org/officeDocument/2006/relationships/image" Id="rId5871"/><Relationship Target="media/document_image_rId5872.jpeg" Type="http://schemas.openxmlformats.org/officeDocument/2006/relationships/image" Id="rId5872"/><Relationship Target="media/document_image_rId5873.jpeg" Type="http://schemas.openxmlformats.org/officeDocument/2006/relationships/image" Id="rId5873"/><Relationship Target="media/document_image_rId5874.jpeg" Type="http://schemas.openxmlformats.org/officeDocument/2006/relationships/image" Id="rId5874"/><Relationship Target="media/document_image_rId5875.jpeg" Type="http://schemas.openxmlformats.org/officeDocument/2006/relationships/image" Id="rId5875"/><Relationship Target="media/document_image_rId5876.jpeg" Type="http://schemas.openxmlformats.org/officeDocument/2006/relationships/image" Id="rId5876"/><Relationship Target="media/document_image_rId5877.jpeg" Type="http://schemas.openxmlformats.org/officeDocument/2006/relationships/image" Id="rId5877"/><Relationship Target="media/document_image_rId5878.jpeg" Type="http://schemas.openxmlformats.org/officeDocument/2006/relationships/image" Id="rId5878"/><Relationship Target="media/document_image_rId5879.jpeg" Type="http://schemas.openxmlformats.org/officeDocument/2006/relationships/image" Id="rId5879"/><Relationship Target="media/document_image_rId5880.jpeg" Type="http://schemas.openxmlformats.org/officeDocument/2006/relationships/image" Id="rId5880"/><Relationship Target="media/document_image_rId5881.jpeg" Type="http://schemas.openxmlformats.org/officeDocument/2006/relationships/image" Id="rId5881"/><Relationship Target="media/document_image_rId5882.jpeg" Type="http://schemas.openxmlformats.org/officeDocument/2006/relationships/image" Id="rId5882"/><Relationship Target="media/document_image_rId5883.jpeg" Type="http://schemas.openxmlformats.org/officeDocument/2006/relationships/image" Id="rId5883"/><Relationship Target="media/document_image_rId5884.jpeg" Type="http://schemas.openxmlformats.org/officeDocument/2006/relationships/image" Id="rId5884"/><Relationship Target="media/document_image_rId5885.jpeg" Type="http://schemas.openxmlformats.org/officeDocument/2006/relationships/image" Id="rId5885"/><Relationship Target="media/document_image_rId5886.jpeg" Type="http://schemas.openxmlformats.org/officeDocument/2006/relationships/image" Id="rId5886"/><Relationship Target="media/document_image_rId5887.jpeg" Type="http://schemas.openxmlformats.org/officeDocument/2006/relationships/image" Id="rId5887"/><Relationship Target="media/document_image_rId5888.jpeg" Type="http://schemas.openxmlformats.org/officeDocument/2006/relationships/image" Id="rId5888"/><Relationship Target="media/document_image_rId5889.jpeg" Type="http://schemas.openxmlformats.org/officeDocument/2006/relationships/image" Id="rId5889"/><Relationship Target="media/document_image_rId5890.jpeg" Type="http://schemas.openxmlformats.org/officeDocument/2006/relationships/image" Id="rId5890"/><Relationship Target="media/document_image_rId5891.jpeg" Type="http://schemas.openxmlformats.org/officeDocument/2006/relationships/image" Id="rId5891"/><Relationship Target="media/document_image_rId5892.jpeg" Type="http://schemas.openxmlformats.org/officeDocument/2006/relationships/image" Id="rId5892"/><Relationship Target="media/document_image_rId5893.jpeg" Type="http://schemas.openxmlformats.org/officeDocument/2006/relationships/image" Id="rId5893"/><Relationship Target="media/document_image_rId5894.jpeg" Type="http://schemas.openxmlformats.org/officeDocument/2006/relationships/image" Id="rId5894"/><Relationship Target="media/document_image_rId5895.jpeg" Type="http://schemas.openxmlformats.org/officeDocument/2006/relationships/image" Id="rId5895"/><Relationship Target="media/document_image_rId5896.jpeg" Type="http://schemas.openxmlformats.org/officeDocument/2006/relationships/image" Id="rId5896"/><Relationship Target="media/document_image_rId5897.jpeg" Type="http://schemas.openxmlformats.org/officeDocument/2006/relationships/image" Id="rId5897"/><Relationship Target="media/document_image_rId5898.jpeg" Type="http://schemas.openxmlformats.org/officeDocument/2006/relationships/image" Id="rId5898"/><Relationship Target="media/document_image_rId5899.jpeg" Type="http://schemas.openxmlformats.org/officeDocument/2006/relationships/image" Id="rId5899"/><Relationship Target="media/document_image_rId5900.jpeg" Type="http://schemas.openxmlformats.org/officeDocument/2006/relationships/image" Id="rId5900"/><Relationship Target="media/document_image_rId5901.jpeg" Type="http://schemas.openxmlformats.org/officeDocument/2006/relationships/image" Id="rId5901"/><Relationship Target="media/document_image_rId5902.jpeg" Type="http://schemas.openxmlformats.org/officeDocument/2006/relationships/image" Id="rId5902"/><Relationship Target="media/document_image_rId5903.jpeg" Type="http://schemas.openxmlformats.org/officeDocument/2006/relationships/image" Id="rId5903"/><Relationship Target="media/document_image_rId5904.jpeg" Type="http://schemas.openxmlformats.org/officeDocument/2006/relationships/image" Id="rId5904"/><Relationship Target="media/document_image_rId5905.jpeg" Type="http://schemas.openxmlformats.org/officeDocument/2006/relationships/image" Id="rId5905"/><Relationship Target="media/document_image_rId5906.jpeg" Type="http://schemas.openxmlformats.org/officeDocument/2006/relationships/image" Id="rId5906"/><Relationship Target="media/document_image_rId5907.jpeg" Type="http://schemas.openxmlformats.org/officeDocument/2006/relationships/image" Id="rId5907"/><Relationship Target="media/document_image_rId5908.jpeg" Type="http://schemas.openxmlformats.org/officeDocument/2006/relationships/image" Id="rId5908"/><Relationship Target="media/document_image_rId5909.jpeg" Type="http://schemas.openxmlformats.org/officeDocument/2006/relationships/image" Id="rId5909"/><Relationship Target="media/document_image_rId5910.jpeg" Type="http://schemas.openxmlformats.org/officeDocument/2006/relationships/image" Id="rId5910"/><Relationship Target="media/document_image_rId5911.jpeg" Type="http://schemas.openxmlformats.org/officeDocument/2006/relationships/image" Id="rId5911"/><Relationship Target="media/document_image_rId5912.jpeg" Type="http://schemas.openxmlformats.org/officeDocument/2006/relationships/image" Id="rId5912"/><Relationship Target="media/document_image_rId5913.jpeg" Type="http://schemas.openxmlformats.org/officeDocument/2006/relationships/image" Id="rId5913"/><Relationship Target="media/document_image_rId5914.jpeg" Type="http://schemas.openxmlformats.org/officeDocument/2006/relationships/image" Id="rId5914"/><Relationship Target="media/document_image_rId5915.jpeg" Type="http://schemas.openxmlformats.org/officeDocument/2006/relationships/image" Id="rId5915"/><Relationship Target="media/document_image_rId5916.jpeg" Type="http://schemas.openxmlformats.org/officeDocument/2006/relationships/image" Id="rId5916"/><Relationship Target="media/document_image_rId5917.jpeg" Type="http://schemas.openxmlformats.org/officeDocument/2006/relationships/image" Id="rId5917"/><Relationship Target="media/document_image_rId5918.jpeg" Type="http://schemas.openxmlformats.org/officeDocument/2006/relationships/image" Id="rId5918"/><Relationship Target="media/document_image_rId5919.jpeg" Type="http://schemas.openxmlformats.org/officeDocument/2006/relationships/image" Id="rId5919"/><Relationship Target="media/document_image_rId5920.jpeg" Type="http://schemas.openxmlformats.org/officeDocument/2006/relationships/image" Id="rId5920"/><Relationship Target="media/document_image_rId5921.jpeg" Type="http://schemas.openxmlformats.org/officeDocument/2006/relationships/image" Id="rId5921"/><Relationship Target="media/document_image_rId5922.jpeg" Type="http://schemas.openxmlformats.org/officeDocument/2006/relationships/image" Id="rId5922"/><Relationship Target="media/document_image_rId5923.jpeg" Type="http://schemas.openxmlformats.org/officeDocument/2006/relationships/image" Id="rId5923"/><Relationship Target="media/document_image_rId5924.jpeg" Type="http://schemas.openxmlformats.org/officeDocument/2006/relationships/image" Id="rId5924"/><Relationship Target="media/document_image_rId5925.jpeg" Type="http://schemas.openxmlformats.org/officeDocument/2006/relationships/image" Id="rId5925"/><Relationship Target="media/document_image_rId5926.jpeg" Type="http://schemas.openxmlformats.org/officeDocument/2006/relationships/image" Id="rId5926"/><Relationship Target="media/document_image_rId5927.jpeg" Type="http://schemas.openxmlformats.org/officeDocument/2006/relationships/image" Id="rId5927"/><Relationship Target="media/document_image_rId5928.jpeg" Type="http://schemas.openxmlformats.org/officeDocument/2006/relationships/image" Id="rId5928"/><Relationship Target="media/document_image_rId5929.jpeg" Type="http://schemas.openxmlformats.org/officeDocument/2006/relationships/image" Id="rId5929"/><Relationship Target="media/document_image_rId5930.jpeg" Type="http://schemas.openxmlformats.org/officeDocument/2006/relationships/image" Id="rId5930"/><Relationship Target="media/document_image_rId5931.jpeg" Type="http://schemas.openxmlformats.org/officeDocument/2006/relationships/image" Id="rId5931"/><Relationship Target="media/document_image_rId5932.jpeg" Type="http://schemas.openxmlformats.org/officeDocument/2006/relationships/image" Id="rId5932"/><Relationship Target="media/document_image_rId5933.jpeg" Type="http://schemas.openxmlformats.org/officeDocument/2006/relationships/image" Id="rId5933"/><Relationship Target="media/document_image_rId5934.jpeg" Type="http://schemas.openxmlformats.org/officeDocument/2006/relationships/image" Id="rId5934"/><Relationship Target="media/document_image_rId5935.jpeg" Type="http://schemas.openxmlformats.org/officeDocument/2006/relationships/image" Id="rId5935"/><Relationship Target="media/document_image_rId5936.jpeg" Type="http://schemas.openxmlformats.org/officeDocument/2006/relationships/image" Id="rId5936"/><Relationship Target="media/document_image_rId5937.jpeg" Type="http://schemas.openxmlformats.org/officeDocument/2006/relationships/image" Id="rId5937"/><Relationship Target="media/document_image_rId5938.jpeg" Type="http://schemas.openxmlformats.org/officeDocument/2006/relationships/image" Id="rId5938"/><Relationship Target="media/document_image_rId5939.jpeg" Type="http://schemas.openxmlformats.org/officeDocument/2006/relationships/image" Id="rId5939"/><Relationship Target="media/document_image_rId5940.jpeg" Type="http://schemas.openxmlformats.org/officeDocument/2006/relationships/image" Id="rId5940"/><Relationship Target="media/document_image_rId5941.jpeg" Type="http://schemas.openxmlformats.org/officeDocument/2006/relationships/image" Id="rId5941"/><Relationship Target="media/document_image_rId5942.jpeg" Type="http://schemas.openxmlformats.org/officeDocument/2006/relationships/image" Id="rId5942"/><Relationship Target="media/document_image_rId5943.jpeg" Type="http://schemas.openxmlformats.org/officeDocument/2006/relationships/image" Id="rId5943"/><Relationship Target="media/document_image_rId5944.jpeg" Type="http://schemas.openxmlformats.org/officeDocument/2006/relationships/image" Id="rId5944"/><Relationship Target="media/document_image_rId5945.jpeg" Type="http://schemas.openxmlformats.org/officeDocument/2006/relationships/image" Id="rId5945"/><Relationship Target="media/document_image_rId5946.jpeg" Type="http://schemas.openxmlformats.org/officeDocument/2006/relationships/image" Id="rId5946"/><Relationship Target="media/document_image_rId5947.jpeg" Type="http://schemas.openxmlformats.org/officeDocument/2006/relationships/image" Id="rId5947"/><Relationship Target="media/document_image_rId5948.jpeg" Type="http://schemas.openxmlformats.org/officeDocument/2006/relationships/image" Id="rId5948"/><Relationship Target="media/document_image_rId5949.jpeg" Type="http://schemas.openxmlformats.org/officeDocument/2006/relationships/image" Id="rId5949"/><Relationship Target="media/document_image_rId5950.jpeg" Type="http://schemas.openxmlformats.org/officeDocument/2006/relationships/image" Id="rId5950"/><Relationship Target="media/document_image_rId5951.jpeg" Type="http://schemas.openxmlformats.org/officeDocument/2006/relationships/image" Id="rId5951"/><Relationship Target="media/document_image_rId5952.jpeg" Type="http://schemas.openxmlformats.org/officeDocument/2006/relationships/image" Id="rId5952"/><Relationship Target="media/document_image_rId5953.jpeg" Type="http://schemas.openxmlformats.org/officeDocument/2006/relationships/image" Id="rId5953"/><Relationship Target="media/document_image_rId5954.jpeg" Type="http://schemas.openxmlformats.org/officeDocument/2006/relationships/image" Id="rId5954"/><Relationship Target="media/document_image_rId5955.jpeg" Type="http://schemas.openxmlformats.org/officeDocument/2006/relationships/image" Id="rId5955"/><Relationship Target="media/document_image_rId5956.jpeg" Type="http://schemas.openxmlformats.org/officeDocument/2006/relationships/image" Id="rId5956"/><Relationship Target="media/document_image_rId5957.jpeg" Type="http://schemas.openxmlformats.org/officeDocument/2006/relationships/image" Id="rId5957"/><Relationship Target="media/document_image_rId5958.jpeg" Type="http://schemas.openxmlformats.org/officeDocument/2006/relationships/image" Id="rId5958"/><Relationship Target="media/document_image_rId5959.jpeg" Type="http://schemas.openxmlformats.org/officeDocument/2006/relationships/image" Id="rId5959"/><Relationship Target="media/document_image_rId5960.jpeg" Type="http://schemas.openxmlformats.org/officeDocument/2006/relationships/image" Id="rId5960"/><Relationship Target="media/document_image_rId5961.jpeg" Type="http://schemas.openxmlformats.org/officeDocument/2006/relationships/image" Id="rId5961"/><Relationship Target="media/document_image_rId5962.jpeg" Type="http://schemas.openxmlformats.org/officeDocument/2006/relationships/image" Id="rId5962"/><Relationship Target="media/document_image_rId5963.jpeg" Type="http://schemas.openxmlformats.org/officeDocument/2006/relationships/image" Id="rId5963"/><Relationship Target="media/document_image_rId5964.jpeg" Type="http://schemas.openxmlformats.org/officeDocument/2006/relationships/image" Id="rId5964"/><Relationship Target="media/document_image_rId5965.jpeg" Type="http://schemas.openxmlformats.org/officeDocument/2006/relationships/image" Id="rId5965"/><Relationship Target="media/document_image_rId5966.jpeg" Type="http://schemas.openxmlformats.org/officeDocument/2006/relationships/image" Id="rId5966"/><Relationship Target="media/document_image_rId5967.jpeg" Type="http://schemas.openxmlformats.org/officeDocument/2006/relationships/image" Id="rId5967"/><Relationship Target="media/document_image_rId5968.jpeg" Type="http://schemas.openxmlformats.org/officeDocument/2006/relationships/image" Id="rId5968"/><Relationship Target="media/document_image_rId5969.jpeg" Type="http://schemas.openxmlformats.org/officeDocument/2006/relationships/image" Id="rId5969"/><Relationship Target="media/document_image_rId5970.jpeg" Type="http://schemas.openxmlformats.org/officeDocument/2006/relationships/image" Id="rId5970"/><Relationship Target="media/document_image_rId5971.jpeg" Type="http://schemas.openxmlformats.org/officeDocument/2006/relationships/image" Id="rId5971"/><Relationship Target="media/document_image_rId5972.jpeg" Type="http://schemas.openxmlformats.org/officeDocument/2006/relationships/image" Id="rId5972"/><Relationship Target="media/document_image_rId5973.jpeg" Type="http://schemas.openxmlformats.org/officeDocument/2006/relationships/image" Id="rId5973"/><Relationship Target="media/document_image_rId5974.jpeg" Type="http://schemas.openxmlformats.org/officeDocument/2006/relationships/image" Id="rId5974"/><Relationship Target="media/document_image_rId5975.jpeg" Type="http://schemas.openxmlformats.org/officeDocument/2006/relationships/image" Id="rId5975"/><Relationship Target="media/document_image_rId5976.jpeg" Type="http://schemas.openxmlformats.org/officeDocument/2006/relationships/image" Id="rId5976"/><Relationship Target="media/document_image_rId5977.jpeg" Type="http://schemas.openxmlformats.org/officeDocument/2006/relationships/image" Id="rId5977"/><Relationship Target="media/document_image_rId5978.jpeg" Type="http://schemas.openxmlformats.org/officeDocument/2006/relationships/image" Id="rId5978"/><Relationship Target="media/document_image_rId5979.jpeg" Type="http://schemas.openxmlformats.org/officeDocument/2006/relationships/image" Id="rId5979"/><Relationship Target="media/document_image_rId5980.jpeg" Type="http://schemas.openxmlformats.org/officeDocument/2006/relationships/image" Id="rId5980"/><Relationship Target="media/document_image_rId5981.jpeg" Type="http://schemas.openxmlformats.org/officeDocument/2006/relationships/image" Id="rId5981"/><Relationship Target="media/document_image_rId5982.jpeg" Type="http://schemas.openxmlformats.org/officeDocument/2006/relationships/image" Id="rId5982"/><Relationship Target="media/document_image_rId5983.jpeg" Type="http://schemas.openxmlformats.org/officeDocument/2006/relationships/image" Id="rId5983"/><Relationship Target="media/document_image_rId5984.jpeg" Type="http://schemas.openxmlformats.org/officeDocument/2006/relationships/image" Id="rId5984"/><Relationship Target="media/document_image_rId5985.jpeg" Type="http://schemas.openxmlformats.org/officeDocument/2006/relationships/image" Id="rId5985"/><Relationship Target="media/document_image_rId5986.jpeg" Type="http://schemas.openxmlformats.org/officeDocument/2006/relationships/image" Id="rId5986"/><Relationship Target="media/document_image_rId5987.jpeg" Type="http://schemas.openxmlformats.org/officeDocument/2006/relationships/image" Id="rId5987"/><Relationship Target="media/document_image_rId5988.jpeg" Type="http://schemas.openxmlformats.org/officeDocument/2006/relationships/image" Id="rId5988"/><Relationship Target="media/document_image_rId5989.jpeg" Type="http://schemas.openxmlformats.org/officeDocument/2006/relationships/image" Id="rId5989"/><Relationship Target="media/document_image_rId5990.jpeg" Type="http://schemas.openxmlformats.org/officeDocument/2006/relationships/image" Id="rId5990"/><Relationship Target="media/document_image_rId5991.jpeg" Type="http://schemas.openxmlformats.org/officeDocument/2006/relationships/image" Id="rId5991"/><Relationship Target="media/document_image_rId5992.jpeg" Type="http://schemas.openxmlformats.org/officeDocument/2006/relationships/image" Id="rId5992"/><Relationship Target="media/document_image_rId5993.jpeg" Type="http://schemas.openxmlformats.org/officeDocument/2006/relationships/image" Id="rId5993"/><Relationship Target="media/document_image_rId5994.jpeg" Type="http://schemas.openxmlformats.org/officeDocument/2006/relationships/image" Id="rId5994"/><Relationship Target="media/document_image_rId5995.jpeg" Type="http://schemas.openxmlformats.org/officeDocument/2006/relationships/image" Id="rId5995"/><Relationship Target="media/document_image_rId5996.jpeg" Type="http://schemas.openxmlformats.org/officeDocument/2006/relationships/image" Id="rId5996"/><Relationship Target="media/document_image_rId5997.jpeg" Type="http://schemas.openxmlformats.org/officeDocument/2006/relationships/image" Id="rId5997"/><Relationship Target="media/document_image_rId5998.jpeg" Type="http://schemas.openxmlformats.org/officeDocument/2006/relationships/image" Id="rId5998"/><Relationship Target="media/document_image_rId5999.jpeg" Type="http://schemas.openxmlformats.org/officeDocument/2006/relationships/image" Id="rId5999"/><Relationship Target="media/document_image_rId6000.jpeg" Type="http://schemas.openxmlformats.org/officeDocument/2006/relationships/image" Id="rId6000"/><Relationship Target="media/document_image_rId6001.jpeg" Type="http://schemas.openxmlformats.org/officeDocument/2006/relationships/image" Id="rId6001"/><Relationship Target="media/document_image_rId6002.jpeg" Type="http://schemas.openxmlformats.org/officeDocument/2006/relationships/image" Id="rId6002"/><Relationship Target="media/document_image_rId6003.jpeg" Type="http://schemas.openxmlformats.org/officeDocument/2006/relationships/image" Id="rId6003"/><Relationship Target="media/document_image_rId6004.jpeg" Type="http://schemas.openxmlformats.org/officeDocument/2006/relationships/image" Id="rId6004"/><Relationship Target="media/document_image_rId6005.jpeg" Type="http://schemas.openxmlformats.org/officeDocument/2006/relationships/image" Id="rId6005"/><Relationship Target="media/document_image_rId6006.jpeg" Type="http://schemas.openxmlformats.org/officeDocument/2006/relationships/image" Id="rId6006"/><Relationship Target="media/document_image_rId6007.jpeg" Type="http://schemas.openxmlformats.org/officeDocument/2006/relationships/image" Id="rId6007"/><Relationship Target="media/document_image_rId6008.jpeg" Type="http://schemas.openxmlformats.org/officeDocument/2006/relationships/image" Id="rId6008"/><Relationship Target="media/document_image_rId6009.jpeg" Type="http://schemas.openxmlformats.org/officeDocument/2006/relationships/image" Id="rId6009"/><Relationship Target="media/document_image_rId6010.jpeg" Type="http://schemas.openxmlformats.org/officeDocument/2006/relationships/image" Id="rId6010"/><Relationship Target="media/document_image_rId6011.jpeg" Type="http://schemas.openxmlformats.org/officeDocument/2006/relationships/image" Id="rId6011"/><Relationship Target="media/document_image_rId6012.jpeg" Type="http://schemas.openxmlformats.org/officeDocument/2006/relationships/image" Id="rId6012"/><Relationship Target="media/document_image_rId6013.jpeg" Type="http://schemas.openxmlformats.org/officeDocument/2006/relationships/image" Id="rId6013"/><Relationship Target="media/document_image_rId6014.jpeg" Type="http://schemas.openxmlformats.org/officeDocument/2006/relationships/image" Id="rId6014"/><Relationship Target="media/document_image_rId6015.jpeg" Type="http://schemas.openxmlformats.org/officeDocument/2006/relationships/image" Id="rId6015"/><Relationship Target="media/document_image_rId6016.jpeg" Type="http://schemas.openxmlformats.org/officeDocument/2006/relationships/image" Id="rId6016"/><Relationship Target="media/document_image_rId6017.jpeg" Type="http://schemas.openxmlformats.org/officeDocument/2006/relationships/image" Id="rId6017"/><Relationship Target="media/document_image_rId6018.jpeg" Type="http://schemas.openxmlformats.org/officeDocument/2006/relationships/image" Id="rId6018"/><Relationship Target="media/document_image_rId6019.jpeg" Type="http://schemas.openxmlformats.org/officeDocument/2006/relationships/image" Id="rId6019"/><Relationship Target="media/document_image_rId6020.jpeg" Type="http://schemas.openxmlformats.org/officeDocument/2006/relationships/image" Id="rId6020"/><Relationship Target="media/document_image_rId6021.jpeg" Type="http://schemas.openxmlformats.org/officeDocument/2006/relationships/image" Id="rId6021"/><Relationship Target="media/document_image_rId6022.jpeg" Type="http://schemas.openxmlformats.org/officeDocument/2006/relationships/image" Id="rId6022"/><Relationship Target="media/document_image_rId6023.jpeg" Type="http://schemas.openxmlformats.org/officeDocument/2006/relationships/image" Id="rId6023"/><Relationship Target="media/document_image_rId6024.jpeg" Type="http://schemas.openxmlformats.org/officeDocument/2006/relationships/image" Id="rId6024"/><Relationship Target="media/document_image_rId6025.jpeg" Type="http://schemas.openxmlformats.org/officeDocument/2006/relationships/image" Id="rId6025"/><Relationship Target="media/document_image_rId6026.jpeg" Type="http://schemas.openxmlformats.org/officeDocument/2006/relationships/image" Id="rId6026"/><Relationship Target="media/document_image_rId6027.jpeg" Type="http://schemas.openxmlformats.org/officeDocument/2006/relationships/image" Id="rId6027"/><Relationship Target="media/document_image_rId6028.jpeg" Type="http://schemas.openxmlformats.org/officeDocument/2006/relationships/image" Id="rId6028"/><Relationship Target="media/document_image_rId6029.jpeg" Type="http://schemas.openxmlformats.org/officeDocument/2006/relationships/image" Id="rId6029"/><Relationship Target="media/document_image_rId6030.jpeg" Type="http://schemas.openxmlformats.org/officeDocument/2006/relationships/image" Id="rId6030"/><Relationship Target="media/document_image_rId6031.jpeg" Type="http://schemas.openxmlformats.org/officeDocument/2006/relationships/image" Id="rId6031"/><Relationship Target="media/document_image_rId6032.jpeg" Type="http://schemas.openxmlformats.org/officeDocument/2006/relationships/image" Id="rId6032"/><Relationship Target="media/document_image_rId6033.jpeg" Type="http://schemas.openxmlformats.org/officeDocument/2006/relationships/image" Id="rId6033"/><Relationship Target="media/document_image_rId6034.jpeg" Type="http://schemas.openxmlformats.org/officeDocument/2006/relationships/image" Id="rId6034"/><Relationship Target="media/document_image_rId6035.jpeg" Type="http://schemas.openxmlformats.org/officeDocument/2006/relationships/image" Id="rId6035"/><Relationship Target="media/document_image_rId6036.jpeg" Type="http://schemas.openxmlformats.org/officeDocument/2006/relationships/image" Id="rId6036"/><Relationship Target="media/document_image_rId6037.jpeg" Type="http://schemas.openxmlformats.org/officeDocument/2006/relationships/image" Id="rId6037"/><Relationship Target="media/document_image_rId6038.jpeg" Type="http://schemas.openxmlformats.org/officeDocument/2006/relationships/image" Id="rId6038"/><Relationship Target="media/document_image_rId6039.jpeg" Type="http://schemas.openxmlformats.org/officeDocument/2006/relationships/image" Id="rId6039"/><Relationship Target="media/document_image_rId6040.jpeg" Type="http://schemas.openxmlformats.org/officeDocument/2006/relationships/image" Id="rId6040"/><Relationship Target="media/document_image_rId6041.jpeg" Type="http://schemas.openxmlformats.org/officeDocument/2006/relationships/image" Id="rId6041"/><Relationship Target="media/document_image_rId6042.jpeg" Type="http://schemas.openxmlformats.org/officeDocument/2006/relationships/image" Id="rId6042"/><Relationship Target="media/document_image_rId6043.jpeg" Type="http://schemas.openxmlformats.org/officeDocument/2006/relationships/image" Id="rId6043"/><Relationship Target="media/document_image_rId6044.jpeg" Type="http://schemas.openxmlformats.org/officeDocument/2006/relationships/image" Id="rId6044"/><Relationship Target="media/document_image_rId6045.jpeg" Type="http://schemas.openxmlformats.org/officeDocument/2006/relationships/image" Id="rId6045"/><Relationship Target="media/document_image_rId6046.jpeg" Type="http://schemas.openxmlformats.org/officeDocument/2006/relationships/image" Id="rId6046"/><Relationship Target="media/document_image_rId6047.jpeg" Type="http://schemas.openxmlformats.org/officeDocument/2006/relationships/image" Id="rId6047"/><Relationship Target="media/document_image_rId6048.jpeg" Type="http://schemas.openxmlformats.org/officeDocument/2006/relationships/image" Id="rId6048"/><Relationship Target="media/document_image_rId6049.jpeg" Type="http://schemas.openxmlformats.org/officeDocument/2006/relationships/image" Id="rId6049"/><Relationship Target="media/document_image_rId6050.jpeg" Type="http://schemas.openxmlformats.org/officeDocument/2006/relationships/image" Id="rId6050"/><Relationship Target="media/document_image_rId6051.jpeg" Type="http://schemas.openxmlformats.org/officeDocument/2006/relationships/image" Id="rId6051"/><Relationship Target="media/document_image_rId6052.jpeg" Type="http://schemas.openxmlformats.org/officeDocument/2006/relationships/image" Id="rId6052"/><Relationship Target="media/document_image_rId6053.jpeg" Type="http://schemas.openxmlformats.org/officeDocument/2006/relationships/image" Id="rId6053"/><Relationship Target="media/document_image_rId6054.jpeg" Type="http://schemas.openxmlformats.org/officeDocument/2006/relationships/image" Id="rId6054"/><Relationship Target="media/document_image_rId6055.jpeg" Type="http://schemas.openxmlformats.org/officeDocument/2006/relationships/image" Id="rId6055"/><Relationship Target="media/document_image_rId6056.jpeg" Type="http://schemas.openxmlformats.org/officeDocument/2006/relationships/image" Id="rId6056"/><Relationship Target="media/document_image_rId6057.jpeg" Type="http://schemas.openxmlformats.org/officeDocument/2006/relationships/image" Id="rId6057"/><Relationship Target="media/document_image_rId6058.jpeg" Type="http://schemas.openxmlformats.org/officeDocument/2006/relationships/image" Id="rId6058"/><Relationship Target="media/document_image_rId6059.jpeg" Type="http://schemas.openxmlformats.org/officeDocument/2006/relationships/image" Id="rId6059"/><Relationship Target="media/document_image_rId6060.jpeg" Type="http://schemas.openxmlformats.org/officeDocument/2006/relationships/image" Id="rId6060"/><Relationship Target="media/document_image_rId6061.jpeg" Type="http://schemas.openxmlformats.org/officeDocument/2006/relationships/image" Id="rId6061"/><Relationship Target="media/document_image_rId6062.jpeg" Type="http://schemas.openxmlformats.org/officeDocument/2006/relationships/image" Id="rId6062"/><Relationship Target="media/document_image_rId6063.jpeg" Type="http://schemas.openxmlformats.org/officeDocument/2006/relationships/image" Id="rId6063"/><Relationship Target="media/document_image_rId6064.jpeg" Type="http://schemas.openxmlformats.org/officeDocument/2006/relationships/image" Id="rId6064"/><Relationship Target="media/document_image_rId6065.jpeg" Type="http://schemas.openxmlformats.org/officeDocument/2006/relationships/image" Id="rId6065"/><Relationship Target="media/document_image_rId6066.jpeg" Type="http://schemas.openxmlformats.org/officeDocument/2006/relationships/image" Id="rId6066"/><Relationship Target="media/document_image_rId6067.jpeg" Type="http://schemas.openxmlformats.org/officeDocument/2006/relationships/image" Id="rId6067"/><Relationship Target="media/document_image_rId6068.jpeg" Type="http://schemas.openxmlformats.org/officeDocument/2006/relationships/image" Id="rId6068"/><Relationship Target="media/document_image_rId6069.jpeg" Type="http://schemas.openxmlformats.org/officeDocument/2006/relationships/image" Id="rId6069"/><Relationship Target="media/document_image_rId6070.jpeg" Type="http://schemas.openxmlformats.org/officeDocument/2006/relationships/image" Id="rId6070"/><Relationship Target="media/document_image_rId6071.jpeg" Type="http://schemas.openxmlformats.org/officeDocument/2006/relationships/image" Id="rId6071"/><Relationship Target="media/document_image_rId6072.jpeg" Type="http://schemas.openxmlformats.org/officeDocument/2006/relationships/image" Id="rId6072"/><Relationship Target="media/document_image_rId6073.jpeg" Type="http://schemas.openxmlformats.org/officeDocument/2006/relationships/image" Id="rId6073"/><Relationship Target="media/document_image_rId6074.jpeg" Type="http://schemas.openxmlformats.org/officeDocument/2006/relationships/image" Id="rId6074"/><Relationship Target="media/document_image_rId6075.jpeg" Type="http://schemas.openxmlformats.org/officeDocument/2006/relationships/image" Id="rId6075"/><Relationship Target="media/document_image_rId6076.jpeg" Type="http://schemas.openxmlformats.org/officeDocument/2006/relationships/image" Id="rId6076"/><Relationship Target="media/document_image_rId6077.jpeg" Type="http://schemas.openxmlformats.org/officeDocument/2006/relationships/image" Id="rId6077"/><Relationship Target="media/document_image_rId6078.jpeg" Type="http://schemas.openxmlformats.org/officeDocument/2006/relationships/image" Id="rId6078"/><Relationship Target="media/document_image_rId6079.jpeg" Type="http://schemas.openxmlformats.org/officeDocument/2006/relationships/image" Id="rId6079"/><Relationship Target="media/document_image_rId6080.jpeg" Type="http://schemas.openxmlformats.org/officeDocument/2006/relationships/image" Id="rId6080"/><Relationship Target="media/document_image_rId6081.jpeg" Type="http://schemas.openxmlformats.org/officeDocument/2006/relationships/image" Id="rId6081"/><Relationship Target="media/document_image_rId6082.jpeg" Type="http://schemas.openxmlformats.org/officeDocument/2006/relationships/image" Id="rId6082"/><Relationship Target="media/document_image_rId6083.jpeg" Type="http://schemas.openxmlformats.org/officeDocument/2006/relationships/image" Id="rId6083"/><Relationship Target="media/document_image_rId6084.jpeg" Type="http://schemas.openxmlformats.org/officeDocument/2006/relationships/image" Id="rId6084"/><Relationship Target="media/document_image_rId6085.jpeg" Type="http://schemas.openxmlformats.org/officeDocument/2006/relationships/image" Id="rId6085"/><Relationship Target="media/document_image_rId6086.jpeg" Type="http://schemas.openxmlformats.org/officeDocument/2006/relationships/image" Id="rId6086"/><Relationship Target="media/document_image_rId6087.jpeg" Type="http://schemas.openxmlformats.org/officeDocument/2006/relationships/image" Id="rId6087"/><Relationship Target="media/document_image_rId6088.jpeg" Type="http://schemas.openxmlformats.org/officeDocument/2006/relationships/image" Id="rId6088"/><Relationship Target="media/document_image_rId6089.jpeg" Type="http://schemas.openxmlformats.org/officeDocument/2006/relationships/image" Id="rId6089"/><Relationship Target="media/document_image_rId6090.jpeg" Type="http://schemas.openxmlformats.org/officeDocument/2006/relationships/image" Id="rId6090"/><Relationship Target="media/document_image_rId6091.jpeg" Type="http://schemas.openxmlformats.org/officeDocument/2006/relationships/image" Id="rId6091"/><Relationship Target="media/document_image_rId6092.jpeg" Type="http://schemas.openxmlformats.org/officeDocument/2006/relationships/image" Id="rId6092"/><Relationship Target="media/document_image_rId6093.jpeg" Type="http://schemas.openxmlformats.org/officeDocument/2006/relationships/image" Id="rId6093"/><Relationship Target="media/document_image_rId6094.jpeg" Type="http://schemas.openxmlformats.org/officeDocument/2006/relationships/image" Id="rId6094"/><Relationship Target="media/document_image_rId6095.jpeg" Type="http://schemas.openxmlformats.org/officeDocument/2006/relationships/image" Id="rId6095"/><Relationship Target="media/document_image_rId6096.jpeg" Type="http://schemas.openxmlformats.org/officeDocument/2006/relationships/image" Id="rId6096"/><Relationship Target="media/document_image_rId6097.jpeg" Type="http://schemas.openxmlformats.org/officeDocument/2006/relationships/image" Id="rId6097"/><Relationship Target="media/document_image_rId6098.jpeg" Type="http://schemas.openxmlformats.org/officeDocument/2006/relationships/image" Id="rId6098"/><Relationship Target="media/document_image_rId6099.jpeg" Type="http://schemas.openxmlformats.org/officeDocument/2006/relationships/image" Id="rId6099"/><Relationship Target="media/document_image_rId6100.jpeg" Type="http://schemas.openxmlformats.org/officeDocument/2006/relationships/image" Id="rId6100"/><Relationship Target="media/document_image_rId6101.jpeg" Type="http://schemas.openxmlformats.org/officeDocument/2006/relationships/image" Id="rId6101"/><Relationship Target="media/document_image_rId6102.jpeg" Type="http://schemas.openxmlformats.org/officeDocument/2006/relationships/image" Id="rId6102"/><Relationship Target="media/document_image_rId6103.jpeg" Type="http://schemas.openxmlformats.org/officeDocument/2006/relationships/image" Id="rId6103"/><Relationship Target="media/document_image_rId6104.jpeg" Type="http://schemas.openxmlformats.org/officeDocument/2006/relationships/image" Id="rId6104"/><Relationship Target="media/document_image_rId6105.jpeg" Type="http://schemas.openxmlformats.org/officeDocument/2006/relationships/image" Id="rId6105"/><Relationship Target="media/document_image_rId6106.jpeg" Type="http://schemas.openxmlformats.org/officeDocument/2006/relationships/image" Id="rId6106"/><Relationship Target="media/document_image_rId6107.jpeg" Type="http://schemas.openxmlformats.org/officeDocument/2006/relationships/image" Id="rId6107"/><Relationship Target="media/document_image_rId6108.jpeg" Type="http://schemas.openxmlformats.org/officeDocument/2006/relationships/image" Id="rId6108"/><Relationship Target="media/document_image_rId6109.jpeg" Type="http://schemas.openxmlformats.org/officeDocument/2006/relationships/image" Id="rId6109"/><Relationship Target="media/document_image_rId6110.jpeg" Type="http://schemas.openxmlformats.org/officeDocument/2006/relationships/image" Id="rId6110"/><Relationship Target="media/document_image_rId6111.jpeg" Type="http://schemas.openxmlformats.org/officeDocument/2006/relationships/image" Id="rId6111"/><Relationship Target="media/document_image_rId6112.jpeg" Type="http://schemas.openxmlformats.org/officeDocument/2006/relationships/image" Id="rId6112"/><Relationship Target="media/document_image_rId6113.jpeg" Type="http://schemas.openxmlformats.org/officeDocument/2006/relationships/image" Id="rId6113"/><Relationship Target="media/document_image_rId6114.jpeg" Type="http://schemas.openxmlformats.org/officeDocument/2006/relationships/image" Id="rId6114"/><Relationship Target="media/document_image_rId6115.jpeg" Type="http://schemas.openxmlformats.org/officeDocument/2006/relationships/image" Id="rId6115"/><Relationship Target="media/document_image_rId6116.jpeg" Type="http://schemas.openxmlformats.org/officeDocument/2006/relationships/image" Id="rId6116"/><Relationship Target="media/document_image_rId6117.jpeg" Type="http://schemas.openxmlformats.org/officeDocument/2006/relationships/image" Id="rId6117"/><Relationship Target="media/document_image_rId6118.jpeg" Type="http://schemas.openxmlformats.org/officeDocument/2006/relationships/image" Id="rId6118"/><Relationship Target="media/document_image_rId6119.jpeg" Type="http://schemas.openxmlformats.org/officeDocument/2006/relationships/image" Id="rId6119"/><Relationship Target="media/document_image_rId6120.jpeg" Type="http://schemas.openxmlformats.org/officeDocument/2006/relationships/image" Id="rId6120"/><Relationship Target="media/document_image_rId6121.jpeg" Type="http://schemas.openxmlformats.org/officeDocument/2006/relationships/image" Id="rId6121"/><Relationship Target="media/document_image_rId6122.jpeg" Type="http://schemas.openxmlformats.org/officeDocument/2006/relationships/image" Id="rId6122"/><Relationship Target="media/document_image_rId6123.jpeg" Type="http://schemas.openxmlformats.org/officeDocument/2006/relationships/image" Id="rId6123"/><Relationship Target="media/document_image_rId6124.jpeg" Type="http://schemas.openxmlformats.org/officeDocument/2006/relationships/image" Id="rId6124"/><Relationship Target="media/document_image_rId6125.jpeg" Type="http://schemas.openxmlformats.org/officeDocument/2006/relationships/image" Id="rId6125"/><Relationship Target="media/document_image_rId6126.jpeg" Type="http://schemas.openxmlformats.org/officeDocument/2006/relationships/image" Id="rId6126"/><Relationship Target="media/document_image_rId6127.jpeg" Type="http://schemas.openxmlformats.org/officeDocument/2006/relationships/image" Id="rId6127"/><Relationship Target="media/document_image_rId6128.jpeg" Type="http://schemas.openxmlformats.org/officeDocument/2006/relationships/image" Id="rId6128"/><Relationship Target="media/document_image_rId6129.jpeg" Type="http://schemas.openxmlformats.org/officeDocument/2006/relationships/image" Id="rId6129"/><Relationship Target="media/document_image_rId6130.jpeg" Type="http://schemas.openxmlformats.org/officeDocument/2006/relationships/image" Id="rId6130"/><Relationship Target="media/document_image_rId6131.jpeg" Type="http://schemas.openxmlformats.org/officeDocument/2006/relationships/image" Id="rId6131"/><Relationship Target="media/document_image_rId6132.jpeg" Type="http://schemas.openxmlformats.org/officeDocument/2006/relationships/image" Id="rId6132"/><Relationship Target="media/document_image_rId6133.jpeg" Type="http://schemas.openxmlformats.org/officeDocument/2006/relationships/image" Id="rId6133"/><Relationship Target="media/document_image_rId6134.jpeg" Type="http://schemas.openxmlformats.org/officeDocument/2006/relationships/image" Id="rId6134"/><Relationship Target="media/document_image_rId6135.jpeg" Type="http://schemas.openxmlformats.org/officeDocument/2006/relationships/image" Id="rId6135"/><Relationship Target="media/document_image_rId6136.jpeg" Type="http://schemas.openxmlformats.org/officeDocument/2006/relationships/image" Id="rId6136"/><Relationship Target="media/document_image_rId6137.jpeg" Type="http://schemas.openxmlformats.org/officeDocument/2006/relationships/image" Id="rId6137"/><Relationship Target="media/document_image_rId6138.jpeg" Type="http://schemas.openxmlformats.org/officeDocument/2006/relationships/image" Id="rId6138"/><Relationship Target="media/document_image_rId6139.jpeg" Type="http://schemas.openxmlformats.org/officeDocument/2006/relationships/image" Id="rId6139"/><Relationship Target="media/document_image_rId6140.jpeg" Type="http://schemas.openxmlformats.org/officeDocument/2006/relationships/image" Id="rId6140"/><Relationship Target="media/document_image_rId6141.jpeg" Type="http://schemas.openxmlformats.org/officeDocument/2006/relationships/image" Id="rId6141"/><Relationship Target="media/document_image_rId6142.jpeg" Type="http://schemas.openxmlformats.org/officeDocument/2006/relationships/image" Id="rId6142"/><Relationship Target="media/document_image_rId6143.jpeg" Type="http://schemas.openxmlformats.org/officeDocument/2006/relationships/image" Id="rId6143"/><Relationship Target="media/document_image_rId6144.jpeg" Type="http://schemas.openxmlformats.org/officeDocument/2006/relationships/image" Id="rId6144"/><Relationship Target="media/document_image_rId6145.jpeg" Type="http://schemas.openxmlformats.org/officeDocument/2006/relationships/image" Id="rId6145"/><Relationship Target="media/document_image_rId6146.jpeg" Type="http://schemas.openxmlformats.org/officeDocument/2006/relationships/image" Id="rId6146"/><Relationship Target="media/document_image_rId6147.jpeg" Type="http://schemas.openxmlformats.org/officeDocument/2006/relationships/image" Id="rId6147"/><Relationship Target="media/document_image_rId6148.jpeg" Type="http://schemas.openxmlformats.org/officeDocument/2006/relationships/image" Id="rId6148"/><Relationship Target="media/document_image_rId6149.jpeg" Type="http://schemas.openxmlformats.org/officeDocument/2006/relationships/image" Id="rId6149"/><Relationship Target="media/document_image_rId6150.jpeg" Type="http://schemas.openxmlformats.org/officeDocument/2006/relationships/image" Id="rId6150"/><Relationship Target="media/document_image_rId6151.jpeg" Type="http://schemas.openxmlformats.org/officeDocument/2006/relationships/image" Id="rId6151"/><Relationship Target="media/document_image_rId6152.jpeg" Type="http://schemas.openxmlformats.org/officeDocument/2006/relationships/image" Id="rId6152"/><Relationship Target="media/document_image_rId6153.jpeg" Type="http://schemas.openxmlformats.org/officeDocument/2006/relationships/image" Id="rId6153"/><Relationship Target="media/document_image_rId6154.jpeg" Type="http://schemas.openxmlformats.org/officeDocument/2006/relationships/image" Id="rId6154"/><Relationship Target="media/document_image_rId6155.jpeg" Type="http://schemas.openxmlformats.org/officeDocument/2006/relationships/image" Id="rId6155"/><Relationship Target="media/document_image_rId6156.jpeg" Type="http://schemas.openxmlformats.org/officeDocument/2006/relationships/image" Id="rId6156"/><Relationship Target="media/document_image_rId6157.jpeg" Type="http://schemas.openxmlformats.org/officeDocument/2006/relationships/image" Id="rId6157"/><Relationship Target="media/document_image_rId6158.jpeg" Type="http://schemas.openxmlformats.org/officeDocument/2006/relationships/image" Id="rId6158"/><Relationship Target="media/document_image_rId6159.jpeg" Type="http://schemas.openxmlformats.org/officeDocument/2006/relationships/image" Id="rId6159"/><Relationship Target="media/document_image_rId6160.jpeg" Type="http://schemas.openxmlformats.org/officeDocument/2006/relationships/image" Id="rId6160"/><Relationship Target="media/document_image_rId6161.jpeg" Type="http://schemas.openxmlformats.org/officeDocument/2006/relationships/image" Id="rId6161"/><Relationship Target="media/document_image_rId6162.jpeg" Type="http://schemas.openxmlformats.org/officeDocument/2006/relationships/image" Id="rId6162"/><Relationship Target="media/document_image_rId6163.jpeg" Type="http://schemas.openxmlformats.org/officeDocument/2006/relationships/image" Id="rId6163"/><Relationship Target="media/document_image_rId6164.jpeg" Type="http://schemas.openxmlformats.org/officeDocument/2006/relationships/image" Id="rId6164"/><Relationship Target="media/document_image_rId6165.jpeg" Type="http://schemas.openxmlformats.org/officeDocument/2006/relationships/image" Id="rId6165"/><Relationship Target="media/document_image_rId6166.jpeg" Type="http://schemas.openxmlformats.org/officeDocument/2006/relationships/image" Id="rId6166"/><Relationship Target="media/document_image_rId6167.jpeg" Type="http://schemas.openxmlformats.org/officeDocument/2006/relationships/image" Id="rId6167"/><Relationship Target="media/document_image_rId6168.jpeg" Type="http://schemas.openxmlformats.org/officeDocument/2006/relationships/image" Id="rId6168"/><Relationship Target="media/document_image_rId6169.jpeg" Type="http://schemas.openxmlformats.org/officeDocument/2006/relationships/image" Id="rId6169"/><Relationship Target="media/document_image_rId6170.jpeg" Type="http://schemas.openxmlformats.org/officeDocument/2006/relationships/image" Id="rId6170"/><Relationship Target="media/document_image_rId6171.jpeg" Type="http://schemas.openxmlformats.org/officeDocument/2006/relationships/image" Id="rId6171"/><Relationship Target="media/document_image_rId6172.jpeg" Type="http://schemas.openxmlformats.org/officeDocument/2006/relationships/image" Id="rId6172"/><Relationship Target="media/document_image_rId6173.jpeg" Type="http://schemas.openxmlformats.org/officeDocument/2006/relationships/image" Id="rId6173"/><Relationship Target="media/document_image_rId6174.jpeg" Type="http://schemas.openxmlformats.org/officeDocument/2006/relationships/image" Id="rId6174"/><Relationship Target="media/document_image_rId6175.jpeg" Type="http://schemas.openxmlformats.org/officeDocument/2006/relationships/image" Id="rId6175"/><Relationship Target="media/document_image_rId6176.jpeg" Type="http://schemas.openxmlformats.org/officeDocument/2006/relationships/image" Id="rId6176"/><Relationship Target="media/document_image_rId6177.jpeg" Type="http://schemas.openxmlformats.org/officeDocument/2006/relationships/image" Id="rId6177"/><Relationship Target="media/document_image_rId6178.jpeg" Type="http://schemas.openxmlformats.org/officeDocument/2006/relationships/image" Id="rId6178"/><Relationship Target="media/document_image_rId6179.jpeg" Type="http://schemas.openxmlformats.org/officeDocument/2006/relationships/image" Id="rId6179"/><Relationship Target="media/document_image_rId6180.jpeg" Type="http://schemas.openxmlformats.org/officeDocument/2006/relationships/image" Id="rId6180"/><Relationship Target="media/document_image_rId6181.jpeg" Type="http://schemas.openxmlformats.org/officeDocument/2006/relationships/image" Id="rId6181"/><Relationship Target="media/document_image_rId6182.jpeg" Type="http://schemas.openxmlformats.org/officeDocument/2006/relationships/image" Id="rId6182"/><Relationship Target="media/document_image_rId6183.jpeg" Type="http://schemas.openxmlformats.org/officeDocument/2006/relationships/image" Id="rId6183"/><Relationship Target="media/document_image_rId6184.jpeg" Type="http://schemas.openxmlformats.org/officeDocument/2006/relationships/image" Id="rId6184"/><Relationship Target="media/document_image_rId6185.jpeg" Type="http://schemas.openxmlformats.org/officeDocument/2006/relationships/image" Id="rId6185"/><Relationship Target="media/document_image_rId6186.jpeg" Type="http://schemas.openxmlformats.org/officeDocument/2006/relationships/image" Id="rId6186"/><Relationship Target="media/document_image_rId6187.jpeg" Type="http://schemas.openxmlformats.org/officeDocument/2006/relationships/image" Id="rId6187"/><Relationship Target="media/document_image_rId6188.jpeg" Type="http://schemas.openxmlformats.org/officeDocument/2006/relationships/image" Id="rId6188"/><Relationship Target="media/document_image_rId6189.jpeg" Type="http://schemas.openxmlformats.org/officeDocument/2006/relationships/image" Id="rId6189"/><Relationship Target="media/document_image_rId6190.jpeg" Type="http://schemas.openxmlformats.org/officeDocument/2006/relationships/image" Id="rId6190"/><Relationship Target="media/document_image_rId6191.jpeg" Type="http://schemas.openxmlformats.org/officeDocument/2006/relationships/image" Id="rId6191"/><Relationship Target="media/document_image_rId6192.jpeg" Type="http://schemas.openxmlformats.org/officeDocument/2006/relationships/image" Id="rId6192"/><Relationship Target="media/document_image_rId6193.jpeg" Type="http://schemas.openxmlformats.org/officeDocument/2006/relationships/image" Id="rId6193"/><Relationship Target="media/document_image_rId6194.jpeg" Type="http://schemas.openxmlformats.org/officeDocument/2006/relationships/image" Id="rId6194"/><Relationship Target="media/document_image_rId6195.jpeg" Type="http://schemas.openxmlformats.org/officeDocument/2006/relationships/image" Id="rId6195"/><Relationship Target="media/document_image_rId6196.jpeg" Type="http://schemas.openxmlformats.org/officeDocument/2006/relationships/image" Id="rId6196"/><Relationship Target="media/document_image_rId6197.jpeg" Type="http://schemas.openxmlformats.org/officeDocument/2006/relationships/image" Id="rId6197"/><Relationship Target="media/document_image_rId6198.jpeg" Type="http://schemas.openxmlformats.org/officeDocument/2006/relationships/image" Id="rId6198"/><Relationship Target="media/document_image_rId6199.jpeg" Type="http://schemas.openxmlformats.org/officeDocument/2006/relationships/image" Id="rId6199"/><Relationship Target="media/document_image_rId6200.jpeg" Type="http://schemas.openxmlformats.org/officeDocument/2006/relationships/image" Id="rId6200"/><Relationship Target="media/document_image_rId6201.jpeg" Type="http://schemas.openxmlformats.org/officeDocument/2006/relationships/image" Id="rId6201"/><Relationship Target="media/document_image_rId6202.jpeg" Type="http://schemas.openxmlformats.org/officeDocument/2006/relationships/image" Id="rId6202"/><Relationship Target="media/document_image_rId6203.jpeg" Type="http://schemas.openxmlformats.org/officeDocument/2006/relationships/image" Id="rId6203"/><Relationship Target="media/document_image_rId6204.jpeg" Type="http://schemas.openxmlformats.org/officeDocument/2006/relationships/image" Id="rId6204"/><Relationship Target="media/document_image_rId6205.jpeg" Type="http://schemas.openxmlformats.org/officeDocument/2006/relationships/image" Id="rId6205"/><Relationship Target="media/document_image_rId6206.jpeg" Type="http://schemas.openxmlformats.org/officeDocument/2006/relationships/image" Id="rId6206"/><Relationship Target="media/document_image_rId6207.jpeg" Type="http://schemas.openxmlformats.org/officeDocument/2006/relationships/image" Id="rId6207"/><Relationship Target="media/document_image_rId6208.jpeg" Type="http://schemas.openxmlformats.org/officeDocument/2006/relationships/image" Id="rId6208"/><Relationship Target="media/document_image_rId6209.jpeg" Type="http://schemas.openxmlformats.org/officeDocument/2006/relationships/image" Id="rId6209"/><Relationship Target="media/document_image_rId6210.jpeg" Type="http://schemas.openxmlformats.org/officeDocument/2006/relationships/image" Id="rId6210"/><Relationship Target="media/document_image_rId6211.jpeg" Type="http://schemas.openxmlformats.org/officeDocument/2006/relationships/image" Id="rId6211"/><Relationship Target="media/document_image_rId6212.jpeg" Type="http://schemas.openxmlformats.org/officeDocument/2006/relationships/image" Id="rId6212"/><Relationship Target="media/document_image_rId6213.jpeg" Type="http://schemas.openxmlformats.org/officeDocument/2006/relationships/image" Id="rId6213"/><Relationship Target="media/document_image_rId6214.jpeg" Type="http://schemas.openxmlformats.org/officeDocument/2006/relationships/image" Id="rId6214"/><Relationship Target="media/document_image_rId6215.jpeg" Type="http://schemas.openxmlformats.org/officeDocument/2006/relationships/image" Id="rId6215"/><Relationship Target="media/document_image_rId6216.jpeg" Type="http://schemas.openxmlformats.org/officeDocument/2006/relationships/image" Id="rId6216"/><Relationship Target="media/document_image_rId6217.jpeg" Type="http://schemas.openxmlformats.org/officeDocument/2006/relationships/image" Id="rId6217"/><Relationship Target="media/document_image_rId6218.jpeg" Type="http://schemas.openxmlformats.org/officeDocument/2006/relationships/image" Id="rId6218"/><Relationship Target="media/document_image_rId6219.jpeg" Type="http://schemas.openxmlformats.org/officeDocument/2006/relationships/image" Id="rId6219"/><Relationship Target="media/document_image_rId6220.jpeg" Type="http://schemas.openxmlformats.org/officeDocument/2006/relationships/image" Id="rId6220"/><Relationship Target="media/document_image_rId6221.jpeg" Type="http://schemas.openxmlformats.org/officeDocument/2006/relationships/image" Id="rId6221"/><Relationship Target="media/document_image_rId6222.jpeg" Type="http://schemas.openxmlformats.org/officeDocument/2006/relationships/image" Id="rId6222"/><Relationship Target="media/document_image_rId6223.jpeg" Type="http://schemas.openxmlformats.org/officeDocument/2006/relationships/image" Id="rId6223"/><Relationship Target="media/document_image_rId6224.jpeg" Type="http://schemas.openxmlformats.org/officeDocument/2006/relationships/image" Id="rId6224"/><Relationship Target="media/document_image_rId6225.jpeg" Type="http://schemas.openxmlformats.org/officeDocument/2006/relationships/image" Id="rId6225"/><Relationship Target="media/document_image_rId6226.jpeg" Type="http://schemas.openxmlformats.org/officeDocument/2006/relationships/image" Id="rId6226"/><Relationship Target="media/document_image_rId6227.jpeg" Type="http://schemas.openxmlformats.org/officeDocument/2006/relationships/image" Id="rId6227"/><Relationship Target="media/document_image_rId6228.jpeg" Type="http://schemas.openxmlformats.org/officeDocument/2006/relationships/image" Id="rId6228"/><Relationship Target="media/document_image_rId6229.jpeg" Type="http://schemas.openxmlformats.org/officeDocument/2006/relationships/image" Id="rId6229"/><Relationship Target="media/document_image_rId6230.jpeg" Type="http://schemas.openxmlformats.org/officeDocument/2006/relationships/image" Id="rId6230"/><Relationship Target="media/document_image_rId6231.jpeg" Type="http://schemas.openxmlformats.org/officeDocument/2006/relationships/image" Id="rId6231"/><Relationship Target="media/document_image_rId6232.jpeg" Type="http://schemas.openxmlformats.org/officeDocument/2006/relationships/image" Id="rId6232"/><Relationship Target="media/document_image_rId6233.jpeg" Type="http://schemas.openxmlformats.org/officeDocument/2006/relationships/image" Id="rId6233"/><Relationship Target="media/document_image_rId6234.jpeg" Type="http://schemas.openxmlformats.org/officeDocument/2006/relationships/image" Id="rId6234"/><Relationship Target="media/document_image_rId6235.jpeg" Type="http://schemas.openxmlformats.org/officeDocument/2006/relationships/image" Id="rId6235"/><Relationship Target="media/document_image_rId6236.jpeg" Type="http://schemas.openxmlformats.org/officeDocument/2006/relationships/image" Id="rId6236"/><Relationship Target="media/document_image_rId6237.jpeg" Type="http://schemas.openxmlformats.org/officeDocument/2006/relationships/image" Id="rId6237"/><Relationship Target="media/document_image_rId6238.jpeg" Type="http://schemas.openxmlformats.org/officeDocument/2006/relationships/image" Id="rId6238"/><Relationship Target="media/document_image_rId6239.jpeg" Type="http://schemas.openxmlformats.org/officeDocument/2006/relationships/image" Id="rId6239"/><Relationship Target="media/document_image_rId6240.jpeg" Type="http://schemas.openxmlformats.org/officeDocument/2006/relationships/image" Id="rId6240"/><Relationship Target="media/document_image_rId6241.jpeg" Type="http://schemas.openxmlformats.org/officeDocument/2006/relationships/image" Id="rId6241"/><Relationship Target="media/document_image_rId6242.jpeg" Type="http://schemas.openxmlformats.org/officeDocument/2006/relationships/image" Id="rId6242"/><Relationship Target="media/document_image_rId6243.jpeg" Type="http://schemas.openxmlformats.org/officeDocument/2006/relationships/image" Id="rId6243"/><Relationship Target="media/document_image_rId6244.jpeg" Type="http://schemas.openxmlformats.org/officeDocument/2006/relationships/image" Id="rId6244"/><Relationship Target="media/document_image_rId6245.jpeg" Type="http://schemas.openxmlformats.org/officeDocument/2006/relationships/image" Id="rId6245"/><Relationship Target="media/document_image_rId6246.jpeg" Type="http://schemas.openxmlformats.org/officeDocument/2006/relationships/image" Id="rId6246"/><Relationship Target="media/document_image_rId6247.jpeg" Type="http://schemas.openxmlformats.org/officeDocument/2006/relationships/image" Id="rId6247"/><Relationship Target="media/document_image_rId6248.jpeg" Type="http://schemas.openxmlformats.org/officeDocument/2006/relationships/image" Id="rId6248"/><Relationship Target="media/document_image_rId6249.jpeg" Type="http://schemas.openxmlformats.org/officeDocument/2006/relationships/image" Id="rId6249"/><Relationship Target="media/document_image_rId6250.jpeg" Type="http://schemas.openxmlformats.org/officeDocument/2006/relationships/image" Id="rId6250"/><Relationship Target="media/document_image_rId6251.jpeg" Type="http://schemas.openxmlformats.org/officeDocument/2006/relationships/image" Id="rId6251"/><Relationship Target="media/document_image_rId6252.jpeg" Type="http://schemas.openxmlformats.org/officeDocument/2006/relationships/image" Id="rId6252"/><Relationship Target="media/document_image_rId6253.jpeg" Type="http://schemas.openxmlformats.org/officeDocument/2006/relationships/image" Id="rId6253"/><Relationship Target="media/document_image_rId6254.jpeg" Type="http://schemas.openxmlformats.org/officeDocument/2006/relationships/image" Id="rId6254"/><Relationship Target="media/document_image_rId6255.jpeg" Type="http://schemas.openxmlformats.org/officeDocument/2006/relationships/image" Id="rId6255"/><Relationship Target="media/document_image_rId6256.jpeg" Type="http://schemas.openxmlformats.org/officeDocument/2006/relationships/image" Id="rId6256"/><Relationship Target="media/document_image_rId6257.jpeg" Type="http://schemas.openxmlformats.org/officeDocument/2006/relationships/image" Id="rId6257"/><Relationship Target="media/document_image_rId6258.jpeg" Type="http://schemas.openxmlformats.org/officeDocument/2006/relationships/image" Id="rId6258"/><Relationship Target="media/document_image_rId6259.jpeg" Type="http://schemas.openxmlformats.org/officeDocument/2006/relationships/image" Id="rId6259"/><Relationship Target="media/document_image_rId6260.jpeg" Type="http://schemas.openxmlformats.org/officeDocument/2006/relationships/image" Id="rId6260"/><Relationship Target="media/document_image_rId6261.jpeg" Type="http://schemas.openxmlformats.org/officeDocument/2006/relationships/image" Id="rId6261"/><Relationship Target="media/document_image_rId6262.jpeg" Type="http://schemas.openxmlformats.org/officeDocument/2006/relationships/image" Id="rId6262"/><Relationship Target="media/document_image_rId6263.jpeg" Type="http://schemas.openxmlformats.org/officeDocument/2006/relationships/image" Id="rId6263"/><Relationship Target="media/document_image_rId6264.jpeg" Type="http://schemas.openxmlformats.org/officeDocument/2006/relationships/image" Id="rId6264"/><Relationship Target="media/document_image_rId6265.jpeg" Type="http://schemas.openxmlformats.org/officeDocument/2006/relationships/image" Id="rId6265"/><Relationship Target="media/document_image_rId6266.jpeg" Type="http://schemas.openxmlformats.org/officeDocument/2006/relationships/image" Id="rId6266"/><Relationship Target="media/document_image_rId6267.jpeg" Type="http://schemas.openxmlformats.org/officeDocument/2006/relationships/image" Id="rId6267"/><Relationship Target="media/document_image_rId6268.jpeg" Type="http://schemas.openxmlformats.org/officeDocument/2006/relationships/image" Id="rId6268"/><Relationship Target="media/document_image_rId6269.jpeg" Type="http://schemas.openxmlformats.org/officeDocument/2006/relationships/image" Id="rId6269"/><Relationship Target="media/document_image_rId6270.jpeg" Type="http://schemas.openxmlformats.org/officeDocument/2006/relationships/image" Id="rId6270"/><Relationship Target="media/document_image_rId6271.jpeg" Type="http://schemas.openxmlformats.org/officeDocument/2006/relationships/image" Id="rId6271"/><Relationship Target="media/document_image_rId6272.jpeg" Type="http://schemas.openxmlformats.org/officeDocument/2006/relationships/image" Id="rId6272"/><Relationship Target="media/document_image_rId6273.jpeg" Type="http://schemas.openxmlformats.org/officeDocument/2006/relationships/image" Id="rId6273"/><Relationship Target="media/document_image_rId6274.jpeg" Type="http://schemas.openxmlformats.org/officeDocument/2006/relationships/image" Id="rId6274"/><Relationship Target="media/document_image_rId6275.jpeg" Type="http://schemas.openxmlformats.org/officeDocument/2006/relationships/image" Id="rId6275"/><Relationship Target="media/document_image_rId6276.jpeg" Type="http://schemas.openxmlformats.org/officeDocument/2006/relationships/image" Id="rId6276"/><Relationship Target="media/document_image_rId6277.jpeg" Type="http://schemas.openxmlformats.org/officeDocument/2006/relationships/image" Id="rId6277"/><Relationship Target="media/document_image_rId6278.jpeg" Type="http://schemas.openxmlformats.org/officeDocument/2006/relationships/image" Id="rId6278"/><Relationship Target="media/document_image_rId6279.jpeg" Type="http://schemas.openxmlformats.org/officeDocument/2006/relationships/image" Id="rId6279"/><Relationship Target="media/document_image_rId6280.jpeg" Type="http://schemas.openxmlformats.org/officeDocument/2006/relationships/image" Id="rId6280"/><Relationship Target="media/document_image_rId6281.jpeg" Type="http://schemas.openxmlformats.org/officeDocument/2006/relationships/image" Id="rId6281"/><Relationship Target="media/document_image_rId6282.jpeg" Type="http://schemas.openxmlformats.org/officeDocument/2006/relationships/image" Id="rId6282"/><Relationship Target="media/document_image_rId6283.jpeg" Type="http://schemas.openxmlformats.org/officeDocument/2006/relationships/image" Id="rId6283"/><Relationship Target="media/document_image_rId6284.jpeg" Type="http://schemas.openxmlformats.org/officeDocument/2006/relationships/image" Id="rId6284"/><Relationship Target="media/document_image_rId6285.jpeg" Type="http://schemas.openxmlformats.org/officeDocument/2006/relationships/image" Id="rId6285"/><Relationship Target="media/document_image_rId6286.jpeg" Type="http://schemas.openxmlformats.org/officeDocument/2006/relationships/image" Id="rId6286"/><Relationship Target="media/document_image_rId6287.jpeg" Type="http://schemas.openxmlformats.org/officeDocument/2006/relationships/image" Id="rId6287"/><Relationship Target="media/document_image_rId6288.jpeg" Type="http://schemas.openxmlformats.org/officeDocument/2006/relationships/image" Id="rId6288"/><Relationship Target="media/document_image_rId6289.jpeg" Type="http://schemas.openxmlformats.org/officeDocument/2006/relationships/image" Id="rId6289"/><Relationship Target="media/document_image_rId6290.jpeg" Type="http://schemas.openxmlformats.org/officeDocument/2006/relationships/image" Id="rId6290"/><Relationship Target="media/document_image_rId6291.jpeg" Type="http://schemas.openxmlformats.org/officeDocument/2006/relationships/image" Id="rId6291"/><Relationship Target="media/document_image_rId6292.jpeg" Type="http://schemas.openxmlformats.org/officeDocument/2006/relationships/image" Id="rId6292"/><Relationship Target="media/document_image_rId6293.jpeg" Type="http://schemas.openxmlformats.org/officeDocument/2006/relationships/image" Id="rId6293"/><Relationship Target="media/document_image_rId6294.jpeg" Type="http://schemas.openxmlformats.org/officeDocument/2006/relationships/image" Id="rId6294"/><Relationship Target="media/document_image_rId6295.jpeg" Type="http://schemas.openxmlformats.org/officeDocument/2006/relationships/image" Id="rId6295"/><Relationship Target="media/document_image_rId6296.jpeg" Type="http://schemas.openxmlformats.org/officeDocument/2006/relationships/image" Id="rId6296"/><Relationship Target="media/document_image_rId6297.jpeg" Type="http://schemas.openxmlformats.org/officeDocument/2006/relationships/image" Id="rId6297"/><Relationship Target="media/document_image_rId6298.jpeg" Type="http://schemas.openxmlformats.org/officeDocument/2006/relationships/image" Id="rId6298"/><Relationship Target="media/document_image_rId6299.jpeg" Type="http://schemas.openxmlformats.org/officeDocument/2006/relationships/image" Id="rId6299"/><Relationship Target="media/document_image_rId6300.jpeg" Type="http://schemas.openxmlformats.org/officeDocument/2006/relationships/image" Id="rId6300"/><Relationship Target="media/document_image_rId6301.jpeg" Type="http://schemas.openxmlformats.org/officeDocument/2006/relationships/image" Id="rId6301"/><Relationship Target="media/document_image_rId6302.jpeg" Type="http://schemas.openxmlformats.org/officeDocument/2006/relationships/image" Id="rId6302"/><Relationship Target="media/document_image_rId6303.jpeg" Type="http://schemas.openxmlformats.org/officeDocument/2006/relationships/image" Id="rId6303"/><Relationship Target="media/document_image_rId6304.jpeg" Type="http://schemas.openxmlformats.org/officeDocument/2006/relationships/image" Id="rId6304"/><Relationship Target="media/document_image_rId6305.jpeg" Type="http://schemas.openxmlformats.org/officeDocument/2006/relationships/image" Id="rId6305"/><Relationship Target="media/document_image_rId6306.jpeg" Type="http://schemas.openxmlformats.org/officeDocument/2006/relationships/image" Id="rId6306"/><Relationship Target="media/document_image_rId6307.jpeg" Type="http://schemas.openxmlformats.org/officeDocument/2006/relationships/image" Id="rId6307"/><Relationship Target="media/document_image_rId6308.jpeg" Type="http://schemas.openxmlformats.org/officeDocument/2006/relationships/image" Id="rId6308"/><Relationship Target="media/document_image_rId6309.jpeg" Type="http://schemas.openxmlformats.org/officeDocument/2006/relationships/image" Id="rId6309"/><Relationship Target="media/document_image_rId6310.jpeg" Type="http://schemas.openxmlformats.org/officeDocument/2006/relationships/image" Id="rId6310"/><Relationship Target="media/document_image_rId6311.jpeg" Type="http://schemas.openxmlformats.org/officeDocument/2006/relationships/image" Id="rId6311"/><Relationship Target="media/document_image_rId6312.jpeg" Type="http://schemas.openxmlformats.org/officeDocument/2006/relationships/image" Id="rId6312"/><Relationship Target="media/document_image_rId6313.jpeg" Type="http://schemas.openxmlformats.org/officeDocument/2006/relationships/image" Id="rId6313"/><Relationship Target="media/document_image_rId6314.jpeg" Type="http://schemas.openxmlformats.org/officeDocument/2006/relationships/image" Id="rId6314"/><Relationship Target="media/document_image_rId6315.jpeg" Type="http://schemas.openxmlformats.org/officeDocument/2006/relationships/image" Id="rId6315"/><Relationship Target="media/document_image_rId6316.jpeg" Type="http://schemas.openxmlformats.org/officeDocument/2006/relationships/image" Id="rId6316"/><Relationship Target="media/document_image_rId6317.jpeg" Type="http://schemas.openxmlformats.org/officeDocument/2006/relationships/image" Id="rId6317"/><Relationship Target="media/document_image_rId6318.jpeg" Type="http://schemas.openxmlformats.org/officeDocument/2006/relationships/image" Id="rId6318"/><Relationship Target="media/document_image_rId6319.jpeg" Type="http://schemas.openxmlformats.org/officeDocument/2006/relationships/image" Id="rId6319"/><Relationship Target="media/document_image_rId6320.jpeg" Type="http://schemas.openxmlformats.org/officeDocument/2006/relationships/image" Id="rId6320"/><Relationship Target="media/document_image_rId6321.jpeg" Type="http://schemas.openxmlformats.org/officeDocument/2006/relationships/image" Id="rId6321"/><Relationship Target="media/document_image_rId6322.jpeg" Type="http://schemas.openxmlformats.org/officeDocument/2006/relationships/image" Id="rId6322"/><Relationship Target="media/document_image_rId6323.jpeg" Type="http://schemas.openxmlformats.org/officeDocument/2006/relationships/image" Id="rId6323"/><Relationship Target="media/document_image_rId6324.jpeg" Type="http://schemas.openxmlformats.org/officeDocument/2006/relationships/image" Id="rId6324"/><Relationship Target="media/document_image_rId6325.jpeg" Type="http://schemas.openxmlformats.org/officeDocument/2006/relationships/image" Id="rId6325"/><Relationship Target="media/document_image_rId6326.jpeg" Type="http://schemas.openxmlformats.org/officeDocument/2006/relationships/image" Id="rId6326"/><Relationship Target="media/document_image_rId6327.jpeg" Type="http://schemas.openxmlformats.org/officeDocument/2006/relationships/image" Id="rId6327"/><Relationship Target="media/document_image_rId6328.jpeg" Type="http://schemas.openxmlformats.org/officeDocument/2006/relationships/image" Id="rId6328"/><Relationship Target="media/document_image_rId6329.jpeg" Type="http://schemas.openxmlformats.org/officeDocument/2006/relationships/image" Id="rId6329"/><Relationship Target="media/document_image_rId6330.jpeg" Type="http://schemas.openxmlformats.org/officeDocument/2006/relationships/image" Id="rId6330"/><Relationship Target="media/document_image_rId6331.jpeg" Type="http://schemas.openxmlformats.org/officeDocument/2006/relationships/image" Id="rId6331"/><Relationship Target="media/document_image_rId6332.jpeg" Type="http://schemas.openxmlformats.org/officeDocument/2006/relationships/image" Id="rId6332"/><Relationship Target="media/document_image_rId6333.jpeg" Type="http://schemas.openxmlformats.org/officeDocument/2006/relationships/image" Id="rId6333"/><Relationship Target="media/document_image_rId6334.jpeg" Type="http://schemas.openxmlformats.org/officeDocument/2006/relationships/image" Id="rId6334"/><Relationship Target="media/document_image_rId6335.jpeg" Type="http://schemas.openxmlformats.org/officeDocument/2006/relationships/image" Id="rId6335"/><Relationship Target="media/document_image_rId6336.jpeg" Type="http://schemas.openxmlformats.org/officeDocument/2006/relationships/image" Id="rId6336"/><Relationship Target="media/document_image_rId6337.jpeg" Type="http://schemas.openxmlformats.org/officeDocument/2006/relationships/image" Id="rId6337"/><Relationship Target="media/document_image_rId6338.jpeg" Type="http://schemas.openxmlformats.org/officeDocument/2006/relationships/image" Id="rId6338"/><Relationship Target="media/document_image_rId6339.jpeg" Type="http://schemas.openxmlformats.org/officeDocument/2006/relationships/image" Id="rId6339"/><Relationship Target="media/document_image_rId6340.jpeg" Type="http://schemas.openxmlformats.org/officeDocument/2006/relationships/image" Id="rId6340"/><Relationship Target="media/document_image_rId6341.jpeg" Type="http://schemas.openxmlformats.org/officeDocument/2006/relationships/image" Id="rId6341"/><Relationship Target="media/document_image_rId6342.jpeg" Type="http://schemas.openxmlformats.org/officeDocument/2006/relationships/image" Id="rId6342"/><Relationship Target="media/document_image_rId6343.jpeg" Type="http://schemas.openxmlformats.org/officeDocument/2006/relationships/image" Id="rId6343"/><Relationship Target="media/document_image_rId6344.jpeg" Type="http://schemas.openxmlformats.org/officeDocument/2006/relationships/image" Id="rId6344"/><Relationship Target="media/document_image_rId6345.jpeg" Type="http://schemas.openxmlformats.org/officeDocument/2006/relationships/image" Id="rId6345"/><Relationship Target="media/document_image_rId6346.jpeg" Type="http://schemas.openxmlformats.org/officeDocument/2006/relationships/image" Id="rId6346"/><Relationship Target="media/document_image_rId6347.jpeg" Type="http://schemas.openxmlformats.org/officeDocument/2006/relationships/image" Id="rId6347"/><Relationship Target="media/document_image_rId6348.jpeg" Type="http://schemas.openxmlformats.org/officeDocument/2006/relationships/image" Id="rId6348"/><Relationship Target="media/document_image_rId6349.jpeg" Type="http://schemas.openxmlformats.org/officeDocument/2006/relationships/image" Id="rId6349"/><Relationship Target="media/document_image_rId6350.jpeg" Type="http://schemas.openxmlformats.org/officeDocument/2006/relationships/image" Id="rId6350"/><Relationship Target="media/document_image_rId6351.jpeg" Type="http://schemas.openxmlformats.org/officeDocument/2006/relationships/image" Id="rId6351"/><Relationship Target="media/document_image_rId6352.jpeg" Type="http://schemas.openxmlformats.org/officeDocument/2006/relationships/image" Id="rId6352"/><Relationship Target="media/document_image_rId6353.jpeg" Type="http://schemas.openxmlformats.org/officeDocument/2006/relationships/image" Id="rId6353"/><Relationship Target="media/document_image_rId6354.jpeg" Type="http://schemas.openxmlformats.org/officeDocument/2006/relationships/image" Id="rId6354"/><Relationship Target="media/document_image_rId6355.jpeg" Type="http://schemas.openxmlformats.org/officeDocument/2006/relationships/image" Id="rId6355"/><Relationship Target="media/document_image_rId6356.jpeg" Type="http://schemas.openxmlformats.org/officeDocument/2006/relationships/image" Id="rId6356"/><Relationship Target="media/document_image_rId6357.jpeg" Type="http://schemas.openxmlformats.org/officeDocument/2006/relationships/image" Id="rId6357"/><Relationship Target="media/document_image_rId6358.jpeg" Type="http://schemas.openxmlformats.org/officeDocument/2006/relationships/image" Id="rId6358"/><Relationship Target="media/document_image_rId6359.jpeg" Type="http://schemas.openxmlformats.org/officeDocument/2006/relationships/image" Id="rId6359"/><Relationship Target="media/document_image_rId6360.jpeg" Type="http://schemas.openxmlformats.org/officeDocument/2006/relationships/image" Id="rId6360"/><Relationship Target="media/document_image_rId6361.jpeg" Type="http://schemas.openxmlformats.org/officeDocument/2006/relationships/image" Id="rId6361"/><Relationship Target="media/document_image_rId6362.jpeg" Type="http://schemas.openxmlformats.org/officeDocument/2006/relationships/image" Id="rId6362"/><Relationship Target="media/document_image_rId6363.jpeg" Type="http://schemas.openxmlformats.org/officeDocument/2006/relationships/image" Id="rId6363"/><Relationship Target="media/document_image_rId6364.jpeg" Type="http://schemas.openxmlformats.org/officeDocument/2006/relationships/image" Id="rId6364"/><Relationship Target="media/document_image_rId6365.jpeg" Type="http://schemas.openxmlformats.org/officeDocument/2006/relationships/image" Id="rId6365"/><Relationship Target="media/document_image_rId6366.jpeg" Type="http://schemas.openxmlformats.org/officeDocument/2006/relationships/image" Id="rId6366"/><Relationship Target="media/document_image_rId6367.jpeg" Type="http://schemas.openxmlformats.org/officeDocument/2006/relationships/image" Id="rId6367"/><Relationship Target="media/document_image_rId6368.jpeg" Type="http://schemas.openxmlformats.org/officeDocument/2006/relationships/image" Id="rId6368"/><Relationship Target="media/document_image_rId6369.jpeg" Type="http://schemas.openxmlformats.org/officeDocument/2006/relationships/image" Id="rId6369"/><Relationship Target="media/document_image_rId6370.jpeg" Type="http://schemas.openxmlformats.org/officeDocument/2006/relationships/image" Id="rId6370"/><Relationship Target="media/document_image_rId6371.jpeg" Type="http://schemas.openxmlformats.org/officeDocument/2006/relationships/image" Id="rId6371"/><Relationship Target="media/document_image_rId6372.jpeg" Type="http://schemas.openxmlformats.org/officeDocument/2006/relationships/image" Id="rId6372"/><Relationship Target="media/document_image_rId6373.jpeg" Type="http://schemas.openxmlformats.org/officeDocument/2006/relationships/image" Id="rId6373"/><Relationship Target="media/document_image_rId6374.jpeg" Type="http://schemas.openxmlformats.org/officeDocument/2006/relationships/image" Id="rId6374"/><Relationship Target="media/document_image_rId6375.jpeg" Type="http://schemas.openxmlformats.org/officeDocument/2006/relationships/image" Id="rId6375"/><Relationship Target="media/document_image_rId6376.jpeg" Type="http://schemas.openxmlformats.org/officeDocument/2006/relationships/image" Id="rId6376"/><Relationship Target="media/document_image_rId6377.jpeg" Type="http://schemas.openxmlformats.org/officeDocument/2006/relationships/image" Id="rId6377"/><Relationship Target="media/document_image_rId6378.jpeg" Type="http://schemas.openxmlformats.org/officeDocument/2006/relationships/image" Id="rId6378"/><Relationship Target="media/document_image_rId6379.jpeg" Type="http://schemas.openxmlformats.org/officeDocument/2006/relationships/image" Id="rId6379"/><Relationship Target="media/document_image_rId6380.jpeg" Type="http://schemas.openxmlformats.org/officeDocument/2006/relationships/image" Id="rId6380"/><Relationship Target="media/document_image_rId6381.jpeg" Type="http://schemas.openxmlformats.org/officeDocument/2006/relationships/image" Id="rId6381"/><Relationship Target="media/document_image_rId6382.jpeg" Type="http://schemas.openxmlformats.org/officeDocument/2006/relationships/image" Id="rId6382"/><Relationship Target="media/document_image_rId6383.jpeg" Type="http://schemas.openxmlformats.org/officeDocument/2006/relationships/image" Id="rId6383"/><Relationship Target="media/document_image_rId6384.jpeg" Type="http://schemas.openxmlformats.org/officeDocument/2006/relationships/image" Id="rId6384"/><Relationship Target="media/document_image_rId6385.jpeg" Type="http://schemas.openxmlformats.org/officeDocument/2006/relationships/image" Id="rId6385"/><Relationship Target="media/document_image_rId6386.jpeg" Type="http://schemas.openxmlformats.org/officeDocument/2006/relationships/image" Id="rId6386"/><Relationship Target="media/document_image_rId6387.jpeg" Type="http://schemas.openxmlformats.org/officeDocument/2006/relationships/image" Id="rId6387"/><Relationship Target="media/document_image_rId6388.jpeg" Type="http://schemas.openxmlformats.org/officeDocument/2006/relationships/image" Id="rId6388"/><Relationship Target="media/document_image_rId6389.jpeg" Type="http://schemas.openxmlformats.org/officeDocument/2006/relationships/image" Id="rId6389"/><Relationship Target="media/document_image_rId6390.jpeg" Type="http://schemas.openxmlformats.org/officeDocument/2006/relationships/image" Id="rId6390"/><Relationship Target="media/document_image_rId6391.jpeg" Type="http://schemas.openxmlformats.org/officeDocument/2006/relationships/image" Id="rId6391"/><Relationship Target="media/document_image_rId6392.jpeg" Type="http://schemas.openxmlformats.org/officeDocument/2006/relationships/image" Id="rId6392"/><Relationship Target="media/document_image_rId6393.jpeg" Type="http://schemas.openxmlformats.org/officeDocument/2006/relationships/image" Id="rId6393"/><Relationship Target="media/document_image_rId6394.jpeg" Type="http://schemas.openxmlformats.org/officeDocument/2006/relationships/image" Id="rId6394"/><Relationship Target="media/document_image_rId6395.jpeg" Type="http://schemas.openxmlformats.org/officeDocument/2006/relationships/image" Id="rId6395"/><Relationship Target="media/document_image_rId6396.jpeg" Type="http://schemas.openxmlformats.org/officeDocument/2006/relationships/image" Id="rId6396"/><Relationship Target="media/document_image_rId6397.jpeg" Type="http://schemas.openxmlformats.org/officeDocument/2006/relationships/image" Id="rId6397"/><Relationship Target="media/document_image_rId6398.jpeg" Type="http://schemas.openxmlformats.org/officeDocument/2006/relationships/image" Id="rId6398"/><Relationship Target="media/document_image_rId6399.jpeg" Type="http://schemas.openxmlformats.org/officeDocument/2006/relationships/image" Id="rId6399"/><Relationship Target="media/document_image_rId6400.jpeg" Type="http://schemas.openxmlformats.org/officeDocument/2006/relationships/image" Id="rId6400"/><Relationship Target="media/document_image_rId6401.jpeg" Type="http://schemas.openxmlformats.org/officeDocument/2006/relationships/image" Id="rId6401"/><Relationship Target="media/document_image_rId6402.jpeg" Type="http://schemas.openxmlformats.org/officeDocument/2006/relationships/image" Id="rId6402"/><Relationship Target="media/document_image_rId6403.jpeg" Type="http://schemas.openxmlformats.org/officeDocument/2006/relationships/image" Id="rId6403"/><Relationship Target="media/document_image_rId6404.jpeg" Type="http://schemas.openxmlformats.org/officeDocument/2006/relationships/image" Id="rId6404"/><Relationship Target="media/document_image_rId6405.jpeg" Type="http://schemas.openxmlformats.org/officeDocument/2006/relationships/image" Id="rId6405"/><Relationship Target="media/document_image_rId6406.jpeg" Type="http://schemas.openxmlformats.org/officeDocument/2006/relationships/image" Id="rId6406"/><Relationship Target="media/document_image_rId6407.jpeg" Type="http://schemas.openxmlformats.org/officeDocument/2006/relationships/image" Id="rId6407"/><Relationship Target="media/document_image_rId6408.jpeg" Type="http://schemas.openxmlformats.org/officeDocument/2006/relationships/image" Id="rId6408"/><Relationship Target="media/document_image_rId6409.jpeg" Type="http://schemas.openxmlformats.org/officeDocument/2006/relationships/image" Id="rId6409"/><Relationship Target="media/document_image_rId6410.jpeg" Type="http://schemas.openxmlformats.org/officeDocument/2006/relationships/image" Id="rId6410"/><Relationship Target="media/document_image_rId6411.jpeg" Type="http://schemas.openxmlformats.org/officeDocument/2006/relationships/image" Id="rId6411"/><Relationship Target="media/document_image_rId6412.jpeg" Type="http://schemas.openxmlformats.org/officeDocument/2006/relationships/image" Id="rId6412"/><Relationship Target="media/document_image_rId6413.jpeg" Type="http://schemas.openxmlformats.org/officeDocument/2006/relationships/image" Id="rId6413"/><Relationship Target="media/document_image_rId6414.jpeg" Type="http://schemas.openxmlformats.org/officeDocument/2006/relationships/image" Id="rId6414"/><Relationship Target="media/document_image_rId6415.jpeg" Type="http://schemas.openxmlformats.org/officeDocument/2006/relationships/image" Id="rId6415"/><Relationship Target="media/document_image_rId6416.jpeg" Type="http://schemas.openxmlformats.org/officeDocument/2006/relationships/image" Id="rId6416"/><Relationship Target="media/document_image_rId6417.jpeg" Type="http://schemas.openxmlformats.org/officeDocument/2006/relationships/image" Id="rId6417"/><Relationship Target="media/document_image_rId6418.jpeg" Type="http://schemas.openxmlformats.org/officeDocument/2006/relationships/image" Id="rId6418"/><Relationship Target="media/document_image_rId6419.jpeg" Type="http://schemas.openxmlformats.org/officeDocument/2006/relationships/image" Id="rId6419"/><Relationship Target="media/document_image_rId6420.jpeg" Type="http://schemas.openxmlformats.org/officeDocument/2006/relationships/image" Id="rId6420"/><Relationship Target="media/document_image_rId6421.jpeg" Type="http://schemas.openxmlformats.org/officeDocument/2006/relationships/image" Id="rId6421"/><Relationship Target="media/document_image_rId6422.jpeg" Type="http://schemas.openxmlformats.org/officeDocument/2006/relationships/image" Id="rId6422"/><Relationship Target="media/document_image_rId6423.jpeg" Type="http://schemas.openxmlformats.org/officeDocument/2006/relationships/image" Id="rId6423"/><Relationship Target="media/document_image_rId6424.jpeg" Type="http://schemas.openxmlformats.org/officeDocument/2006/relationships/image" Id="rId6424"/><Relationship Target="media/document_image_rId6425.jpeg" Type="http://schemas.openxmlformats.org/officeDocument/2006/relationships/image" Id="rId6425"/><Relationship Target="media/document_image_rId6426.jpeg" Type="http://schemas.openxmlformats.org/officeDocument/2006/relationships/image" Id="rId6426"/><Relationship Target="media/document_image_rId6427.jpeg" Type="http://schemas.openxmlformats.org/officeDocument/2006/relationships/image" Id="rId6427"/><Relationship Target="media/document_image_rId6428.jpeg" Type="http://schemas.openxmlformats.org/officeDocument/2006/relationships/image" Id="rId6428"/><Relationship Target="media/document_image_rId6429.jpeg" Type="http://schemas.openxmlformats.org/officeDocument/2006/relationships/image" Id="rId6429"/><Relationship Target="media/document_image_rId6430.jpeg" Type="http://schemas.openxmlformats.org/officeDocument/2006/relationships/image" Id="rId6430"/><Relationship Target="media/document_image_rId6431.jpeg" Type="http://schemas.openxmlformats.org/officeDocument/2006/relationships/image" Id="rId6431"/><Relationship Target="media/document_image_rId6432.jpeg" Type="http://schemas.openxmlformats.org/officeDocument/2006/relationships/image" Id="rId6432"/><Relationship Target="media/document_image_rId6433.jpeg" Type="http://schemas.openxmlformats.org/officeDocument/2006/relationships/image" Id="rId6433"/><Relationship Target="media/document_image_rId6434.jpeg" Type="http://schemas.openxmlformats.org/officeDocument/2006/relationships/image" Id="rId6434"/><Relationship Target="media/document_image_rId6435.jpeg" Type="http://schemas.openxmlformats.org/officeDocument/2006/relationships/image" Id="rId6435"/><Relationship Target="media/document_image_rId6436.jpeg" Type="http://schemas.openxmlformats.org/officeDocument/2006/relationships/image" Id="rId6436"/><Relationship Target="media/document_image_rId6437.jpeg" Type="http://schemas.openxmlformats.org/officeDocument/2006/relationships/image" Id="rId6437"/><Relationship Target="media/document_image_rId6438.jpeg" Type="http://schemas.openxmlformats.org/officeDocument/2006/relationships/image" Id="rId6438"/><Relationship Target="media/document_image_rId6439.jpeg" Type="http://schemas.openxmlformats.org/officeDocument/2006/relationships/image" Id="rId6439"/><Relationship Target="media/document_image_rId6440.jpeg" Type="http://schemas.openxmlformats.org/officeDocument/2006/relationships/image" Id="rId6440"/><Relationship Target="media/document_image_rId6441.jpeg" Type="http://schemas.openxmlformats.org/officeDocument/2006/relationships/image" Id="rId6441"/><Relationship Target="media/document_image_rId6442.jpeg" Type="http://schemas.openxmlformats.org/officeDocument/2006/relationships/image" Id="rId6442"/><Relationship Target="media/document_image_rId6443.jpeg" Type="http://schemas.openxmlformats.org/officeDocument/2006/relationships/image" Id="rId6443"/><Relationship Target="media/document_image_rId6444.jpeg" Type="http://schemas.openxmlformats.org/officeDocument/2006/relationships/image" Id="rId6444"/><Relationship Target="media/document_image_rId6445.jpeg" Type="http://schemas.openxmlformats.org/officeDocument/2006/relationships/image" Id="rId6445"/><Relationship Target="media/document_image_rId6446.jpeg" Type="http://schemas.openxmlformats.org/officeDocument/2006/relationships/image" Id="rId6446"/><Relationship Target="media/document_image_rId6447.jpeg" Type="http://schemas.openxmlformats.org/officeDocument/2006/relationships/image" Id="rId6447"/><Relationship Target="media/document_image_rId6448.jpeg" Type="http://schemas.openxmlformats.org/officeDocument/2006/relationships/image" Id="rId6448"/><Relationship Target="media/document_image_rId6449.jpeg" Type="http://schemas.openxmlformats.org/officeDocument/2006/relationships/image" Id="rId6449"/><Relationship Target="media/document_image_rId6450.jpeg" Type="http://schemas.openxmlformats.org/officeDocument/2006/relationships/image" Id="rId6450"/><Relationship Target="media/document_image_rId6451.jpeg" Type="http://schemas.openxmlformats.org/officeDocument/2006/relationships/image" Id="rId6451"/><Relationship Target="media/document_image_rId6452.jpeg" Type="http://schemas.openxmlformats.org/officeDocument/2006/relationships/image" Id="rId6452"/><Relationship Target="media/document_image_rId6453.jpeg" Type="http://schemas.openxmlformats.org/officeDocument/2006/relationships/image" Id="rId6453"/><Relationship Target="media/document_image_rId6454.jpeg" Type="http://schemas.openxmlformats.org/officeDocument/2006/relationships/image" Id="rId6454"/><Relationship Target="media/document_image_rId6455.jpeg" Type="http://schemas.openxmlformats.org/officeDocument/2006/relationships/image" Id="rId6455"/><Relationship Target="media/document_image_rId6456.jpeg" Type="http://schemas.openxmlformats.org/officeDocument/2006/relationships/image" Id="rId6456"/><Relationship Target="media/document_image_rId6457.jpeg" Type="http://schemas.openxmlformats.org/officeDocument/2006/relationships/image" Id="rId6457"/><Relationship Target="media/document_image_rId6458.jpeg" Type="http://schemas.openxmlformats.org/officeDocument/2006/relationships/image" Id="rId6458"/><Relationship Target="media/document_image_rId6459.jpeg" Type="http://schemas.openxmlformats.org/officeDocument/2006/relationships/image" Id="rId6459"/><Relationship Target="media/document_image_rId6460.jpeg" Type="http://schemas.openxmlformats.org/officeDocument/2006/relationships/image" Id="rId6460"/><Relationship Target="media/document_image_rId6461.jpeg" Type="http://schemas.openxmlformats.org/officeDocument/2006/relationships/image" Id="rId6461"/><Relationship Target="media/document_image_rId6462.jpeg" Type="http://schemas.openxmlformats.org/officeDocument/2006/relationships/image" Id="rId6462"/><Relationship Target="media/document_image_rId6463.jpeg" Type="http://schemas.openxmlformats.org/officeDocument/2006/relationships/image" Id="rId6463"/><Relationship Target="media/document_image_rId6464.jpeg" Type="http://schemas.openxmlformats.org/officeDocument/2006/relationships/image" Id="rId6464"/><Relationship Target="media/document_image_rId6465.jpeg" Type="http://schemas.openxmlformats.org/officeDocument/2006/relationships/image" Id="rId6465"/><Relationship Target="media/document_image_rId6466.jpeg" Type="http://schemas.openxmlformats.org/officeDocument/2006/relationships/image" Id="rId6466"/><Relationship Target="media/document_image_rId6467.jpeg" Type="http://schemas.openxmlformats.org/officeDocument/2006/relationships/image" Id="rId6467"/><Relationship Target="media/document_image_rId6468.jpeg" Type="http://schemas.openxmlformats.org/officeDocument/2006/relationships/image" Id="rId6468"/><Relationship Target="media/document_image_rId6469.jpeg" Type="http://schemas.openxmlformats.org/officeDocument/2006/relationships/image" Id="rId6469"/><Relationship Target="media/document_image_rId6470.jpeg" Type="http://schemas.openxmlformats.org/officeDocument/2006/relationships/image" Id="rId6470"/><Relationship Target="media/document_image_rId6471.jpeg" Type="http://schemas.openxmlformats.org/officeDocument/2006/relationships/image" Id="rId6471"/><Relationship Target="media/document_image_rId6472.jpeg" Type="http://schemas.openxmlformats.org/officeDocument/2006/relationships/image" Id="rId6472"/><Relationship Target="media/document_image_rId6473.jpeg" Type="http://schemas.openxmlformats.org/officeDocument/2006/relationships/image" Id="rId6473"/><Relationship Target="media/document_image_rId6474.jpeg" Type="http://schemas.openxmlformats.org/officeDocument/2006/relationships/image" Id="rId6474"/><Relationship Target="media/document_image_rId6475.jpeg" Type="http://schemas.openxmlformats.org/officeDocument/2006/relationships/image" Id="rId6475"/><Relationship Target="media/document_image_rId6476.jpeg" Type="http://schemas.openxmlformats.org/officeDocument/2006/relationships/image" Id="rId6476"/><Relationship Target="media/document_image_rId6477.jpeg" Type="http://schemas.openxmlformats.org/officeDocument/2006/relationships/image" Id="rId6477"/><Relationship Target="media/document_image_rId6478.jpeg" Type="http://schemas.openxmlformats.org/officeDocument/2006/relationships/image" Id="rId6478"/><Relationship Target="media/document_image_rId6479.jpeg" Type="http://schemas.openxmlformats.org/officeDocument/2006/relationships/image" Id="rId6479"/><Relationship Target="media/document_image_rId6480.jpeg" Type="http://schemas.openxmlformats.org/officeDocument/2006/relationships/image" Id="rId6480"/><Relationship Target="media/document_image_rId6481.jpeg" Type="http://schemas.openxmlformats.org/officeDocument/2006/relationships/image" Id="rId6481"/><Relationship Target="media/document_image_rId6482.jpeg" Type="http://schemas.openxmlformats.org/officeDocument/2006/relationships/image" Id="rId6482"/><Relationship Target="media/document_image_rId6483.jpeg" Type="http://schemas.openxmlformats.org/officeDocument/2006/relationships/image" Id="rId6483"/><Relationship Target="media/document_image_rId6484.jpeg" Type="http://schemas.openxmlformats.org/officeDocument/2006/relationships/image" Id="rId6484"/><Relationship Target="media/document_image_rId6485.jpeg" Type="http://schemas.openxmlformats.org/officeDocument/2006/relationships/image" Id="rId6485"/><Relationship Target="media/document_image_rId6486.jpeg" Type="http://schemas.openxmlformats.org/officeDocument/2006/relationships/image" Id="rId6486"/><Relationship Target="media/document_image_rId6487.jpeg" Type="http://schemas.openxmlformats.org/officeDocument/2006/relationships/image" Id="rId6487"/><Relationship Target="media/document_image_rId6488.jpeg" Type="http://schemas.openxmlformats.org/officeDocument/2006/relationships/image" Id="rId6488"/><Relationship Target="media/document_image_rId6489.jpeg" Type="http://schemas.openxmlformats.org/officeDocument/2006/relationships/image" Id="rId6489"/><Relationship Target="media/document_image_rId6490.jpeg" Type="http://schemas.openxmlformats.org/officeDocument/2006/relationships/image" Id="rId6490"/><Relationship Target="media/document_image_rId6491.jpeg" Type="http://schemas.openxmlformats.org/officeDocument/2006/relationships/image" Id="rId6491"/><Relationship Target="media/document_image_rId6492.jpeg" Type="http://schemas.openxmlformats.org/officeDocument/2006/relationships/image" Id="rId6492"/><Relationship Target="media/document_image_rId6493.jpeg" Type="http://schemas.openxmlformats.org/officeDocument/2006/relationships/image" Id="rId6493"/><Relationship Target="media/document_image_rId6494.jpeg" Type="http://schemas.openxmlformats.org/officeDocument/2006/relationships/image" Id="rId6494"/><Relationship Target="media/document_image_rId6495.jpeg" Type="http://schemas.openxmlformats.org/officeDocument/2006/relationships/image" Id="rId6495"/><Relationship Target="media/document_image_rId6496.jpeg" Type="http://schemas.openxmlformats.org/officeDocument/2006/relationships/image" Id="rId6496"/><Relationship Target="media/document_image_rId6497.jpeg" Type="http://schemas.openxmlformats.org/officeDocument/2006/relationships/image" Id="rId6497"/><Relationship Target="media/document_image_rId6498.jpeg" Type="http://schemas.openxmlformats.org/officeDocument/2006/relationships/image" Id="rId6498"/><Relationship Target="media/document_image_rId6499.jpeg" Type="http://schemas.openxmlformats.org/officeDocument/2006/relationships/image" Id="rId6499"/><Relationship Target="media/document_image_rId6500.jpeg" Type="http://schemas.openxmlformats.org/officeDocument/2006/relationships/image" Id="rId6500"/><Relationship Target="media/document_image_rId6501.jpeg" Type="http://schemas.openxmlformats.org/officeDocument/2006/relationships/image" Id="rId6501"/><Relationship Target="media/document_image_rId6502.jpeg" Type="http://schemas.openxmlformats.org/officeDocument/2006/relationships/image" Id="rId6502"/><Relationship Target="media/document_image_rId6503.jpeg" Type="http://schemas.openxmlformats.org/officeDocument/2006/relationships/image" Id="rId6503"/><Relationship Target="media/document_image_rId6504.jpeg" Type="http://schemas.openxmlformats.org/officeDocument/2006/relationships/image" Id="rId6504"/><Relationship Target="media/document_image_rId6505.jpeg" Type="http://schemas.openxmlformats.org/officeDocument/2006/relationships/image" Id="rId6505"/><Relationship Target="media/document_image_rId6506.jpeg" Type="http://schemas.openxmlformats.org/officeDocument/2006/relationships/image" Id="rId6506"/><Relationship Target="media/document_image_rId6507.jpeg" Type="http://schemas.openxmlformats.org/officeDocument/2006/relationships/image" Id="rId6507"/><Relationship Target="media/document_image_rId6508.jpeg" Type="http://schemas.openxmlformats.org/officeDocument/2006/relationships/image" Id="rId6508"/><Relationship Target="media/document_image_rId6509.jpeg" Type="http://schemas.openxmlformats.org/officeDocument/2006/relationships/image" Id="rId6509"/><Relationship Target="media/document_image_rId6510.jpeg" Type="http://schemas.openxmlformats.org/officeDocument/2006/relationships/image" Id="rId6510"/><Relationship Target="media/document_image_rId6511.jpeg" Type="http://schemas.openxmlformats.org/officeDocument/2006/relationships/image" Id="rId6511"/><Relationship Target="media/document_image_rId6512.jpeg" Type="http://schemas.openxmlformats.org/officeDocument/2006/relationships/image" Id="rId6512"/><Relationship Target="media/document_image_rId6513.jpeg" Type="http://schemas.openxmlformats.org/officeDocument/2006/relationships/image" Id="rId6513"/><Relationship Target="media/document_image_rId6514.jpeg" Type="http://schemas.openxmlformats.org/officeDocument/2006/relationships/image" Id="rId6514"/><Relationship Target="media/document_image_rId6515.jpeg" Type="http://schemas.openxmlformats.org/officeDocument/2006/relationships/image" Id="rId6515"/><Relationship Target="media/document_image_rId6516.jpeg" Type="http://schemas.openxmlformats.org/officeDocument/2006/relationships/image" Id="rId6516"/><Relationship Target="media/document_image_rId6517.jpeg" Type="http://schemas.openxmlformats.org/officeDocument/2006/relationships/image" Id="rId6517"/><Relationship Target="media/document_image_rId6518.jpeg" Type="http://schemas.openxmlformats.org/officeDocument/2006/relationships/image" Id="rId6518"/><Relationship Target="media/document_image_rId6519.jpeg" Type="http://schemas.openxmlformats.org/officeDocument/2006/relationships/image" Id="rId6519"/><Relationship Target="media/document_image_rId6520.jpeg" Type="http://schemas.openxmlformats.org/officeDocument/2006/relationships/image" Id="rId6520"/><Relationship Target="media/document_image_rId6521.jpeg" Type="http://schemas.openxmlformats.org/officeDocument/2006/relationships/image" Id="rId6521"/><Relationship Target="media/document_image_rId6522.jpeg" Type="http://schemas.openxmlformats.org/officeDocument/2006/relationships/image" Id="rId6522"/><Relationship Target="media/document_image_rId6523.jpeg" Type="http://schemas.openxmlformats.org/officeDocument/2006/relationships/image" Id="rId6523"/><Relationship Target="media/document_image_rId6524.jpeg" Type="http://schemas.openxmlformats.org/officeDocument/2006/relationships/image" Id="rId6524"/><Relationship Target="media/document_image_rId6525.jpeg" Type="http://schemas.openxmlformats.org/officeDocument/2006/relationships/image" Id="rId6525"/><Relationship Target="media/document_image_rId6526.jpeg" Type="http://schemas.openxmlformats.org/officeDocument/2006/relationships/image" Id="rId6526"/><Relationship Target="media/document_image_rId6527.jpeg" Type="http://schemas.openxmlformats.org/officeDocument/2006/relationships/image" Id="rId6527"/><Relationship Target="media/document_image_rId6528.jpeg" Type="http://schemas.openxmlformats.org/officeDocument/2006/relationships/image" Id="rId6528"/><Relationship Target="media/document_image_rId6529.jpeg" Type="http://schemas.openxmlformats.org/officeDocument/2006/relationships/image" Id="rId6529"/><Relationship Target="media/document_image_rId6530.jpeg" Type="http://schemas.openxmlformats.org/officeDocument/2006/relationships/image" Id="rId6530"/><Relationship Target="media/document_image_rId6531.jpeg" Type="http://schemas.openxmlformats.org/officeDocument/2006/relationships/image" Id="rId6531"/><Relationship Target="media/document_image_rId6532.jpeg" Type="http://schemas.openxmlformats.org/officeDocument/2006/relationships/image" Id="rId6532"/><Relationship Target="media/document_image_rId6533.jpeg" Type="http://schemas.openxmlformats.org/officeDocument/2006/relationships/image" Id="rId6533"/><Relationship Target="media/document_image_rId6534.jpeg" Type="http://schemas.openxmlformats.org/officeDocument/2006/relationships/image" Id="rId6534"/><Relationship Target="media/document_image_rId6535.jpeg" Type="http://schemas.openxmlformats.org/officeDocument/2006/relationships/image" Id="rId6535"/><Relationship Target="media/document_image_rId6536.jpeg" Type="http://schemas.openxmlformats.org/officeDocument/2006/relationships/image" Id="rId6536"/><Relationship Target="media/document_image_rId6537.jpeg" Type="http://schemas.openxmlformats.org/officeDocument/2006/relationships/image" Id="rId6537"/><Relationship Target="media/document_image_rId6538.jpeg" Type="http://schemas.openxmlformats.org/officeDocument/2006/relationships/image" Id="rId6538"/><Relationship Target="media/document_image_rId6539.jpeg" Type="http://schemas.openxmlformats.org/officeDocument/2006/relationships/image" Id="rId6539"/><Relationship Target="media/document_image_rId6540.jpeg" Type="http://schemas.openxmlformats.org/officeDocument/2006/relationships/image" Id="rId6540"/><Relationship Target="media/document_image_rId6541.jpeg" Type="http://schemas.openxmlformats.org/officeDocument/2006/relationships/image" Id="rId6541"/><Relationship Target="media/document_image_rId6542.jpeg" Type="http://schemas.openxmlformats.org/officeDocument/2006/relationships/image" Id="rId6542"/><Relationship Target="media/document_image_rId6543.jpeg" Type="http://schemas.openxmlformats.org/officeDocument/2006/relationships/image" Id="rId6543"/><Relationship Target="media/document_image_rId6544.jpeg" Type="http://schemas.openxmlformats.org/officeDocument/2006/relationships/image" Id="rId6544"/><Relationship Target="media/document_image_rId6545.jpeg" Type="http://schemas.openxmlformats.org/officeDocument/2006/relationships/image" Id="rId6545"/><Relationship Target="media/document_image_rId6546.jpeg" Type="http://schemas.openxmlformats.org/officeDocument/2006/relationships/image" Id="rId6546"/><Relationship Target="media/document_image_rId6547.jpeg" Type="http://schemas.openxmlformats.org/officeDocument/2006/relationships/image" Id="rId6547"/><Relationship Target="media/document_image_rId6548.jpeg" Type="http://schemas.openxmlformats.org/officeDocument/2006/relationships/image" Id="rId6548"/><Relationship Target="media/document_image_rId6549.jpeg" Type="http://schemas.openxmlformats.org/officeDocument/2006/relationships/image" Id="rId6549"/><Relationship Target="media/document_image_rId6550.jpeg" Type="http://schemas.openxmlformats.org/officeDocument/2006/relationships/image" Id="rId6550"/><Relationship Target="media/document_image_rId6551.jpeg" Type="http://schemas.openxmlformats.org/officeDocument/2006/relationships/image" Id="rId6551"/><Relationship Target="media/document_image_rId6552.jpeg" Type="http://schemas.openxmlformats.org/officeDocument/2006/relationships/image" Id="rId6552"/><Relationship Target="media/document_image_rId6553.jpeg" Type="http://schemas.openxmlformats.org/officeDocument/2006/relationships/image" Id="rId6553"/><Relationship Target="media/document_image_rId6554.jpeg" Type="http://schemas.openxmlformats.org/officeDocument/2006/relationships/image" Id="rId6554"/><Relationship Target="media/document_image_rId6555.jpeg" Type="http://schemas.openxmlformats.org/officeDocument/2006/relationships/image" Id="rId6555"/><Relationship Target="media/document_image_rId6556.jpeg" Type="http://schemas.openxmlformats.org/officeDocument/2006/relationships/image" Id="rId6556"/><Relationship Target="media/document_image_rId6557.jpeg" Type="http://schemas.openxmlformats.org/officeDocument/2006/relationships/image" Id="rId6557"/><Relationship Target="media/document_image_rId6558.jpeg" Type="http://schemas.openxmlformats.org/officeDocument/2006/relationships/image" Id="rId6558"/><Relationship Target="media/document_image_rId6559.jpeg" Type="http://schemas.openxmlformats.org/officeDocument/2006/relationships/image" Id="rId6559"/><Relationship Target="media/document_image_rId6560.jpeg" Type="http://schemas.openxmlformats.org/officeDocument/2006/relationships/image" Id="rId6560"/><Relationship Target="media/document_image_rId6561.jpeg" Type="http://schemas.openxmlformats.org/officeDocument/2006/relationships/image" Id="rId6561"/><Relationship Target="media/document_image_rId6562.jpeg" Type="http://schemas.openxmlformats.org/officeDocument/2006/relationships/image" Id="rId6562"/><Relationship Target="media/document_image_rId6563.jpeg" Type="http://schemas.openxmlformats.org/officeDocument/2006/relationships/image" Id="rId6563"/><Relationship Target="media/document_image_rId6564.jpeg" Type="http://schemas.openxmlformats.org/officeDocument/2006/relationships/image" Id="rId6564"/><Relationship Target="media/document_image_rId6565.jpeg" Type="http://schemas.openxmlformats.org/officeDocument/2006/relationships/image" Id="rId6565"/><Relationship Target="media/document_image_rId6566.jpeg" Type="http://schemas.openxmlformats.org/officeDocument/2006/relationships/image" Id="rId6566"/><Relationship Target="media/document_image_rId6567.jpeg" Type="http://schemas.openxmlformats.org/officeDocument/2006/relationships/image" Id="rId6567"/><Relationship Target="media/document_image_rId6568.jpeg" Type="http://schemas.openxmlformats.org/officeDocument/2006/relationships/image" Id="rId6568"/><Relationship Target="media/document_image_rId6569.jpeg" Type="http://schemas.openxmlformats.org/officeDocument/2006/relationships/image" Id="rId6569"/><Relationship Target="media/document_image_rId6570.jpeg" Type="http://schemas.openxmlformats.org/officeDocument/2006/relationships/image" Id="rId6570"/><Relationship Target="media/document_image_rId6571.jpeg" Type="http://schemas.openxmlformats.org/officeDocument/2006/relationships/image" Id="rId6571"/><Relationship Target="media/document_image_rId6572.jpeg" Type="http://schemas.openxmlformats.org/officeDocument/2006/relationships/image" Id="rId6572"/><Relationship Target="media/document_image_rId6573.jpeg" Type="http://schemas.openxmlformats.org/officeDocument/2006/relationships/image" Id="rId6573"/><Relationship Target="media/document_image_rId6574.jpeg" Type="http://schemas.openxmlformats.org/officeDocument/2006/relationships/image" Id="rId6574"/><Relationship Target="media/document_image_rId6575.jpeg" Type="http://schemas.openxmlformats.org/officeDocument/2006/relationships/image" Id="rId6575"/><Relationship Target="media/document_image_rId6576.jpeg" Type="http://schemas.openxmlformats.org/officeDocument/2006/relationships/image" Id="rId6576"/><Relationship Target="media/document_image_rId6577.jpeg" Type="http://schemas.openxmlformats.org/officeDocument/2006/relationships/image" Id="rId6577"/><Relationship Target="media/document_image_rId6578.jpeg" Type="http://schemas.openxmlformats.org/officeDocument/2006/relationships/image" Id="rId6578"/><Relationship Target="media/document_image_rId6579.jpeg" Type="http://schemas.openxmlformats.org/officeDocument/2006/relationships/image" Id="rId6579"/><Relationship Target="media/document_image_rId6580.jpeg" Type="http://schemas.openxmlformats.org/officeDocument/2006/relationships/image" Id="rId6580"/><Relationship Target="media/document_image_rId6581.jpeg" Type="http://schemas.openxmlformats.org/officeDocument/2006/relationships/image" Id="rId6581"/><Relationship Target="media/document_image_rId6582.jpeg" Type="http://schemas.openxmlformats.org/officeDocument/2006/relationships/image" Id="rId6582"/><Relationship Target="media/document_image_rId6583.jpeg" Type="http://schemas.openxmlformats.org/officeDocument/2006/relationships/image" Id="rId6583"/><Relationship Target="media/document_image_rId6584.jpeg" Type="http://schemas.openxmlformats.org/officeDocument/2006/relationships/image" Id="rId6584"/><Relationship Target="media/document_image_rId6585.jpeg" Type="http://schemas.openxmlformats.org/officeDocument/2006/relationships/image" Id="rId6585"/><Relationship Target="media/document_image_rId6586.jpeg" Type="http://schemas.openxmlformats.org/officeDocument/2006/relationships/image" Id="rId6586"/><Relationship Target="media/document_image_rId6587.jpeg" Type="http://schemas.openxmlformats.org/officeDocument/2006/relationships/image" Id="rId6587"/><Relationship Target="media/document_image_rId6588.jpeg" Type="http://schemas.openxmlformats.org/officeDocument/2006/relationships/image" Id="rId6588"/><Relationship Target="media/document_image_rId6589.jpeg" Type="http://schemas.openxmlformats.org/officeDocument/2006/relationships/image" Id="rId6589"/><Relationship Target="media/document_image_rId6590.jpeg" Type="http://schemas.openxmlformats.org/officeDocument/2006/relationships/image" Id="rId6590"/><Relationship Target="media/document_image_rId6591.jpeg" Type="http://schemas.openxmlformats.org/officeDocument/2006/relationships/image" Id="rId6591"/><Relationship Target="media/document_image_rId6592.jpeg" Type="http://schemas.openxmlformats.org/officeDocument/2006/relationships/image" Id="rId6592"/><Relationship Target="media/document_image_rId6593.jpeg" Type="http://schemas.openxmlformats.org/officeDocument/2006/relationships/image" Id="rId6593"/><Relationship Target="media/document_image_rId6594.jpeg" Type="http://schemas.openxmlformats.org/officeDocument/2006/relationships/image" Id="rId6594"/><Relationship Target="media/document_image_rId6595.jpeg" Type="http://schemas.openxmlformats.org/officeDocument/2006/relationships/image" Id="rId6595"/><Relationship Target="media/document_image_rId6596.jpeg" Type="http://schemas.openxmlformats.org/officeDocument/2006/relationships/image" Id="rId6596"/><Relationship Target="media/document_image_rId6597.jpeg" Type="http://schemas.openxmlformats.org/officeDocument/2006/relationships/image" Id="rId6597"/><Relationship Target="media/document_image_rId6598.jpeg" Type="http://schemas.openxmlformats.org/officeDocument/2006/relationships/image" Id="rId6598"/><Relationship Target="media/document_image_rId6599.jpeg" Type="http://schemas.openxmlformats.org/officeDocument/2006/relationships/image" Id="rId6599"/><Relationship Target="media/document_image_rId6600.jpeg" Type="http://schemas.openxmlformats.org/officeDocument/2006/relationships/image" Id="rId6600"/><Relationship Target="media/document_image_rId6601.jpeg" Type="http://schemas.openxmlformats.org/officeDocument/2006/relationships/image" Id="rId6601"/><Relationship Target="media/document_image_rId6602.jpeg" Type="http://schemas.openxmlformats.org/officeDocument/2006/relationships/image" Id="rId6602"/><Relationship Target="media/document_image_rId6603.jpeg" Type="http://schemas.openxmlformats.org/officeDocument/2006/relationships/image" Id="rId6603"/><Relationship Target="media/document_image_rId6604.jpeg" Type="http://schemas.openxmlformats.org/officeDocument/2006/relationships/image" Id="rId6604"/><Relationship Target="media/document_image_rId6605.jpeg" Type="http://schemas.openxmlformats.org/officeDocument/2006/relationships/image" Id="rId6605"/><Relationship Target="media/document_image_rId6606.jpeg" Type="http://schemas.openxmlformats.org/officeDocument/2006/relationships/image" Id="rId6606"/><Relationship Target="media/document_image_rId6607.jpeg" Type="http://schemas.openxmlformats.org/officeDocument/2006/relationships/image" Id="rId6607"/><Relationship Target="media/document_image_rId6608.jpeg" Type="http://schemas.openxmlformats.org/officeDocument/2006/relationships/image" Id="rId6608"/><Relationship Target="media/document_image_rId6609.jpeg" Type="http://schemas.openxmlformats.org/officeDocument/2006/relationships/image" Id="rId6609"/><Relationship Target="media/document_image_rId6610.jpeg" Type="http://schemas.openxmlformats.org/officeDocument/2006/relationships/image" Id="rId6610"/><Relationship Target="media/document_image_rId6611.jpeg" Type="http://schemas.openxmlformats.org/officeDocument/2006/relationships/image" Id="rId6611"/><Relationship Target="media/document_image_rId6612.jpeg" Type="http://schemas.openxmlformats.org/officeDocument/2006/relationships/image" Id="rId6612"/><Relationship Target="media/document_image_rId6613.jpeg" Type="http://schemas.openxmlformats.org/officeDocument/2006/relationships/image" Id="rId6613"/><Relationship Target="media/document_image_rId6614.jpeg" Type="http://schemas.openxmlformats.org/officeDocument/2006/relationships/image" Id="rId6614"/><Relationship Target="media/document_image_rId6615.jpeg" Type="http://schemas.openxmlformats.org/officeDocument/2006/relationships/image" Id="rId6615"/><Relationship Target="media/document_image_rId6616.jpeg" Type="http://schemas.openxmlformats.org/officeDocument/2006/relationships/image" Id="rId6616"/><Relationship Target="media/document_image_rId6617.jpeg" Type="http://schemas.openxmlformats.org/officeDocument/2006/relationships/image" Id="rId6617"/><Relationship Target="media/document_image_rId6618.jpeg" Type="http://schemas.openxmlformats.org/officeDocument/2006/relationships/image" Id="rId6618"/><Relationship Target="media/document_image_rId6619.jpeg" Type="http://schemas.openxmlformats.org/officeDocument/2006/relationships/image" Id="rId6619"/><Relationship Target="media/document_image_rId6620.jpeg" Type="http://schemas.openxmlformats.org/officeDocument/2006/relationships/image" Id="rId6620"/><Relationship Target="media/document_image_rId6621.jpeg" Type="http://schemas.openxmlformats.org/officeDocument/2006/relationships/image" Id="rId6621"/><Relationship Target="media/document_image_rId6622.jpeg" Type="http://schemas.openxmlformats.org/officeDocument/2006/relationships/image" Id="rId6622"/><Relationship Target="media/document_image_rId6623.jpeg" Type="http://schemas.openxmlformats.org/officeDocument/2006/relationships/image" Id="rId6623"/><Relationship Target="media/document_image_rId6624.jpeg" Type="http://schemas.openxmlformats.org/officeDocument/2006/relationships/image" Id="rId6624"/><Relationship Target="media/document_image_rId6625.jpeg" Type="http://schemas.openxmlformats.org/officeDocument/2006/relationships/image" Id="rId6625"/><Relationship Target="media/document_image_rId6626.jpeg" Type="http://schemas.openxmlformats.org/officeDocument/2006/relationships/image" Id="rId6626"/><Relationship Target="media/document_image_rId6627.jpeg" Type="http://schemas.openxmlformats.org/officeDocument/2006/relationships/image" Id="rId6627"/><Relationship Target="media/document_image_rId6628.jpeg" Type="http://schemas.openxmlformats.org/officeDocument/2006/relationships/image" Id="rId6628"/><Relationship Target="media/document_image_rId6629.jpeg" Type="http://schemas.openxmlformats.org/officeDocument/2006/relationships/image" Id="rId6629"/><Relationship Target="media/document_image_rId6630.jpeg" Type="http://schemas.openxmlformats.org/officeDocument/2006/relationships/image" Id="rId6630"/><Relationship Target="media/document_image_rId6631.jpeg" Type="http://schemas.openxmlformats.org/officeDocument/2006/relationships/image" Id="rId6631"/><Relationship Target="media/document_image_rId6632.jpeg" Type="http://schemas.openxmlformats.org/officeDocument/2006/relationships/image" Id="rId6632"/><Relationship Target="media/document_image_rId6633.jpeg" Type="http://schemas.openxmlformats.org/officeDocument/2006/relationships/image" Id="rId6633"/><Relationship Target="media/document_image_rId6634.jpeg" Type="http://schemas.openxmlformats.org/officeDocument/2006/relationships/image" Id="rId6634"/><Relationship Target="media/document_image_rId6635.jpeg" Type="http://schemas.openxmlformats.org/officeDocument/2006/relationships/image" Id="rId6635"/><Relationship Target="media/document_image_rId6636.jpeg" Type="http://schemas.openxmlformats.org/officeDocument/2006/relationships/image" Id="rId6636"/><Relationship Target="media/document_image_rId6637.jpeg" Type="http://schemas.openxmlformats.org/officeDocument/2006/relationships/image" Id="rId6637"/><Relationship Target="media/document_image_rId6638.jpeg" Type="http://schemas.openxmlformats.org/officeDocument/2006/relationships/image" Id="rId6638"/><Relationship Target="media/document_image_rId6639.jpeg" Type="http://schemas.openxmlformats.org/officeDocument/2006/relationships/image" Id="rId6639"/><Relationship Target="media/document_image_rId6640.jpeg" Type="http://schemas.openxmlformats.org/officeDocument/2006/relationships/image" Id="rId6640"/><Relationship Target="media/document_image_rId6641.jpeg" Type="http://schemas.openxmlformats.org/officeDocument/2006/relationships/image" Id="rId6641"/><Relationship Target="media/document_image_rId6642.jpeg" Type="http://schemas.openxmlformats.org/officeDocument/2006/relationships/image" Id="rId6642"/><Relationship Target="media/document_image_rId6643.jpeg" Type="http://schemas.openxmlformats.org/officeDocument/2006/relationships/image" Id="rId6643"/><Relationship Target="media/document_image_rId6644.jpeg" Type="http://schemas.openxmlformats.org/officeDocument/2006/relationships/image" Id="rId6644"/><Relationship Target="media/document_image_rId6645.jpeg" Type="http://schemas.openxmlformats.org/officeDocument/2006/relationships/image" Id="rId6645"/><Relationship Target="media/document_image_rId6646.jpeg" Type="http://schemas.openxmlformats.org/officeDocument/2006/relationships/image" Id="rId6646"/><Relationship Target="media/document_image_rId6647.jpeg" Type="http://schemas.openxmlformats.org/officeDocument/2006/relationships/image" Id="rId6647"/><Relationship Target="media/document_image_rId6648.jpeg" Type="http://schemas.openxmlformats.org/officeDocument/2006/relationships/image" Id="rId6648"/><Relationship Target="media/document_image_rId6649.jpeg" Type="http://schemas.openxmlformats.org/officeDocument/2006/relationships/image" Id="rId6649"/><Relationship Target="media/document_image_rId6650.jpeg" Type="http://schemas.openxmlformats.org/officeDocument/2006/relationships/image" Id="rId6650"/><Relationship Target="media/document_image_rId6651.jpeg" Type="http://schemas.openxmlformats.org/officeDocument/2006/relationships/image" Id="rId6651"/><Relationship Target="media/document_image_rId6652.jpeg" Type="http://schemas.openxmlformats.org/officeDocument/2006/relationships/image" Id="rId6652"/><Relationship Target="media/document_image_rId6653.jpeg" Type="http://schemas.openxmlformats.org/officeDocument/2006/relationships/image" Id="rId6653"/><Relationship Target="media/document_image_rId6654.jpeg" Type="http://schemas.openxmlformats.org/officeDocument/2006/relationships/image" Id="rId6654"/><Relationship Target="media/document_image_rId6655.jpeg" Type="http://schemas.openxmlformats.org/officeDocument/2006/relationships/image" Id="rId6655"/><Relationship Target="media/document_image_rId6656.jpeg" Type="http://schemas.openxmlformats.org/officeDocument/2006/relationships/image" Id="rId6656"/><Relationship Target="media/document_image_rId6657.jpeg" Type="http://schemas.openxmlformats.org/officeDocument/2006/relationships/image" Id="rId6657"/><Relationship Target="media/document_image_rId6658.jpeg" Type="http://schemas.openxmlformats.org/officeDocument/2006/relationships/image" Id="rId6658"/><Relationship Target="media/document_image_rId6659.jpeg" Type="http://schemas.openxmlformats.org/officeDocument/2006/relationships/image" Id="rId6659"/><Relationship Target="media/document_image_rId6660.jpeg" Type="http://schemas.openxmlformats.org/officeDocument/2006/relationships/image" Id="rId6660"/><Relationship Target="media/document_image_rId6661.jpeg" Type="http://schemas.openxmlformats.org/officeDocument/2006/relationships/image" Id="rId6661"/><Relationship Target="media/document_image_rId6662.jpeg" Type="http://schemas.openxmlformats.org/officeDocument/2006/relationships/image" Id="rId6662"/><Relationship Target="media/document_image_rId6663.jpeg" Type="http://schemas.openxmlformats.org/officeDocument/2006/relationships/image" Id="rId6663"/><Relationship Target="media/document_image_rId6664.jpeg" Type="http://schemas.openxmlformats.org/officeDocument/2006/relationships/image" Id="rId6664"/><Relationship Target="media/document_image_rId6665.jpeg" Type="http://schemas.openxmlformats.org/officeDocument/2006/relationships/image" Id="rId6665"/><Relationship Target="media/document_image_rId6666.jpeg" Type="http://schemas.openxmlformats.org/officeDocument/2006/relationships/image" Id="rId6666"/><Relationship Target="media/document_image_rId6667.jpeg" Type="http://schemas.openxmlformats.org/officeDocument/2006/relationships/image" Id="rId6667"/><Relationship Target="media/document_image_rId6668.jpeg" Type="http://schemas.openxmlformats.org/officeDocument/2006/relationships/image" Id="rId6668"/><Relationship Target="media/document_image_rId6669.jpeg" Type="http://schemas.openxmlformats.org/officeDocument/2006/relationships/image" Id="rId6669"/><Relationship Target="media/document_image_rId6670.jpeg" Type="http://schemas.openxmlformats.org/officeDocument/2006/relationships/image" Id="rId6670"/><Relationship Target="media/document_image_rId6671.jpeg" Type="http://schemas.openxmlformats.org/officeDocument/2006/relationships/image" Id="rId6671"/><Relationship Target="media/document_image_rId6672.jpeg" Type="http://schemas.openxmlformats.org/officeDocument/2006/relationships/image" Id="rId6672"/><Relationship Target="media/document_image_rId6673.jpeg" Type="http://schemas.openxmlformats.org/officeDocument/2006/relationships/image" Id="rId6673"/><Relationship Target="media/document_image_rId6674.jpeg" Type="http://schemas.openxmlformats.org/officeDocument/2006/relationships/image" Id="rId6674"/><Relationship Target="media/document_image_rId6675.jpeg" Type="http://schemas.openxmlformats.org/officeDocument/2006/relationships/image" Id="rId6675"/><Relationship Target="media/document_image_rId6676.jpeg" Type="http://schemas.openxmlformats.org/officeDocument/2006/relationships/image" Id="rId6676"/><Relationship Target="media/document_image_rId6677.jpeg" Type="http://schemas.openxmlformats.org/officeDocument/2006/relationships/image" Id="rId6677"/><Relationship Target="media/document_image_rId6678.jpeg" Type="http://schemas.openxmlformats.org/officeDocument/2006/relationships/image" Id="rId6678"/><Relationship Target="media/document_image_rId6679.jpeg" Type="http://schemas.openxmlformats.org/officeDocument/2006/relationships/image" Id="rId6679"/><Relationship Target="media/document_image_rId6680.jpeg" Type="http://schemas.openxmlformats.org/officeDocument/2006/relationships/image" Id="rId6680"/><Relationship Target="media/document_image_rId6681.jpeg" Type="http://schemas.openxmlformats.org/officeDocument/2006/relationships/image" Id="rId6681"/><Relationship Target="media/document_image_rId6682.jpeg" Type="http://schemas.openxmlformats.org/officeDocument/2006/relationships/image" Id="rId6682"/><Relationship Target="media/document_image_rId6683.jpeg" Type="http://schemas.openxmlformats.org/officeDocument/2006/relationships/image" Id="rId6683"/><Relationship Target="media/document_image_rId6684.jpeg" Type="http://schemas.openxmlformats.org/officeDocument/2006/relationships/image" Id="rId6684"/><Relationship Target="media/document_image_rId6685.jpeg" Type="http://schemas.openxmlformats.org/officeDocument/2006/relationships/image" Id="rId6685"/><Relationship Target="media/document_image_rId6686.jpeg" Type="http://schemas.openxmlformats.org/officeDocument/2006/relationships/image" Id="rId6686"/><Relationship Target="media/document_image_rId6687.jpeg" Type="http://schemas.openxmlformats.org/officeDocument/2006/relationships/image" Id="rId6687"/><Relationship Target="media/document_image_rId6688.jpeg" Type="http://schemas.openxmlformats.org/officeDocument/2006/relationships/image" Id="rId6688"/><Relationship Target="media/document_image_rId6689.jpeg" Type="http://schemas.openxmlformats.org/officeDocument/2006/relationships/image" Id="rId6689"/><Relationship Target="media/document_image_rId6690.jpeg" Type="http://schemas.openxmlformats.org/officeDocument/2006/relationships/image" Id="rId6690"/><Relationship Target="media/document_image_rId6691.jpeg" Type="http://schemas.openxmlformats.org/officeDocument/2006/relationships/image" Id="rId6691"/><Relationship Target="media/document_image_rId6692.jpeg" Type="http://schemas.openxmlformats.org/officeDocument/2006/relationships/image" Id="rId6692"/><Relationship Target="media/document_image_rId6693.jpeg" Type="http://schemas.openxmlformats.org/officeDocument/2006/relationships/image" Id="rId6693"/><Relationship Target="media/document_image_rId6694.jpeg" Type="http://schemas.openxmlformats.org/officeDocument/2006/relationships/image" Id="rId6694"/><Relationship Target="media/document_image_rId6695.jpeg" Type="http://schemas.openxmlformats.org/officeDocument/2006/relationships/image" Id="rId6695"/><Relationship Target="media/document_image_rId6696.jpeg" Type="http://schemas.openxmlformats.org/officeDocument/2006/relationships/image" Id="rId6696"/><Relationship Target="media/document_image_rId6697.jpeg" Type="http://schemas.openxmlformats.org/officeDocument/2006/relationships/image" Id="rId6697"/><Relationship Target="media/document_image_rId6698.jpeg" Type="http://schemas.openxmlformats.org/officeDocument/2006/relationships/image" Id="rId6698"/><Relationship Target="media/document_image_rId6699.jpeg" Type="http://schemas.openxmlformats.org/officeDocument/2006/relationships/image" Id="rId6699"/><Relationship Target="media/document_image_rId6700.jpeg" Type="http://schemas.openxmlformats.org/officeDocument/2006/relationships/image" Id="rId6700"/><Relationship Target="media/document_image_rId6701.jpeg" Type="http://schemas.openxmlformats.org/officeDocument/2006/relationships/image" Id="rId6701"/><Relationship Target="media/document_image_rId6702.jpeg" Type="http://schemas.openxmlformats.org/officeDocument/2006/relationships/image" Id="rId6702"/><Relationship Target="media/document_image_rId6703.jpeg" Type="http://schemas.openxmlformats.org/officeDocument/2006/relationships/image" Id="rId6703"/><Relationship Target="media/document_image_rId6704.jpeg" Type="http://schemas.openxmlformats.org/officeDocument/2006/relationships/image" Id="rId6704"/><Relationship Target="media/document_image_rId6705.jpeg" Type="http://schemas.openxmlformats.org/officeDocument/2006/relationships/image" Id="rId6705"/><Relationship Target="media/document_image_rId6706.jpeg" Type="http://schemas.openxmlformats.org/officeDocument/2006/relationships/image" Id="rId6706"/><Relationship Target="media/document_image_rId6707.jpeg" Type="http://schemas.openxmlformats.org/officeDocument/2006/relationships/image" Id="rId6707"/><Relationship Target="media/document_image_rId6708.jpeg" Type="http://schemas.openxmlformats.org/officeDocument/2006/relationships/image" Id="rId6708"/><Relationship Target="media/document_image_rId6709.jpeg" Type="http://schemas.openxmlformats.org/officeDocument/2006/relationships/image" Id="rId6709"/><Relationship Target="media/document_image_rId6710.jpeg" Type="http://schemas.openxmlformats.org/officeDocument/2006/relationships/image" Id="rId6710"/><Relationship Target="media/document_image_rId6711.jpeg" Type="http://schemas.openxmlformats.org/officeDocument/2006/relationships/image" Id="rId6711"/><Relationship Target="media/document_image_rId6712.jpeg" Type="http://schemas.openxmlformats.org/officeDocument/2006/relationships/image" Id="rId6712"/><Relationship Target="media/document_image_rId6713.jpeg" Type="http://schemas.openxmlformats.org/officeDocument/2006/relationships/image" Id="rId6713"/><Relationship Target="media/document_image_rId6714.jpeg" Type="http://schemas.openxmlformats.org/officeDocument/2006/relationships/image" Id="rId6714"/><Relationship Target="media/document_image_rId6715.jpeg" Type="http://schemas.openxmlformats.org/officeDocument/2006/relationships/image" Id="rId6715"/><Relationship Target="media/document_image_rId6716.jpeg" Type="http://schemas.openxmlformats.org/officeDocument/2006/relationships/image" Id="rId6716"/><Relationship Target="media/document_image_rId6717.jpeg" Type="http://schemas.openxmlformats.org/officeDocument/2006/relationships/image" Id="rId6717"/><Relationship Target="media/document_image_rId6718.jpeg" Type="http://schemas.openxmlformats.org/officeDocument/2006/relationships/image" Id="rId6718"/><Relationship Target="media/document_image_rId6719.jpeg" Type="http://schemas.openxmlformats.org/officeDocument/2006/relationships/image" Id="rId6719"/><Relationship Target="media/document_image_rId6720.jpeg" Type="http://schemas.openxmlformats.org/officeDocument/2006/relationships/image" Id="rId6720"/><Relationship Target="media/document_image_rId6721.jpeg" Type="http://schemas.openxmlformats.org/officeDocument/2006/relationships/image" Id="rId6721"/><Relationship Target="media/document_image_rId6722.jpeg" Type="http://schemas.openxmlformats.org/officeDocument/2006/relationships/image" Id="rId6722"/><Relationship Target="media/document_image_rId6723.jpeg" Type="http://schemas.openxmlformats.org/officeDocument/2006/relationships/image" Id="rId6723"/><Relationship Target="media/document_image_rId6724.jpeg" Type="http://schemas.openxmlformats.org/officeDocument/2006/relationships/image" Id="rId6724"/><Relationship Target="media/document_image_rId6725.jpeg" Type="http://schemas.openxmlformats.org/officeDocument/2006/relationships/image" Id="rId6725"/><Relationship Target="media/document_image_rId6726.jpeg" Type="http://schemas.openxmlformats.org/officeDocument/2006/relationships/image" Id="rId6726"/><Relationship Target="media/document_image_rId6727.jpeg" Type="http://schemas.openxmlformats.org/officeDocument/2006/relationships/image" Id="rId6727"/><Relationship Target="media/document_image_rId6728.jpeg" Type="http://schemas.openxmlformats.org/officeDocument/2006/relationships/image" Id="rId6728"/><Relationship Target="media/document_image_rId6729.jpeg" Type="http://schemas.openxmlformats.org/officeDocument/2006/relationships/image" Id="rId6729"/><Relationship Target="media/document_image_rId6730.jpeg" Type="http://schemas.openxmlformats.org/officeDocument/2006/relationships/image" Id="rId6730"/><Relationship Target="media/document_image_rId6731.jpeg" Type="http://schemas.openxmlformats.org/officeDocument/2006/relationships/image" Id="rId6731"/><Relationship Target="media/document_image_rId6732.jpeg" Type="http://schemas.openxmlformats.org/officeDocument/2006/relationships/image" Id="rId6732"/><Relationship Target="media/document_image_rId6733.jpeg" Type="http://schemas.openxmlformats.org/officeDocument/2006/relationships/image" Id="rId6733"/><Relationship Target="media/document_image_rId6734.jpeg" Type="http://schemas.openxmlformats.org/officeDocument/2006/relationships/image" Id="rId6734"/><Relationship Target="media/document_image_rId6735.jpeg" Type="http://schemas.openxmlformats.org/officeDocument/2006/relationships/image" Id="rId6735"/><Relationship Target="media/document_image_rId6736.jpeg" Type="http://schemas.openxmlformats.org/officeDocument/2006/relationships/image" Id="rId6736"/><Relationship Target="media/document_image_rId6737.jpeg" Type="http://schemas.openxmlformats.org/officeDocument/2006/relationships/image" Id="rId6737"/><Relationship Target="media/document_image_rId6738.jpeg" Type="http://schemas.openxmlformats.org/officeDocument/2006/relationships/image" Id="rId6738"/><Relationship Target="media/document_image_rId6739.jpeg" Type="http://schemas.openxmlformats.org/officeDocument/2006/relationships/image" Id="rId6739"/><Relationship Target="media/document_image_rId6740.jpeg" Type="http://schemas.openxmlformats.org/officeDocument/2006/relationships/image" Id="rId6740"/><Relationship Target="media/document_image_rId6741.jpeg" Type="http://schemas.openxmlformats.org/officeDocument/2006/relationships/image" Id="rId6741"/><Relationship Target="media/document_image_rId6742.jpeg" Type="http://schemas.openxmlformats.org/officeDocument/2006/relationships/image" Id="rId6742"/><Relationship Target="media/document_image_rId6743.jpeg" Type="http://schemas.openxmlformats.org/officeDocument/2006/relationships/image" Id="rId6743"/><Relationship Target="media/document_image_rId6744.jpeg" Type="http://schemas.openxmlformats.org/officeDocument/2006/relationships/image" Id="rId6744"/><Relationship Target="media/document_image_rId6745.jpeg" Type="http://schemas.openxmlformats.org/officeDocument/2006/relationships/image" Id="rId6745"/><Relationship Target="media/document_image_rId6746.jpeg" Type="http://schemas.openxmlformats.org/officeDocument/2006/relationships/image" Id="rId6746"/><Relationship Target="media/document_image_rId6747.jpeg" Type="http://schemas.openxmlformats.org/officeDocument/2006/relationships/image" Id="rId6747"/><Relationship Target="media/document_image_rId6748.jpeg" Type="http://schemas.openxmlformats.org/officeDocument/2006/relationships/image" Id="rId6748"/><Relationship Target="media/document_image_rId6749.jpeg" Type="http://schemas.openxmlformats.org/officeDocument/2006/relationships/image" Id="rId6749"/><Relationship Target="media/document_image_rId6750.jpeg" Type="http://schemas.openxmlformats.org/officeDocument/2006/relationships/image" Id="rId6750"/><Relationship Target="media/document_image_rId6751.jpeg" Type="http://schemas.openxmlformats.org/officeDocument/2006/relationships/image" Id="rId6751"/><Relationship Target="media/document_image_rId6752.jpeg" Type="http://schemas.openxmlformats.org/officeDocument/2006/relationships/image" Id="rId6752"/><Relationship Target="media/document_image_rId6753.jpeg" Type="http://schemas.openxmlformats.org/officeDocument/2006/relationships/image" Id="rId6753"/><Relationship Target="media/document_image_rId6754.jpeg" Type="http://schemas.openxmlformats.org/officeDocument/2006/relationships/image" Id="rId6754"/><Relationship Target="media/document_image_rId6755.jpeg" Type="http://schemas.openxmlformats.org/officeDocument/2006/relationships/image" Id="rId6755"/><Relationship Target="media/document_image_rId6756.jpeg" Type="http://schemas.openxmlformats.org/officeDocument/2006/relationships/image" Id="rId6756"/><Relationship Target="media/document_image_rId6757.jpeg" Type="http://schemas.openxmlformats.org/officeDocument/2006/relationships/image" Id="rId6757"/><Relationship Target="media/document_image_rId6758.jpeg" Type="http://schemas.openxmlformats.org/officeDocument/2006/relationships/image" Id="rId6758"/><Relationship Target="media/document_image_rId6759.jpeg" Type="http://schemas.openxmlformats.org/officeDocument/2006/relationships/image" Id="rId6759"/><Relationship Target="media/document_image_rId6760.jpeg" Type="http://schemas.openxmlformats.org/officeDocument/2006/relationships/image" Id="rId6760"/><Relationship Target="media/document_image_rId6761.jpeg" Type="http://schemas.openxmlformats.org/officeDocument/2006/relationships/image" Id="rId6761"/><Relationship Target="media/document_image_rId6762.jpeg" Type="http://schemas.openxmlformats.org/officeDocument/2006/relationships/image" Id="rId6762"/><Relationship Target="media/document_image_rId6763.jpeg" Type="http://schemas.openxmlformats.org/officeDocument/2006/relationships/image" Id="rId6763"/><Relationship Target="media/document_image_rId6764.jpeg" Type="http://schemas.openxmlformats.org/officeDocument/2006/relationships/image" Id="rId6764"/><Relationship Target="media/document_image_rId6765.jpeg" Type="http://schemas.openxmlformats.org/officeDocument/2006/relationships/image" Id="rId6765"/><Relationship Target="media/document_image_rId6766.jpeg" Type="http://schemas.openxmlformats.org/officeDocument/2006/relationships/image" Id="rId6766"/><Relationship Target="media/document_image_rId6767.jpeg" Type="http://schemas.openxmlformats.org/officeDocument/2006/relationships/image" Id="rId6767"/><Relationship Target="media/document_image_rId6768.jpeg" Type="http://schemas.openxmlformats.org/officeDocument/2006/relationships/image" Id="rId6768"/><Relationship Target="media/document_image_rId6769.jpeg" Type="http://schemas.openxmlformats.org/officeDocument/2006/relationships/image" Id="rId6769"/><Relationship Target="media/document_image_rId6770.jpeg" Type="http://schemas.openxmlformats.org/officeDocument/2006/relationships/image" Id="rId6770"/><Relationship Target="media/document_image_rId6771.jpeg" Type="http://schemas.openxmlformats.org/officeDocument/2006/relationships/image" Id="rId6771"/><Relationship Target="media/document_image_rId6772.jpeg" Type="http://schemas.openxmlformats.org/officeDocument/2006/relationships/image" Id="rId6772"/><Relationship Target="media/document_image_rId6773.jpeg" Type="http://schemas.openxmlformats.org/officeDocument/2006/relationships/image" Id="rId6773"/><Relationship Target="media/document_image_rId6774.jpeg" Type="http://schemas.openxmlformats.org/officeDocument/2006/relationships/image" Id="rId6774"/><Relationship Target="media/document_image_rId6775.jpeg" Type="http://schemas.openxmlformats.org/officeDocument/2006/relationships/image" Id="rId6775"/><Relationship Target="media/document_image_rId6776.jpeg" Type="http://schemas.openxmlformats.org/officeDocument/2006/relationships/image" Id="rId6776"/><Relationship Target="media/document_image_rId6777.jpeg" Type="http://schemas.openxmlformats.org/officeDocument/2006/relationships/image" Id="rId6777"/><Relationship Target="media/document_image_rId6778.jpeg" Type="http://schemas.openxmlformats.org/officeDocument/2006/relationships/image" Id="rId6778"/><Relationship Target="media/document_image_rId6779.jpeg" Type="http://schemas.openxmlformats.org/officeDocument/2006/relationships/image" Id="rId6779"/><Relationship Target="media/document_image_rId6780.jpeg" Type="http://schemas.openxmlformats.org/officeDocument/2006/relationships/image" Id="rId6780"/><Relationship Target="media/document_image_rId6781.jpeg" Type="http://schemas.openxmlformats.org/officeDocument/2006/relationships/image" Id="rId6781"/><Relationship Target="media/document_image_rId6782.jpeg" Type="http://schemas.openxmlformats.org/officeDocument/2006/relationships/image" Id="rId6782"/><Relationship Target="media/document_image_rId6783.jpeg" Type="http://schemas.openxmlformats.org/officeDocument/2006/relationships/image" Id="rId6783"/><Relationship Target="media/document_image_rId6784.jpeg" Type="http://schemas.openxmlformats.org/officeDocument/2006/relationships/image" Id="rId6784"/><Relationship Target="media/document_image_rId6785.jpeg" Type="http://schemas.openxmlformats.org/officeDocument/2006/relationships/image" Id="rId6785"/><Relationship Target="media/document_image_rId6786.jpeg" Type="http://schemas.openxmlformats.org/officeDocument/2006/relationships/image" Id="rId6786"/><Relationship Target="media/document_image_rId6787.jpeg" Type="http://schemas.openxmlformats.org/officeDocument/2006/relationships/image" Id="rId6787"/><Relationship Target="media/document_image_rId6788.jpeg" Type="http://schemas.openxmlformats.org/officeDocument/2006/relationships/image" Id="rId6788"/><Relationship Target="media/document_image_rId6789.jpeg" Type="http://schemas.openxmlformats.org/officeDocument/2006/relationships/image" Id="rId6789"/><Relationship Target="media/document_image_rId6790.jpeg" Type="http://schemas.openxmlformats.org/officeDocument/2006/relationships/image" Id="rId6790"/><Relationship Target="media/document_image_rId6791.jpeg" Type="http://schemas.openxmlformats.org/officeDocument/2006/relationships/image" Id="rId6791"/><Relationship Target="media/document_image_rId6792.jpeg" Type="http://schemas.openxmlformats.org/officeDocument/2006/relationships/image" Id="rId6792"/><Relationship Target="media/document_image_rId6793.jpeg" Type="http://schemas.openxmlformats.org/officeDocument/2006/relationships/image" Id="rId6793"/><Relationship Target="media/document_image_rId6794.jpeg" Type="http://schemas.openxmlformats.org/officeDocument/2006/relationships/image" Id="rId6794"/><Relationship Target="media/document_image_rId6795.jpeg" Type="http://schemas.openxmlformats.org/officeDocument/2006/relationships/image" Id="rId6795"/><Relationship Target="media/document_image_rId6796.jpeg" Type="http://schemas.openxmlformats.org/officeDocument/2006/relationships/image" Id="rId6796"/><Relationship Target="media/document_image_rId6797.jpeg" Type="http://schemas.openxmlformats.org/officeDocument/2006/relationships/image" Id="rId6797"/><Relationship Target="media/document_image_rId6798.jpeg" Type="http://schemas.openxmlformats.org/officeDocument/2006/relationships/image" Id="rId6798"/><Relationship Target="media/document_image_rId6799.jpeg" Type="http://schemas.openxmlformats.org/officeDocument/2006/relationships/image" Id="rId6799"/><Relationship Target="media/document_image_rId6800.jpeg" Type="http://schemas.openxmlformats.org/officeDocument/2006/relationships/image" Id="rId6800"/><Relationship Target="media/document_image_rId6801.jpeg" Type="http://schemas.openxmlformats.org/officeDocument/2006/relationships/image" Id="rId6801"/><Relationship Target="media/document_image_rId6802.jpeg" Type="http://schemas.openxmlformats.org/officeDocument/2006/relationships/image" Id="rId6802"/><Relationship Target="media/document_image_rId6803.jpeg" Type="http://schemas.openxmlformats.org/officeDocument/2006/relationships/image" Id="rId6803"/><Relationship Target="media/document_image_rId6804.jpeg" Type="http://schemas.openxmlformats.org/officeDocument/2006/relationships/image" Id="rId6804"/><Relationship Target="media/document_image_rId6805.jpeg" Type="http://schemas.openxmlformats.org/officeDocument/2006/relationships/image" Id="rId6805"/><Relationship Target="media/document_image_rId6806.jpeg" Type="http://schemas.openxmlformats.org/officeDocument/2006/relationships/image" Id="rId6806"/><Relationship Target="media/document_image_rId6807.jpeg" Type="http://schemas.openxmlformats.org/officeDocument/2006/relationships/image" Id="rId6807"/><Relationship Target="media/document_image_rId6808.jpeg" Type="http://schemas.openxmlformats.org/officeDocument/2006/relationships/image" Id="rId6808"/><Relationship Target="media/document_image_rId6809.jpeg" Type="http://schemas.openxmlformats.org/officeDocument/2006/relationships/image" Id="rId6809"/><Relationship Target="media/document_image_rId6810.jpeg" Type="http://schemas.openxmlformats.org/officeDocument/2006/relationships/image" Id="rId6810"/><Relationship Target="media/document_image_rId6811.jpeg" Type="http://schemas.openxmlformats.org/officeDocument/2006/relationships/image" Id="rId6811"/><Relationship Target="media/document_image_rId6812.jpeg" Type="http://schemas.openxmlformats.org/officeDocument/2006/relationships/image" Id="rId6812"/><Relationship Target="media/document_image_rId6813.jpeg" Type="http://schemas.openxmlformats.org/officeDocument/2006/relationships/image" Id="rId6813"/><Relationship Target="media/document_image_rId6814.jpeg" Type="http://schemas.openxmlformats.org/officeDocument/2006/relationships/image" Id="rId6814"/><Relationship Target="media/document_image_rId6815.jpeg" Type="http://schemas.openxmlformats.org/officeDocument/2006/relationships/image" Id="rId6815"/><Relationship Target="media/document_image_rId6816.jpeg" Type="http://schemas.openxmlformats.org/officeDocument/2006/relationships/image" Id="rId6816"/><Relationship Target="media/document_image_rId6817.jpeg" Type="http://schemas.openxmlformats.org/officeDocument/2006/relationships/image" Id="rId6817"/><Relationship Target="media/document_image_rId6818.jpeg" Type="http://schemas.openxmlformats.org/officeDocument/2006/relationships/image" Id="rId6818"/><Relationship Target="media/document_image_rId6819.jpeg" Type="http://schemas.openxmlformats.org/officeDocument/2006/relationships/image" Id="rId6819"/><Relationship Target="media/document_image_rId6820.jpeg" Type="http://schemas.openxmlformats.org/officeDocument/2006/relationships/image" Id="rId6820"/><Relationship Target="media/document_image_rId6821.jpeg" Type="http://schemas.openxmlformats.org/officeDocument/2006/relationships/image" Id="rId6821"/><Relationship Target="media/document_image_rId6822.jpeg" Type="http://schemas.openxmlformats.org/officeDocument/2006/relationships/image" Id="rId6822"/><Relationship Target="media/document_image_rId6823.jpeg" Type="http://schemas.openxmlformats.org/officeDocument/2006/relationships/image" Id="rId6823"/><Relationship Target="media/document_image_rId6824.jpeg" Type="http://schemas.openxmlformats.org/officeDocument/2006/relationships/image" Id="rId6824"/><Relationship Target="media/document_image_rId6825.jpeg" Type="http://schemas.openxmlformats.org/officeDocument/2006/relationships/image" Id="rId6825"/><Relationship Target="media/document_image_rId6826.jpeg" Type="http://schemas.openxmlformats.org/officeDocument/2006/relationships/image" Id="rId6826"/><Relationship Target="media/document_image_rId6827.jpeg" Type="http://schemas.openxmlformats.org/officeDocument/2006/relationships/image" Id="rId6827"/><Relationship Target="media/document_image_rId6828.jpeg" Type="http://schemas.openxmlformats.org/officeDocument/2006/relationships/image" Id="rId6828"/><Relationship Target="media/document_image_rId6829.jpeg" Type="http://schemas.openxmlformats.org/officeDocument/2006/relationships/image" Id="rId6829"/><Relationship Target="media/document_image_rId6830.jpeg" Type="http://schemas.openxmlformats.org/officeDocument/2006/relationships/image" Id="rId6830"/><Relationship Target="media/document_image_rId6831.jpeg" Type="http://schemas.openxmlformats.org/officeDocument/2006/relationships/image" Id="rId6831"/><Relationship Target="media/document_image_rId6832.jpeg" Type="http://schemas.openxmlformats.org/officeDocument/2006/relationships/image" Id="rId6832"/><Relationship Target="media/document_image_rId6833.jpeg" Type="http://schemas.openxmlformats.org/officeDocument/2006/relationships/image" Id="rId6833"/><Relationship Target="media/document_image_rId6834.jpeg" Type="http://schemas.openxmlformats.org/officeDocument/2006/relationships/image" Id="rId6834"/><Relationship Target="media/document_image_rId6835.jpeg" Type="http://schemas.openxmlformats.org/officeDocument/2006/relationships/image" Id="rId6835"/><Relationship Target="media/document_image_rId6836.jpeg" Type="http://schemas.openxmlformats.org/officeDocument/2006/relationships/image" Id="rId6836"/><Relationship Target="media/document_image_rId6837.jpeg" Type="http://schemas.openxmlformats.org/officeDocument/2006/relationships/image" Id="rId6837"/><Relationship Target="media/document_image_rId6838.jpeg" Type="http://schemas.openxmlformats.org/officeDocument/2006/relationships/image" Id="rId6838"/><Relationship Target="media/document_image_rId6839.jpeg" Type="http://schemas.openxmlformats.org/officeDocument/2006/relationships/image" Id="rId6839"/><Relationship Target="media/document_image_rId6840.jpeg" Type="http://schemas.openxmlformats.org/officeDocument/2006/relationships/image" Id="rId6840"/><Relationship Target="media/document_image_rId6841.jpeg" Type="http://schemas.openxmlformats.org/officeDocument/2006/relationships/image" Id="rId6841"/><Relationship Target="media/document_image_rId6842.jpeg" Type="http://schemas.openxmlformats.org/officeDocument/2006/relationships/image" Id="rId6842"/><Relationship Target="media/document_image_rId6843.jpeg" Type="http://schemas.openxmlformats.org/officeDocument/2006/relationships/image" Id="rId6843"/><Relationship Target="media/document_image_rId6844.jpeg" Type="http://schemas.openxmlformats.org/officeDocument/2006/relationships/image" Id="rId6844"/><Relationship Target="media/document_image_rId6845.jpeg" Type="http://schemas.openxmlformats.org/officeDocument/2006/relationships/image" Id="rId6845"/><Relationship Target="media/document_image_rId6846.jpeg" Type="http://schemas.openxmlformats.org/officeDocument/2006/relationships/image" Id="rId6846"/><Relationship Target="media/document_image_rId6847.jpeg" Type="http://schemas.openxmlformats.org/officeDocument/2006/relationships/image" Id="rId6847"/><Relationship Target="media/document_image_rId6848.jpeg" Type="http://schemas.openxmlformats.org/officeDocument/2006/relationships/image" Id="rId6848"/><Relationship Target="media/document_image_rId6849.jpeg" Type="http://schemas.openxmlformats.org/officeDocument/2006/relationships/image" Id="rId6849"/><Relationship Target="media/document_image_rId6850.jpeg" Type="http://schemas.openxmlformats.org/officeDocument/2006/relationships/image" Id="rId6850"/><Relationship Target="media/document_image_rId6851.jpeg" Type="http://schemas.openxmlformats.org/officeDocument/2006/relationships/image" Id="rId6851"/><Relationship Target="media/document_image_rId6852.jpeg" Type="http://schemas.openxmlformats.org/officeDocument/2006/relationships/image" Id="rId6852"/><Relationship Target="media/document_image_rId6853.jpeg" Type="http://schemas.openxmlformats.org/officeDocument/2006/relationships/image" Id="rId6853"/><Relationship Target="media/document_image_rId6854.jpeg" Type="http://schemas.openxmlformats.org/officeDocument/2006/relationships/image" Id="rId6854"/><Relationship Target="media/document_image_rId6855.jpeg" Type="http://schemas.openxmlformats.org/officeDocument/2006/relationships/image" Id="rId6855"/><Relationship Target="media/document_image_rId6856.jpeg" Type="http://schemas.openxmlformats.org/officeDocument/2006/relationships/image" Id="rId6856"/><Relationship Target="media/document_image_rId6857.jpeg" Type="http://schemas.openxmlformats.org/officeDocument/2006/relationships/image" Id="rId6857"/><Relationship Target="media/document_image_rId6858.jpeg" Type="http://schemas.openxmlformats.org/officeDocument/2006/relationships/image" Id="rId6858"/><Relationship Target="media/document_image_rId6859.jpeg" Type="http://schemas.openxmlformats.org/officeDocument/2006/relationships/image" Id="rId6859"/><Relationship Target="media/document_image_rId6860.jpeg" Type="http://schemas.openxmlformats.org/officeDocument/2006/relationships/image" Id="rId6860"/><Relationship Target="media/document_image_rId6861.jpeg" Type="http://schemas.openxmlformats.org/officeDocument/2006/relationships/image" Id="rId6861"/><Relationship Target="media/document_image_rId6862.jpeg" Type="http://schemas.openxmlformats.org/officeDocument/2006/relationships/image" Id="rId6862"/><Relationship Target="media/document_image_rId6863.jpeg" Type="http://schemas.openxmlformats.org/officeDocument/2006/relationships/image" Id="rId6863"/><Relationship Target="media/document_image_rId6864.jpeg" Type="http://schemas.openxmlformats.org/officeDocument/2006/relationships/image" Id="rId6864"/><Relationship Target="media/document_image_rId6865.jpeg" Type="http://schemas.openxmlformats.org/officeDocument/2006/relationships/image" Id="rId6865"/><Relationship Target="media/document_image_rId6866.jpeg" Type="http://schemas.openxmlformats.org/officeDocument/2006/relationships/image" Id="rId6866"/><Relationship Target="media/document_image_rId6867.jpeg" Type="http://schemas.openxmlformats.org/officeDocument/2006/relationships/image" Id="rId6867"/><Relationship Target="media/document_image_rId6868.jpeg" Type="http://schemas.openxmlformats.org/officeDocument/2006/relationships/image" Id="rId6868"/><Relationship Target="media/document_image_rId6869.jpeg" Type="http://schemas.openxmlformats.org/officeDocument/2006/relationships/image" Id="rId6869"/><Relationship Target="media/document_image_rId6870.jpeg" Type="http://schemas.openxmlformats.org/officeDocument/2006/relationships/image" Id="rId6870"/><Relationship Target="media/document_image_rId6871.jpeg" Type="http://schemas.openxmlformats.org/officeDocument/2006/relationships/image" Id="rId6871"/><Relationship Target="media/document_image_rId6872.jpeg" Type="http://schemas.openxmlformats.org/officeDocument/2006/relationships/image" Id="rId6872"/><Relationship Target="media/document_image_rId6873.jpeg" Type="http://schemas.openxmlformats.org/officeDocument/2006/relationships/image" Id="rId6873"/><Relationship Target="media/document_image_rId6874.jpeg" Type="http://schemas.openxmlformats.org/officeDocument/2006/relationships/image" Id="rId6874"/><Relationship Target="media/document_image_rId6875.jpeg" Type="http://schemas.openxmlformats.org/officeDocument/2006/relationships/image" Id="rId6875"/><Relationship Target="media/document_image_rId6876.jpeg" Type="http://schemas.openxmlformats.org/officeDocument/2006/relationships/image" Id="rId6876"/><Relationship Target="media/document_image_rId6877.jpeg" Type="http://schemas.openxmlformats.org/officeDocument/2006/relationships/image" Id="rId6877"/><Relationship Target="media/document_image_rId6878.jpeg" Type="http://schemas.openxmlformats.org/officeDocument/2006/relationships/image" Id="rId6878"/><Relationship Target="media/document_image_rId6879.jpeg" Type="http://schemas.openxmlformats.org/officeDocument/2006/relationships/image" Id="rId6879"/><Relationship Target="media/document_image_rId6880.jpeg" Type="http://schemas.openxmlformats.org/officeDocument/2006/relationships/image" Id="rId6880"/><Relationship Target="media/document_image_rId6881.jpeg" Type="http://schemas.openxmlformats.org/officeDocument/2006/relationships/image" Id="rId6881"/><Relationship Target="media/document_image_rId6882.jpeg" Type="http://schemas.openxmlformats.org/officeDocument/2006/relationships/image" Id="rId6882"/><Relationship Target="media/document_image_rId6883.jpeg" Type="http://schemas.openxmlformats.org/officeDocument/2006/relationships/image" Id="rId6883"/><Relationship Target="media/document_image_rId6884.jpeg" Type="http://schemas.openxmlformats.org/officeDocument/2006/relationships/image" Id="rId6884"/><Relationship Target="media/document_image_rId6885.jpeg" Type="http://schemas.openxmlformats.org/officeDocument/2006/relationships/image" Id="rId6885"/><Relationship Target="media/document_image_rId6886.jpeg" Type="http://schemas.openxmlformats.org/officeDocument/2006/relationships/image" Id="rId6886"/><Relationship Target="media/document_image_rId6887.jpeg" Type="http://schemas.openxmlformats.org/officeDocument/2006/relationships/image" Id="rId6887"/><Relationship Target="media/document_image_rId6888.jpeg" Type="http://schemas.openxmlformats.org/officeDocument/2006/relationships/image" Id="rId6888"/><Relationship Target="media/document_image_rId6889.jpeg" Type="http://schemas.openxmlformats.org/officeDocument/2006/relationships/image" Id="rId6889"/><Relationship Target="media/document_image_rId6890.jpeg" Type="http://schemas.openxmlformats.org/officeDocument/2006/relationships/image" Id="rId6890"/><Relationship Target="media/document_image_rId6891.jpeg" Type="http://schemas.openxmlformats.org/officeDocument/2006/relationships/image" Id="rId6891"/><Relationship Target="media/document_image_rId6892.jpeg" Type="http://schemas.openxmlformats.org/officeDocument/2006/relationships/image" Id="rId6892"/><Relationship Target="media/document_image_rId6893.jpeg" Type="http://schemas.openxmlformats.org/officeDocument/2006/relationships/image" Id="rId6893"/><Relationship Target="media/document_image_rId6894.jpeg" Type="http://schemas.openxmlformats.org/officeDocument/2006/relationships/image" Id="rId6894"/><Relationship Target="media/document_image_rId6895.jpeg" Type="http://schemas.openxmlformats.org/officeDocument/2006/relationships/image" Id="rId6895"/><Relationship Target="media/document_image_rId6896.jpeg" Type="http://schemas.openxmlformats.org/officeDocument/2006/relationships/image" Id="rId6896"/><Relationship Target="media/document_image_rId6897.jpeg" Type="http://schemas.openxmlformats.org/officeDocument/2006/relationships/image" Id="rId6897"/><Relationship Target="media/document_image_rId6898.jpeg" Type="http://schemas.openxmlformats.org/officeDocument/2006/relationships/image" Id="rId6898"/><Relationship Target="media/document_image_rId6899.jpeg" Type="http://schemas.openxmlformats.org/officeDocument/2006/relationships/image" Id="rId6899"/><Relationship Target="media/document_image_rId6900.jpeg" Type="http://schemas.openxmlformats.org/officeDocument/2006/relationships/image" Id="rId6900"/><Relationship Target="media/document_image_rId6901.jpeg" Type="http://schemas.openxmlformats.org/officeDocument/2006/relationships/image" Id="rId6901"/><Relationship Target="media/document_image_rId6902.jpeg" Type="http://schemas.openxmlformats.org/officeDocument/2006/relationships/image" Id="rId6902"/><Relationship Target="media/document_image_rId6903.jpeg" Type="http://schemas.openxmlformats.org/officeDocument/2006/relationships/image" Id="rId6903"/><Relationship Target="media/document_image_rId6904.jpeg" Type="http://schemas.openxmlformats.org/officeDocument/2006/relationships/image" Id="rId6904"/><Relationship Target="media/document_image_rId6905.jpeg" Type="http://schemas.openxmlformats.org/officeDocument/2006/relationships/image" Id="rId6905"/><Relationship Target="media/document_image_rId6906.jpeg" Type="http://schemas.openxmlformats.org/officeDocument/2006/relationships/image" Id="rId6906"/><Relationship Target="media/document_image_rId6907.jpeg" Type="http://schemas.openxmlformats.org/officeDocument/2006/relationships/image" Id="rId6907"/><Relationship Target="media/document_image_rId6908.jpeg" Type="http://schemas.openxmlformats.org/officeDocument/2006/relationships/image" Id="rId6908"/><Relationship Target="media/document_image_rId6909.jpeg" Type="http://schemas.openxmlformats.org/officeDocument/2006/relationships/image" Id="rId6909"/><Relationship Target="media/document_image_rId6910.jpeg" Type="http://schemas.openxmlformats.org/officeDocument/2006/relationships/image" Id="rId6910"/><Relationship Target="media/document_image_rId6911.jpeg" Type="http://schemas.openxmlformats.org/officeDocument/2006/relationships/image" Id="rId6911"/><Relationship Target="media/document_image_rId6912.jpeg" Type="http://schemas.openxmlformats.org/officeDocument/2006/relationships/image" Id="rId6912"/><Relationship Target="media/document_image_rId6913.jpeg" Type="http://schemas.openxmlformats.org/officeDocument/2006/relationships/image" Id="rId6913"/><Relationship Target="media/document_image_rId6914.jpeg" Type="http://schemas.openxmlformats.org/officeDocument/2006/relationships/image" Id="rId6914"/><Relationship Target="media/document_image_rId6915.jpeg" Type="http://schemas.openxmlformats.org/officeDocument/2006/relationships/image" Id="rId6915"/><Relationship Target="media/document_image_rId6916.jpeg" Type="http://schemas.openxmlformats.org/officeDocument/2006/relationships/image" Id="rId6916"/><Relationship Target="media/document_image_rId6917.jpeg" Type="http://schemas.openxmlformats.org/officeDocument/2006/relationships/image" Id="rId6917"/><Relationship Target="media/document_image_rId6918.jpeg" Type="http://schemas.openxmlformats.org/officeDocument/2006/relationships/image" Id="rId6918"/><Relationship Target="media/document_image_rId6919.jpeg" Type="http://schemas.openxmlformats.org/officeDocument/2006/relationships/image" Id="rId6919"/><Relationship Target="media/document_image_rId6920.jpeg" Type="http://schemas.openxmlformats.org/officeDocument/2006/relationships/image" Id="rId6920"/><Relationship Target="media/document_image_rId6921.jpeg" Type="http://schemas.openxmlformats.org/officeDocument/2006/relationships/image" Id="rId6921"/><Relationship Target="media/document_image_rId6922.jpeg" Type="http://schemas.openxmlformats.org/officeDocument/2006/relationships/image" Id="rId6922"/><Relationship Target="media/document_image_rId6923.jpeg" Type="http://schemas.openxmlformats.org/officeDocument/2006/relationships/image" Id="rId6923"/><Relationship Target="media/document_image_rId6924.jpeg" Type="http://schemas.openxmlformats.org/officeDocument/2006/relationships/image" Id="rId6924"/><Relationship Target="media/document_image_rId6925.jpeg" Type="http://schemas.openxmlformats.org/officeDocument/2006/relationships/image" Id="rId6925"/><Relationship Target="media/document_image_rId6926.jpeg" Type="http://schemas.openxmlformats.org/officeDocument/2006/relationships/image" Id="rId6926"/><Relationship Target="media/document_image_rId6927.jpeg" Type="http://schemas.openxmlformats.org/officeDocument/2006/relationships/image" Id="rId6927"/><Relationship Target="media/document_image_rId6928.jpeg" Type="http://schemas.openxmlformats.org/officeDocument/2006/relationships/image" Id="rId6928"/><Relationship Target="media/document_image_rId6929.jpeg" Type="http://schemas.openxmlformats.org/officeDocument/2006/relationships/image" Id="rId6929"/><Relationship Target="media/document_image_rId6930.jpeg" Type="http://schemas.openxmlformats.org/officeDocument/2006/relationships/image" Id="rId6930"/><Relationship Target="media/document_image_rId6931.jpeg" Type="http://schemas.openxmlformats.org/officeDocument/2006/relationships/image" Id="rId6931"/><Relationship Target="media/document_image_rId6932.jpeg" Type="http://schemas.openxmlformats.org/officeDocument/2006/relationships/image" Id="rId6932"/><Relationship Target="media/document_image_rId6933.jpeg" Type="http://schemas.openxmlformats.org/officeDocument/2006/relationships/image" Id="rId6933"/><Relationship Target="media/document_image_rId6934.jpeg" Type="http://schemas.openxmlformats.org/officeDocument/2006/relationships/image" Id="rId6934"/><Relationship Target="media/document_image_rId6935.jpeg" Type="http://schemas.openxmlformats.org/officeDocument/2006/relationships/image" Id="rId6935"/><Relationship Target="media/document_image_rId6936.jpeg" Type="http://schemas.openxmlformats.org/officeDocument/2006/relationships/image" Id="rId6936"/><Relationship Target="media/document_image_rId6937.jpeg" Type="http://schemas.openxmlformats.org/officeDocument/2006/relationships/image" Id="rId6937"/><Relationship Target="media/document_image_rId6938.jpeg" Type="http://schemas.openxmlformats.org/officeDocument/2006/relationships/image" Id="rId6938"/><Relationship Target="media/document_image_rId6939.jpeg" Type="http://schemas.openxmlformats.org/officeDocument/2006/relationships/image" Id="rId6939"/><Relationship Target="media/document_image_rId6940.jpeg" Type="http://schemas.openxmlformats.org/officeDocument/2006/relationships/image" Id="rId6940"/><Relationship Target="media/document_image_rId6941.jpeg" Type="http://schemas.openxmlformats.org/officeDocument/2006/relationships/image" Id="rId6941"/><Relationship Target="media/document_image_rId6942.jpeg" Type="http://schemas.openxmlformats.org/officeDocument/2006/relationships/image" Id="rId6942"/><Relationship Target="media/document_image_rId6943.jpeg" Type="http://schemas.openxmlformats.org/officeDocument/2006/relationships/image" Id="rId6943"/><Relationship Target="media/document_image_rId6944.jpeg" Type="http://schemas.openxmlformats.org/officeDocument/2006/relationships/image" Id="rId6944"/><Relationship Target="media/document_image_rId6945.jpeg" Type="http://schemas.openxmlformats.org/officeDocument/2006/relationships/image" Id="rId6945"/><Relationship Target="media/document_image_rId6946.jpeg" Type="http://schemas.openxmlformats.org/officeDocument/2006/relationships/image" Id="rId6946"/><Relationship Target="media/document_image_rId6947.jpeg" Type="http://schemas.openxmlformats.org/officeDocument/2006/relationships/image" Id="rId6947"/><Relationship Target="media/document_image_rId6948.jpeg" Type="http://schemas.openxmlformats.org/officeDocument/2006/relationships/image" Id="rId6948"/><Relationship Target="media/document_image_rId6949.jpeg" Type="http://schemas.openxmlformats.org/officeDocument/2006/relationships/image" Id="rId6949"/><Relationship Target="media/document_image_rId6950.jpeg" Type="http://schemas.openxmlformats.org/officeDocument/2006/relationships/image" Id="rId6950"/><Relationship Target="media/document_image_rId6951.jpeg" Type="http://schemas.openxmlformats.org/officeDocument/2006/relationships/image" Id="rId6951"/><Relationship Target="media/document_image_rId6952.jpeg" Type="http://schemas.openxmlformats.org/officeDocument/2006/relationships/image" Id="rId6952"/><Relationship Target="media/document_image_rId6953.jpeg" Type="http://schemas.openxmlformats.org/officeDocument/2006/relationships/image" Id="rId6953"/><Relationship Target="media/document_image_rId6954.jpeg" Type="http://schemas.openxmlformats.org/officeDocument/2006/relationships/image" Id="rId6954"/><Relationship Target="media/document_image_rId6955.jpeg" Type="http://schemas.openxmlformats.org/officeDocument/2006/relationships/image" Id="rId6955"/><Relationship Target="media/document_image_rId6956.jpeg" Type="http://schemas.openxmlformats.org/officeDocument/2006/relationships/image" Id="rId6956"/><Relationship Target="media/document_image_rId6957.jpeg" Type="http://schemas.openxmlformats.org/officeDocument/2006/relationships/image" Id="rId6957"/><Relationship Target="media/document_image_rId6958.jpeg" Type="http://schemas.openxmlformats.org/officeDocument/2006/relationships/image" Id="rId6958"/><Relationship Target="media/document_image_rId6959.jpeg" Type="http://schemas.openxmlformats.org/officeDocument/2006/relationships/image" Id="rId6959"/><Relationship Target="media/document_image_rId6960.jpeg" Type="http://schemas.openxmlformats.org/officeDocument/2006/relationships/image" Id="rId6960"/><Relationship Target="media/document_image_rId6961.jpeg" Type="http://schemas.openxmlformats.org/officeDocument/2006/relationships/image" Id="rId6961"/><Relationship Target="media/document_image_rId6962.jpeg" Type="http://schemas.openxmlformats.org/officeDocument/2006/relationships/image" Id="rId6962"/><Relationship Target="media/document_image_rId6963.jpeg" Type="http://schemas.openxmlformats.org/officeDocument/2006/relationships/image" Id="rId6963"/><Relationship Target="media/document_image_rId6964.jpeg" Type="http://schemas.openxmlformats.org/officeDocument/2006/relationships/image" Id="rId6964"/><Relationship Target="media/document_image_rId6965.jpeg" Type="http://schemas.openxmlformats.org/officeDocument/2006/relationships/image" Id="rId6965"/><Relationship Target="media/document_image_rId6966.jpeg" Type="http://schemas.openxmlformats.org/officeDocument/2006/relationships/image" Id="rId6966"/><Relationship Target="media/document_image_rId6967.jpeg" Type="http://schemas.openxmlformats.org/officeDocument/2006/relationships/image" Id="rId6967"/><Relationship Target="media/document_image_rId6968.jpeg" Type="http://schemas.openxmlformats.org/officeDocument/2006/relationships/image" Id="rId6968"/><Relationship Target="media/document_image_rId6969.jpeg" Type="http://schemas.openxmlformats.org/officeDocument/2006/relationships/image" Id="rId6969"/><Relationship Target="media/document_image_rId6970.jpeg" Type="http://schemas.openxmlformats.org/officeDocument/2006/relationships/image" Id="rId6970"/><Relationship Target="media/document_image_rId6971.jpeg" Type="http://schemas.openxmlformats.org/officeDocument/2006/relationships/image" Id="rId6971"/><Relationship Target="media/document_image_rId6972.jpeg" Type="http://schemas.openxmlformats.org/officeDocument/2006/relationships/image" Id="rId6972"/><Relationship Target="media/document_image_rId6973.jpeg" Type="http://schemas.openxmlformats.org/officeDocument/2006/relationships/image" Id="rId6973"/><Relationship Target="media/document_image_rId6974.jpeg" Type="http://schemas.openxmlformats.org/officeDocument/2006/relationships/image" Id="rId6974"/><Relationship Target="media/document_image_rId6975.jpeg" Type="http://schemas.openxmlformats.org/officeDocument/2006/relationships/image" Id="rId6975"/><Relationship Target="media/document_image_rId6976.jpeg" Type="http://schemas.openxmlformats.org/officeDocument/2006/relationships/image" Id="rId6976"/><Relationship Target="media/document_image_rId6977.jpeg" Type="http://schemas.openxmlformats.org/officeDocument/2006/relationships/image" Id="rId6977"/><Relationship Target="media/document_image_rId6978.jpeg" Type="http://schemas.openxmlformats.org/officeDocument/2006/relationships/image" Id="rId6978"/><Relationship Target="media/document_image_rId6979.jpeg" Type="http://schemas.openxmlformats.org/officeDocument/2006/relationships/image" Id="rId6979"/><Relationship Target="media/document_image_rId6980.jpeg" Type="http://schemas.openxmlformats.org/officeDocument/2006/relationships/image" Id="rId6980"/><Relationship Target="media/document_image_rId6981.jpeg" Type="http://schemas.openxmlformats.org/officeDocument/2006/relationships/image" Id="rId6981"/><Relationship Target="media/document_image_rId6982.jpeg" Type="http://schemas.openxmlformats.org/officeDocument/2006/relationships/image" Id="rId6982"/><Relationship Target="media/document_image_rId6983.jpeg" Type="http://schemas.openxmlformats.org/officeDocument/2006/relationships/image" Id="rId6983"/><Relationship Target="media/document_image_rId6984.jpeg" Type="http://schemas.openxmlformats.org/officeDocument/2006/relationships/image" Id="rId6984"/><Relationship Target="media/document_image_rId6985.jpeg" Type="http://schemas.openxmlformats.org/officeDocument/2006/relationships/image" Id="rId6985"/><Relationship Target="media/document_image_rId6986.jpeg" Type="http://schemas.openxmlformats.org/officeDocument/2006/relationships/image" Id="rId6986"/><Relationship Target="media/document_image_rId6987.jpeg" Type="http://schemas.openxmlformats.org/officeDocument/2006/relationships/image" Id="rId6987"/><Relationship Target="media/document_image_rId6988.jpeg" Type="http://schemas.openxmlformats.org/officeDocument/2006/relationships/image" Id="rId6988"/><Relationship Target="media/document_image_rId6989.jpeg" Type="http://schemas.openxmlformats.org/officeDocument/2006/relationships/image" Id="rId6989"/><Relationship Target="media/document_image_rId6990.jpeg" Type="http://schemas.openxmlformats.org/officeDocument/2006/relationships/image" Id="rId6990"/><Relationship Target="media/document_image_rId6991.jpeg" Type="http://schemas.openxmlformats.org/officeDocument/2006/relationships/image" Id="rId6991"/><Relationship Target="media/document_image_rId6992.jpeg" Type="http://schemas.openxmlformats.org/officeDocument/2006/relationships/image" Id="rId6992"/><Relationship Target="media/document_image_rId6993.jpeg" Type="http://schemas.openxmlformats.org/officeDocument/2006/relationships/image" Id="rId6993"/><Relationship Target="media/document_image_rId6994.jpeg" Type="http://schemas.openxmlformats.org/officeDocument/2006/relationships/image" Id="rId6994"/><Relationship Target="media/document_image_rId6995.jpeg" Type="http://schemas.openxmlformats.org/officeDocument/2006/relationships/image" Id="rId6995"/><Relationship Target="media/document_image_rId6996.jpeg" Type="http://schemas.openxmlformats.org/officeDocument/2006/relationships/image" Id="rId6996"/><Relationship Target="media/document_image_rId6997.jpeg" Type="http://schemas.openxmlformats.org/officeDocument/2006/relationships/image" Id="rId6997"/><Relationship Target="media/document_image_rId6998.jpeg" Type="http://schemas.openxmlformats.org/officeDocument/2006/relationships/image" Id="rId6998"/><Relationship Target="media/document_image_rId6999.jpeg" Type="http://schemas.openxmlformats.org/officeDocument/2006/relationships/image" Id="rId6999"/><Relationship Target="media/document_image_rId7000.jpeg" Type="http://schemas.openxmlformats.org/officeDocument/2006/relationships/image" Id="rId7000"/><Relationship Target="media/document_image_rId7001.jpeg" Type="http://schemas.openxmlformats.org/officeDocument/2006/relationships/image" Id="rId7001"/><Relationship Target="media/document_image_rId7002.jpeg" Type="http://schemas.openxmlformats.org/officeDocument/2006/relationships/image" Id="rId7002"/><Relationship Target="media/document_image_rId7003.jpeg" Type="http://schemas.openxmlformats.org/officeDocument/2006/relationships/image" Id="rId7003"/><Relationship Target="media/document_image_rId7004.jpeg" Type="http://schemas.openxmlformats.org/officeDocument/2006/relationships/image" Id="rId7004"/><Relationship Target="media/document_image_rId7005.jpeg" Type="http://schemas.openxmlformats.org/officeDocument/2006/relationships/image" Id="rId7005"/><Relationship Target="media/document_image_rId7006.jpeg" Type="http://schemas.openxmlformats.org/officeDocument/2006/relationships/image" Id="rId7006"/><Relationship Target="media/document_image_rId7007.jpeg" Type="http://schemas.openxmlformats.org/officeDocument/2006/relationships/image" Id="rId7007"/><Relationship Target="media/document_image_rId7008.jpeg" Type="http://schemas.openxmlformats.org/officeDocument/2006/relationships/image" Id="rId7008"/><Relationship Target="media/document_image_rId7009.jpeg" Type="http://schemas.openxmlformats.org/officeDocument/2006/relationships/image" Id="rId7009"/><Relationship Target="media/document_image_rId7010.jpeg" Type="http://schemas.openxmlformats.org/officeDocument/2006/relationships/image" Id="rId7010"/><Relationship Target="media/document_image_rId7011.jpeg" Type="http://schemas.openxmlformats.org/officeDocument/2006/relationships/image" Id="rId7011"/><Relationship Target="media/document_image_rId7012.jpeg" Type="http://schemas.openxmlformats.org/officeDocument/2006/relationships/image" Id="rId7012"/><Relationship Target="media/document_image_rId7013.jpeg" Type="http://schemas.openxmlformats.org/officeDocument/2006/relationships/image" Id="rId7013"/><Relationship Target="media/document_image_rId7014.jpeg" Type="http://schemas.openxmlformats.org/officeDocument/2006/relationships/image" Id="rId7014"/><Relationship Target="media/document_image_rId7015.jpeg" Type="http://schemas.openxmlformats.org/officeDocument/2006/relationships/image" Id="rId7015"/><Relationship Target="media/document_image_rId7016.jpeg" Type="http://schemas.openxmlformats.org/officeDocument/2006/relationships/image" Id="rId7016"/><Relationship Target="media/document_image_rId7017.jpeg" Type="http://schemas.openxmlformats.org/officeDocument/2006/relationships/image" Id="rId7017"/><Relationship Target="media/document_image_rId7018.jpeg" Type="http://schemas.openxmlformats.org/officeDocument/2006/relationships/image" Id="rId7018"/><Relationship Target="media/document_image_rId7019.jpeg" Type="http://schemas.openxmlformats.org/officeDocument/2006/relationships/image" Id="rId7019"/><Relationship Target="media/document_image_rId7020.jpeg" Type="http://schemas.openxmlformats.org/officeDocument/2006/relationships/image" Id="rId7020"/><Relationship Target="media/document_image_rId7021.jpeg" Type="http://schemas.openxmlformats.org/officeDocument/2006/relationships/image" Id="rId7021"/><Relationship Target="media/document_image_rId7022.jpeg" Type="http://schemas.openxmlformats.org/officeDocument/2006/relationships/image" Id="rId7022"/><Relationship Target="media/document_image_rId7023.jpeg" Type="http://schemas.openxmlformats.org/officeDocument/2006/relationships/image" Id="rId7023"/><Relationship Target="media/document_image_rId7024.jpeg" Type="http://schemas.openxmlformats.org/officeDocument/2006/relationships/image" Id="rId7024"/><Relationship Target="media/document_image_rId7025.jpeg" Type="http://schemas.openxmlformats.org/officeDocument/2006/relationships/image" Id="rId7025"/><Relationship Target="media/document_image_rId7026.jpeg" Type="http://schemas.openxmlformats.org/officeDocument/2006/relationships/image" Id="rId7026"/><Relationship Target="media/document_image_rId7027.jpeg" Type="http://schemas.openxmlformats.org/officeDocument/2006/relationships/image" Id="rId7027"/><Relationship Target="media/document_image_rId7028.jpeg" Type="http://schemas.openxmlformats.org/officeDocument/2006/relationships/image" Id="rId7028"/><Relationship Target="media/document_image_rId7029.jpeg" Type="http://schemas.openxmlformats.org/officeDocument/2006/relationships/image" Id="rId7029"/><Relationship Target="media/document_image_rId7030.jpeg" Type="http://schemas.openxmlformats.org/officeDocument/2006/relationships/image" Id="rId7030"/><Relationship Target="media/document_image_rId7031.jpeg" Type="http://schemas.openxmlformats.org/officeDocument/2006/relationships/image" Id="rId7031"/><Relationship Target="media/document_image_rId7032.jpeg" Type="http://schemas.openxmlformats.org/officeDocument/2006/relationships/image" Id="rId7032"/><Relationship Target="media/document_image_rId7033.jpeg" Type="http://schemas.openxmlformats.org/officeDocument/2006/relationships/image" Id="rId7033"/><Relationship Target="media/document_image_rId7034.jpeg" Type="http://schemas.openxmlformats.org/officeDocument/2006/relationships/image" Id="rId7034"/><Relationship Target="media/document_image_rId7035.jpeg" Type="http://schemas.openxmlformats.org/officeDocument/2006/relationships/image" Id="rId7035"/><Relationship Target="media/document_image_rId7036.jpeg" Type="http://schemas.openxmlformats.org/officeDocument/2006/relationships/image" Id="rId7036"/><Relationship Target="media/document_image_rId7037.jpeg" Type="http://schemas.openxmlformats.org/officeDocument/2006/relationships/image" Id="rId7037"/><Relationship Target="media/document_image_rId7038.jpeg" Type="http://schemas.openxmlformats.org/officeDocument/2006/relationships/image" Id="rId7038"/><Relationship Target="media/document_image_rId7039.jpeg" Type="http://schemas.openxmlformats.org/officeDocument/2006/relationships/image" Id="rId7039"/><Relationship Target="media/document_image_rId7040.jpeg" Type="http://schemas.openxmlformats.org/officeDocument/2006/relationships/image" Id="rId7040"/><Relationship Target="media/document_image_rId7041.jpeg" Type="http://schemas.openxmlformats.org/officeDocument/2006/relationships/image" Id="rId7041"/><Relationship Target="media/document_image_rId7042.jpeg" Type="http://schemas.openxmlformats.org/officeDocument/2006/relationships/image" Id="rId7042"/><Relationship Target="media/document_image_rId7043.jpeg" Type="http://schemas.openxmlformats.org/officeDocument/2006/relationships/image" Id="rId7043"/><Relationship Target="media/document_image_rId7044.jpeg" Type="http://schemas.openxmlformats.org/officeDocument/2006/relationships/image" Id="rId7044"/><Relationship Target="media/document_image_rId7045.jpeg" Type="http://schemas.openxmlformats.org/officeDocument/2006/relationships/image" Id="rId7045"/><Relationship Target="media/document_image_rId7046.jpeg" Type="http://schemas.openxmlformats.org/officeDocument/2006/relationships/image" Id="rId7046"/><Relationship Target="media/document_image_rId7047.jpeg" Type="http://schemas.openxmlformats.org/officeDocument/2006/relationships/image" Id="rId7047"/><Relationship Target="media/document_image_rId7048.jpeg" Type="http://schemas.openxmlformats.org/officeDocument/2006/relationships/image" Id="rId7048"/><Relationship Target="media/document_image_rId7049.jpeg" Type="http://schemas.openxmlformats.org/officeDocument/2006/relationships/image" Id="rId7049"/><Relationship Target="media/document_image_rId7050.jpeg" Type="http://schemas.openxmlformats.org/officeDocument/2006/relationships/image" Id="rId7050"/><Relationship Target="media/document_image_rId7051.jpeg" Type="http://schemas.openxmlformats.org/officeDocument/2006/relationships/image" Id="rId7051"/><Relationship Target="media/document_image_rId7052.jpeg" Type="http://schemas.openxmlformats.org/officeDocument/2006/relationships/image" Id="rId7052"/><Relationship Target="media/document_image_rId7053.jpeg" Type="http://schemas.openxmlformats.org/officeDocument/2006/relationships/image" Id="rId7053"/><Relationship Target="media/document_image_rId7054.jpeg" Type="http://schemas.openxmlformats.org/officeDocument/2006/relationships/image" Id="rId7054"/><Relationship Target="media/document_image_rId7055.jpeg" Type="http://schemas.openxmlformats.org/officeDocument/2006/relationships/image" Id="rId7055"/><Relationship Target="media/document_image_rId7056.jpeg" Type="http://schemas.openxmlformats.org/officeDocument/2006/relationships/image" Id="rId7056"/><Relationship Target="media/document_image_rId7057.jpeg" Type="http://schemas.openxmlformats.org/officeDocument/2006/relationships/image" Id="rId7057"/><Relationship Target="media/document_image_rId7058.jpeg" Type="http://schemas.openxmlformats.org/officeDocument/2006/relationships/image" Id="rId7058"/><Relationship Target="media/document_image_rId7059.jpeg" Type="http://schemas.openxmlformats.org/officeDocument/2006/relationships/image" Id="rId7059"/><Relationship Target="media/document_image_rId7060.jpeg" Type="http://schemas.openxmlformats.org/officeDocument/2006/relationships/image" Id="rId7060"/><Relationship Target="media/document_image_rId7061.jpeg" Type="http://schemas.openxmlformats.org/officeDocument/2006/relationships/image" Id="rId7061"/><Relationship Target="media/document_image_rId7062.jpeg" Type="http://schemas.openxmlformats.org/officeDocument/2006/relationships/image" Id="rId7062"/><Relationship Target="media/document_image_rId7063.jpeg" Type="http://schemas.openxmlformats.org/officeDocument/2006/relationships/image" Id="rId7063"/><Relationship Target="media/document_image_rId7064.jpeg" Type="http://schemas.openxmlformats.org/officeDocument/2006/relationships/image" Id="rId7064"/><Relationship Target="media/document_image_rId7065.jpeg" Type="http://schemas.openxmlformats.org/officeDocument/2006/relationships/image" Id="rId7065"/><Relationship Target="media/document_image_rId7066.jpeg" Type="http://schemas.openxmlformats.org/officeDocument/2006/relationships/image" Id="rId7066"/><Relationship Target="media/document_image_rId7067.jpeg" Type="http://schemas.openxmlformats.org/officeDocument/2006/relationships/image" Id="rId7067"/><Relationship Target="media/document_image_rId7068.jpeg" Type="http://schemas.openxmlformats.org/officeDocument/2006/relationships/image" Id="rId7068"/><Relationship Target="media/document_image_rId7069.jpeg" Type="http://schemas.openxmlformats.org/officeDocument/2006/relationships/image" Id="rId7069"/><Relationship Target="media/document_image_rId7070.jpeg" Type="http://schemas.openxmlformats.org/officeDocument/2006/relationships/image" Id="rId7070"/><Relationship Target="media/document_image_rId7071.jpeg" Type="http://schemas.openxmlformats.org/officeDocument/2006/relationships/image" Id="rId7071"/><Relationship Target="media/document_image_rId7072.jpeg" Type="http://schemas.openxmlformats.org/officeDocument/2006/relationships/image" Id="rId7072"/><Relationship Target="media/document_image_rId7073.jpeg" Type="http://schemas.openxmlformats.org/officeDocument/2006/relationships/image" Id="rId7073"/><Relationship Target="media/document_image_rId7074.jpeg" Type="http://schemas.openxmlformats.org/officeDocument/2006/relationships/image" Id="rId7074"/><Relationship Target="media/document_image_rId7075.jpeg" Type="http://schemas.openxmlformats.org/officeDocument/2006/relationships/image" Id="rId7075"/><Relationship Target="media/document_image_rId7076.jpeg" Type="http://schemas.openxmlformats.org/officeDocument/2006/relationships/image" Id="rId7076"/><Relationship Target="media/document_image_rId7077.jpeg" Type="http://schemas.openxmlformats.org/officeDocument/2006/relationships/image" Id="rId7077"/><Relationship Target="media/document_image_rId7078.jpeg" Type="http://schemas.openxmlformats.org/officeDocument/2006/relationships/image" Id="rId7078"/><Relationship Target="media/document_image_rId7079.jpeg" Type="http://schemas.openxmlformats.org/officeDocument/2006/relationships/image" Id="rId7079"/><Relationship Target="media/document_image_rId7080.jpeg" Type="http://schemas.openxmlformats.org/officeDocument/2006/relationships/image" Id="rId7080"/><Relationship Target="media/document_image_rId7081.jpeg" Type="http://schemas.openxmlformats.org/officeDocument/2006/relationships/image" Id="rId7081"/><Relationship Target="media/document_image_rId7082.jpeg" Type="http://schemas.openxmlformats.org/officeDocument/2006/relationships/image" Id="rId7082"/><Relationship Target="media/document_image_rId7083.jpeg" Type="http://schemas.openxmlformats.org/officeDocument/2006/relationships/image" Id="rId7083"/><Relationship Target="media/document_image_rId7084.jpeg" Type="http://schemas.openxmlformats.org/officeDocument/2006/relationships/image" Id="rId7084"/><Relationship Target="media/document_image_rId7085.jpeg" Type="http://schemas.openxmlformats.org/officeDocument/2006/relationships/image" Id="rId7085"/><Relationship Target="media/document_image_rId7086.jpeg" Type="http://schemas.openxmlformats.org/officeDocument/2006/relationships/image" Id="rId7086"/><Relationship Target="media/document_image_rId7087.jpeg" Type="http://schemas.openxmlformats.org/officeDocument/2006/relationships/image" Id="rId7087"/><Relationship Target="media/document_image_rId7088.jpeg" Type="http://schemas.openxmlformats.org/officeDocument/2006/relationships/image" Id="rId7088"/><Relationship Target="media/document_image_rId7089.jpeg" Type="http://schemas.openxmlformats.org/officeDocument/2006/relationships/image" Id="rId7089"/><Relationship Target="media/document_image_rId7090.jpeg" Type="http://schemas.openxmlformats.org/officeDocument/2006/relationships/image" Id="rId7090"/><Relationship Target="media/document_image_rId7091.jpeg" Type="http://schemas.openxmlformats.org/officeDocument/2006/relationships/image" Id="rId7091"/><Relationship Target="media/document_image_rId7092.jpeg" Type="http://schemas.openxmlformats.org/officeDocument/2006/relationships/image" Id="rId7092"/><Relationship Target="media/document_image_rId7093.jpeg" Type="http://schemas.openxmlformats.org/officeDocument/2006/relationships/image" Id="rId7093"/><Relationship Target="media/document_image_rId7094.jpeg" Type="http://schemas.openxmlformats.org/officeDocument/2006/relationships/image" Id="rId7094"/><Relationship Target="media/document_image_rId7095.jpeg" Type="http://schemas.openxmlformats.org/officeDocument/2006/relationships/image" Id="rId7095"/><Relationship Target="media/document_image_rId7096.jpeg" Type="http://schemas.openxmlformats.org/officeDocument/2006/relationships/image" Id="rId7096"/><Relationship Target="media/document_image_rId7097.jpeg" Type="http://schemas.openxmlformats.org/officeDocument/2006/relationships/image" Id="rId7097"/><Relationship Target="media/document_image_rId7098.jpeg" Type="http://schemas.openxmlformats.org/officeDocument/2006/relationships/image" Id="rId7098"/><Relationship Target="media/document_image_rId7099.jpeg" Type="http://schemas.openxmlformats.org/officeDocument/2006/relationships/image" Id="rId7099"/><Relationship Target="media/document_image_rId7100.jpeg" Type="http://schemas.openxmlformats.org/officeDocument/2006/relationships/image" Id="rId7100"/><Relationship Target="media/document_image_rId7101.jpeg" Type="http://schemas.openxmlformats.org/officeDocument/2006/relationships/image" Id="rId7101"/><Relationship Target="media/document_image_rId7102.jpeg" Type="http://schemas.openxmlformats.org/officeDocument/2006/relationships/image" Id="rId7102"/><Relationship Target="media/document_image_rId7103.jpeg" Type="http://schemas.openxmlformats.org/officeDocument/2006/relationships/image" Id="rId7103"/><Relationship Target="media/document_image_rId7104.jpeg" Type="http://schemas.openxmlformats.org/officeDocument/2006/relationships/image" Id="rId7104"/><Relationship Target="media/document_image_rId7105.jpeg" Type="http://schemas.openxmlformats.org/officeDocument/2006/relationships/image" Id="rId7105"/><Relationship Target="media/document_image_rId7106.jpeg" Type="http://schemas.openxmlformats.org/officeDocument/2006/relationships/image" Id="rId7106"/><Relationship Target="media/document_image_rId7107.jpeg" Type="http://schemas.openxmlformats.org/officeDocument/2006/relationships/image" Id="rId7107"/><Relationship Target="media/document_image_rId7108.jpeg" Type="http://schemas.openxmlformats.org/officeDocument/2006/relationships/image" Id="rId7108"/><Relationship Target="media/document_image_rId7109.jpeg" Type="http://schemas.openxmlformats.org/officeDocument/2006/relationships/image" Id="rId7109"/><Relationship Target="media/document_image_rId7110.jpeg" Type="http://schemas.openxmlformats.org/officeDocument/2006/relationships/image" Id="rId7110"/><Relationship Target="media/document_image_rId7111.jpeg" Type="http://schemas.openxmlformats.org/officeDocument/2006/relationships/image" Id="rId7111"/><Relationship Target="media/document_image_rId7112.jpeg" Type="http://schemas.openxmlformats.org/officeDocument/2006/relationships/image" Id="rId7112"/><Relationship Target="media/document_image_rId7113.jpeg" Type="http://schemas.openxmlformats.org/officeDocument/2006/relationships/image" Id="rId7113"/><Relationship Target="media/document_image_rId7114.jpeg" Type="http://schemas.openxmlformats.org/officeDocument/2006/relationships/image" Id="rId7114"/><Relationship Target="media/document_image_rId7115.jpeg" Type="http://schemas.openxmlformats.org/officeDocument/2006/relationships/image" Id="rId7115"/><Relationship Target="media/document_image_rId7116.jpeg" Type="http://schemas.openxmlformats.org/officeDocument/2006/relationships/image" Id="rId7116"/><Relationship Target="media/document_image_rId7117.jpeg" Type="http://schemas.openxmlformats.org/officeDocument/2006/relationships/image" Id="rId7117"/><Relationship Target="media/document_image_rId7118.jpeg" Type="http://schemas.openxmlformats.org/officeDocument/2006/relationships/image" Id="rId7118"/><Relationship Target="media/document_image_rId7119.jpeg" Type="http://schemas.openxmlformats.org/officeDocument/2006/relationships/image" Id="rId7119"/><Relationship Target="media/document_image_rId7120.jpeg" Type="http://schemas.openxmlformats.org/officeDocument/2006/relationships/image" Id="rId7120"/><Relationship Target="media/document_image_rId7121.jpeg" Type="http://schemas.openxmlformats.org/officeDocument/2006/relationships/image" Id="rId7121"/><Relationship Target="media/document_image_rId7122.jpeg" Type="http://schemas.openxmlformats.org/officeDocument/2006/relationships/image" Id="rId7122"/><Relationship Target="media/document_image_rId7123.jpeg" Type="http://schemas.openxmlformats.org/officeDocument/2006/relationships/image" Id="rId7123"/><Relationship Target="media/document_image_rId7124.jpeg" Type="http://schemas.openxmlformats.org/officeDocument/2006/relationships/image" Id="rId7124"/><Relationship Target="media/document_image_rId7125.jpeg" Type="http://schemas.openxmlformats.org/officeDocument/2006/relationships/image" Id="rId7125"/><Relationship Target="media/document_image_rId7126.jpeg" Type="http://schemas.openxmlformats.org/officeDocument/2006/relationships/image" Id="rId7126"/><Relationship Target="media/document_image_rId7127.jpeg" Type="http://schemas.openxmlformats.org/officeDocument/2006/relationships/image" Id="rId7127"/><Relationship Target="media/document_image_rId7128.jpeg" Type="http://schemas.openxmlformats.org/officeDocument/2006/relationships/image" Id="rId7128"/><Relationship Target="media/document_image_rId7129.jpeg" Type="http://schemas.openxmlformats.org/officeDocument/2006/relationships/image" Id="rId7129"/><Relationship Target="media/document_image_rId7130.jpeg" Type="http://schemas.openxmlformats.org/officeDocument/2006/relationships/image" Id="rId7130"/><Relationship Target="media/document_image_rId7131.jpeg" Type="http://schemas.openxmlformats.org/officeDocument/2006/relationships/image" Id="rId7131"/><Relationship Target="media/document_image_rId7132.jpeg" Type="http://schemas.openxmlformats.org/officeDocument/2006/relationships/image" Id="rId7132"/><Relationship Target="media/document_image_rId7133.jpeg" Type="http://schemas.openxmlformats.org/officeDocument/2006/relationships/image" Id="rId7133"/><Relationship Target="media/document_image_rId7134.jpeg" Type="http://schemas.openxmlformats.org/officeDocument/2006/relationships/image" Id="rId7134"/><Relationship Target="media/document_image_rId7135.jpeg" Type="http://schemas.openxmlformats.org/officeDocument/2006/relationships/image" Id="rId7135"/><Relationship Target="media/document_image_rId7136.jpeg" Type="http://schemas.openxmlformats.org/officeDocument/2006/relationships/image" Id="rId7136"/><Relationship Target="media/document_image_rId7137.jpeg" Type="http://schemas.openxmlformats.org/officeDocument/2006/relationships/image" Id="rId7137"/><Relationship Target="media/document_image_rId7138.jpeg" Type="http://schemas.openxmlformats.org/officeDocument/2006/relationships/image" Id="rId7138"/><Relationship Target="media/document_image_rId7139.jpeg" Type="http://schemas.openxmlformats.org/officeDocument/2006/relationships/image" Id="rId7139"/><Relationship Target="media/document_image_rId7140.jpeg" Type="http://schemas.openxmlformats.org/officeDocument/2006/relationships/image" Id="rId7140"/><Relationship Target="media/document_image_rId7141.jpeg" Type="http://schemas.openxmlformats.org/officeDocument/2006/relationships/image" Id="rId7141"/><Relationship Target="media/document_image_rId7142.jpeg" Type="http://schemas.openxmlformats.org/officeDocument/2006/relationships/image" Id="rId7142"/><Relationship Target="media/document_image_rId7143.jpeg" Type="http://schemas.openxmlformats.org/officeDocument/2006/relationships/image" Id="rId7143"/><Relationship Target="media/document_image_rId7144.jpeg" Type="http://schemas.openxmlformats.org/officeDocument/2006/relationships/image" Id="rId7144"/><Relationship Target="media/document_image_rId7145.jpeg" Type="http://schemas.openxmlformats.org/officeDocument/2006/relationships/image" Id="rId7145"/><Relationship Target="media/document_image_rId7146.jpeg" Type="http://schemas.openxmlformats.org/officeDocument/2006/relationships/image" Id="rId7146"/><Relationship Target="media/document_image_rId7147.jpeg" Type="http://schemas.openxmlformats.org/officeDocument/2006/relationships/image" Id="rId7147"/><Relationship Target="media/document_image_rId7148.jpeg" Type="http://schemas.openxmlformats.org/officeDocument/2006/relationships/image" Id="rId7148"/><Relationship Target="media/document_image_rId7149.jpeg" Type="http://schemas.openxmlformats.org/officeDocument/2006/relationships/image" Id="rId7149"/><Relationship Target="media/document_image_rId7150.jpeg" Type="http://schemas.openxmlformats.org/officeDocument/2006/relationships/image" Id="rId7150"/><Relationship Target="media/document_image_rId7151.jpeg" Type="http://schemas.openxmlformats.org/officeDocument/2006/relationships/image" Id="rId7151"/><Relationship Target="media/document_image_rId7152.jpeg" Type="http://schemas.openxmlformats.org/officeDocument/2006/relationships/image" Id="rId7152"/><Relationship Target="media/document_image_rId7153.jpeg" Type="http://schemas.openxmlformats.org/officeDocument/2006/relationships/image" Id="rId7153"/><Relationship Target="media/document_image_rId7154.jpeg" Type="http://schemas.openxmlformats.org/officeDocument/2006/relationships/image" Id="rId7154"/><Relationship Target="media/document_image_rId7155.jpeg" Type="http://schemas.openxmlformats.org/officeDocument/2006/relationships/image" Id="rId7155"/><Relationship Target="media/document_image_rId7156.jpeg" Type="http://schemas.openxmlformats.org/officeDocument/2006/relationships/image" Id="rId7156"/><Relationship Target="media/document_image_rId7157.jpeg" Type="http://schemas.openxmlformats.org/officeDocument/2006/relationships/image" Id="rId7157"/><Relationship Target="media/document_image_rId7158.jpeg" Type="http://schemas.openxmlformats.org/officeDocument/2006/relationships/image" Id="rId7158"/><Relationship Target="media/document_image_rId7159.jpeg" Type="http://schemas.openxmlformats.org/officeDocument/2006/relationships/image" Id="rId7159"/><Relationship Target="media/document_image_rId7160.jpeg" Type="http://schemas.openxmlformats.org/officeDocument/2006/relationships/image" Id="rId7160"/><Relationship Target="media/document_image_rId7161.jpeg" Type="http://schemas.openxmlformats.org/officeDocument/2006/relationships/image" Id="rId7161"/><Relationship Target="media/document_image_rId7162.jpeg" Type="http://schemas.openxmlformats.org/officeDocument/2006/relationships/image" Id="rId7162"/><Relationship Target="media/document_image_rId7163.jpeg" Type="http://schemas.openxmlformats.org/officeDocument/2006/relationships/image" Id="rId7163"/><Relationship Target="media/document_image_rId7164.jpeg" Type="http://schemas.openxmlformats.org/officeDocument/2006/relationships/image" Id="rId7164"/><Relationship Target="media/document_image_rId7165.jpeg" Type="http://schemas.openxmlformats.org/officeDocument/2006/relationships/image" Id="rId7165"/><Relationship Target="media/document_image_rId7166.jpeg" Type="http://schemas.openxmlformats.org/officeDocument/2006/relationships/image" Id="rId7166"/><Relationship Target="media/document_image_rId7167.jpeg" Type="http://schemas.openxmlformats.org/officeDocument/2006/relationships/image" Id="rId7167"/><Relationship Target="media/document_image_rId7168.jpeg" Type="http://schemas.openxmlformats.org/officeDocument/2006/relationships/image" Id="rId7168"/><Relationship Target="media/document_image_rId7169.jpeg" Type="http://schemas.openxmlformats.org/officeDocument/2006/relationships/image" Id="rId7169"/><Relationship Target="media/document_image_rId7170.jpeg" Type="http://schemas.openxmlformats.org/officeDocument/2006/relationships/image" Id="rId7170"/><Relationship Target="media/document_image_rId7171.jpeg" Type="http://schemas.openxmlformats.org/officeDocument/2006/relationships/image" Id="rId7171"/><Relationship Target="media/document_image_rId7172.jpeg" Type="http://schemas.openxmlformats.org/officeDocument/2006/relationships/image" Id="rId7172"/><Relationship Target="media/document_image_rId7173.jpeg" Type="http://schemas.openxmlformats.org/officeDocument/2006/relationships/image" Id="rId7173"/><Relationship Target="media/document_image_rId7174.jpeg" Type="http://schemas.openxmlformats.org/officeDocument/2006/relationships/image" Id="rId7174"/><Relationship Target="media/document_image_rId7175.jpeg" Type="http://schemas.openxmlformats.org/officeDocument/2006/relationships/image" Id="rId7175"/><Relationship Target="media/document_image_rId7176.jpeg" Type="http://schemas.openxmlformats.org/officeDocument/2006/relationships/image" Id="rId7176"/><Relationship Target="media/document_image_rId7177.jpeg" Type="http://schemas.openxmlformats.org/officeDocument/2006/relationships/image" Id="rId7177"/><Relationship Target="media/document_image_rId7178.jpeg" Type="http://schemas.openxmlformats.org/officeDocument/2006/relationships/image" Id="rId7178"/><Relationship Target="media/document_image_rId7179.jpeg" Type="http://schemas.openxmlformats.org/officeDocument/2006/relationships/image" Id="rId7179"/><Relationship Target="media/document_image_rId7180.jpeg" Type="http://schemas.openxmlformats.org/officeDocument/2006/relationships/image" Id="rId7180"/><Relationship Target="media/document_image_rId7181.jpeg" Type="http://schemas.openxmlformats.org/officeDocument/2006/relationships/image" Id="rId7181"/><Relationship Target="media/document_image_rId7182.jpeg" Type="http://schemas.openxmlformats.org/officeDocument/2006/relationships/image" Id="rId7182"/><Relationship Target="media/document_image_rId7183.jpeg" Type="http://schemas.openxmlformats.org/officeDocument/2006/relationships/image" Id="rId7183"/><Relationship Target="media/document_image_rId7184.jpeg" Type="http://schemas.openxmlformats.org/officeDocument/2006/relationships/image" Id="rId7184"/><Relationship Target="media/document_image_rId7185.jpeg" Type="http://schemas.openxmlformats.org/officeDocument/2006/relationships/image" Id="rId7185"/><Relationship Target="media/document_image_rId7186.jpeg" Type="http://schemas.openxmlformats.org/officeDocument/2006/relationships/image" Id="rId7186"/><Relationship Target="media/document_image_rId7187.jpeg" Type="http://schemas.openxmlformats.org/officeDocument/2006/relationships/image" Id="rId7187"/><Relationship Target="media/document_image_rId7188.jpeg" Type="http://schemas.openxmlformats.org/officeDocument/2006/relationships/image" Id="rId7188"/><Relationship Target="media/document_image_rId7189.jpeg" Type="http://schemas.openxmlformats.org/officeDocument/2006/relationships/image" Id="rId7189"/><Relationship Target="media/document_image_rId7190.jpeg" Type="http://schemas.openxmlformats.org/officeDocument/2006/relationships/image" Id="rId7190"/><Relationship Target="media/document_image_rId7191.jpeg" Type="http://schemas.openxmlformats.org/officeDocument/2006/relationships/image" Id="rId7191"/><Relationship Target="media/document_image_rId7192.jpeg" Type="http://schemas.openxmlformats.org/officeDocument/2006/relationships/image" Id="rId7192"/><Relationship Target="media/document_image_rId7193.jpeg" Type="http://schemas.openxmlformats.org/officeDocument/2006/relationships/image" Id="rId7193"/><Relationship Target="media/document_image_rId7194.jpeg" Type="http://schemas.openxmlformats.org/officeDocument/2006/relationships/image" Id="rId7194"/><Relationship Target="media/document_image_rId7195.jpeg" Type="http://schemas.openxmlformats.org/officeDocument/2006/relationships/image" Id="rId7195"/><Relationship Target="media/document_image_rId7196.jpeg" Type="http://schemas.openxmlformats.org/officeDocument/2006/relationships/image" Id="rId7196"/><Relationship Target="media/document_image_rId7197.jpeg" Type="http://schemas.openxmlformats.org/officeDocument/2006/relationships/image" Id="rId7197"/><Relationship Target="media/document_image_rId7198.jpeg" Type="http://schemas.openxmlformats.org/officeDocument/2006/relationships/image" Id="rId7198"/><Relationship Target="media/document_image_rId7199.jpeg" Type="http://schemas.openxmlformats.org/officeDocument/2006/relationships/image" Id="rId7199"/><Relationship Target="media/document_image_rId7200.jpeg" Type="http://schemas.openxmlformats.org/officeDocument/2006/relationships/image" Id="rId7200"/><Relationship Target="media/document_image_rId7201.jpeg" Type="http://schemas.openxmlformats.org/officeDocument/2006/relationships/image" Id="rId7201"/><Relationship Target="media/document_image_rId7202.jpeg" Type="http://schemas.openxmlformats.org/officeDocument/2006/relationships/image" Id="rId7202"/><Relationship Target="media/document_image_rId7203.jpeg" Type="http://schemas.openxmlformats.org/officeDocument/2006/relationships/image" Id="rId7203"/><Relationship Target="media/document_image_rId7204.jpeg" Type="http://schemas.openxmlformats.org/officeDocument/2006/relationships/image" Id="rId7204"/><Relationship Target="media/document_image_rId7205.jpeg" Type="http://schemas.openxmlformats.org/officeDocument/2006/relationships/image" Id="rId7205"/><Relationship Target="media/document_image_rId7206.jpeg" Type="http://schemas.openxmlformats.org/officeDocument/2006/relationships/image" Id="rId7206"/><Relationship Target="media/document_image_rId7207.jpeg" Type="http://schemas.openxmlformats.org/officeDocument/2006/relationships/image" Id="rId7207"/><Relationship Target="media/document_image_rId7208.jpeg" Type="http://schemas.openxmlformats.org/officeDocument/2006/relationships/image" Id="rId7208"/><Relationship Target="media/document_image_rId7209.jpeg" Type="http://schemas.openxmlformats.org/officeDocument/2006/relationships/image" Id="rId7209"/><Relationship Target="media/document_image_rId7210.jpeg" Type="http://schemas.openxmlformats.org/officeDocument/2006/relationships/image" Id="rId7210"/><Relationship Target="media/document_image_rId7211.jpeg" Type="http://schemas.openxmlformats.org/officeDocument/2006/relationships/image" Id="rId7211"/><Relationship Target="media/document_image_rId7212.jpeg" Type="http://schemas.openxmlformats.org/officeDocument/2006/relationships/image" Id="rId7212"/><Relationship Target="media/document_image_rId7213.jpeg" Type="http://schemas.openxmlformats.org/officeDocument/2006/relationships/image" Id="rId7213"/><Relationship Target="media/document_image_rId7214.jpeg" Type="http://schemas.openxmlformats.org/officeDocument/2006/relationships/image" Id="rId7214"/><Relationship Target="media/document_image_rId7215.jpeg" Type="http://schemas.openxmlformats.org/officeDocument/2006/relationships/image" Id="rId7215"/><Relationship Target="media/document_image_rId7216.jpeg" Type="http://schemas.openxmlformats.org/officeDocument/2006/relationships/image" Id="rId7216"/><Relationship Target="media/document_image_rId7217.jpeg" Type="http://schemas.openxmlformats.org/officeDocument/2006/relationships/image" Id="rId7217"/><Relationship Target="media/document_image_rId7218.jpeg" Type="http://schemas.openxmlformats.org/officeDocument/2006/relationships/image" Id="rId7218"/><Relationship Target="media/document_image_rId7219.jpeg" Type="http://schemas.openxmlformats.org/officeDocument/2006/relationships/image" Id="rId7219"/><Relationship Target="media/document_image_rId7220.jpeg" Type="http://schemas.openxmlformats.org/officeDocument/2006/relationships/image" Id="rId7220"/><Relationship Target="media/document_image_rId7221.jpeg" Type="http://schemas.openxmlformats.org/officeDocument/2006/relationships/image" Id="rId7221"/><Relationship Target="media/document_image_rId7222.jpeg" Type="http://schemas.openxmlformats.org/officeDocument/2006/relationships/image" Id="rId7222"/><Relationship Target="media/document_image_rId7223.jpeg" Type="http://schemas.openxmlformats.org/officeDocument/2006/relationships/image" Id="rId7223"/><Relationship Target="media/document_image_rId7224.jpeg" Type="http://schemas.openxmlformats.org/officeDocument/2006/relationships/image" Id="rId7224"/><Relationship Target="media/document_image_rId7225.jpeg" Type="http://schemas.openxmlformats.org/officeDocument/2006/relationships/image" Id="rId7225"/><Relationship Target="media/document_image_rId7226.jpeg" Type="http://schemas.openxmlformats.org/officeDocument/2006/relationships/image" Id="rId7226"/><Relationship Target="media/document_image_rId7227.jpeg" Type="http://schemas.openxmlformats.org/officeDocument/2006/relationships/image" Id="rId7227"/><Relationship Target="media/document_image_rId7228.jpeg" Type="http://schemas.openxmlformats.org/officeDocument/2006/relationships/image" Id="rId7228"/><Relationship Target="media/document_image_rId7229.jpeg" Type="http://schemas.openxmlformats.org/officeDocument/2006/relationships/image" Id="rId7229"/><Relationship Target="media/document_image_rId7230.jpeg" Type="http://schemas.openxmlformats.org/officeDocument/2006/relationships/image" Id="rId7230"/><Relationship Target="media/document_image_rId7231.jpeg" Type="http://schemas.openxmlformats.org/officeDocument/2006/relationships/image" Id="rId7231"/><Relationship Target="media/document_image_rId7232.jpeg" Type="http://schemas.openxmlformats.org/officeDocument/2006/relationships/image" Id="rId7232"/><Relationship Target="media/document_image_rId7233.jpeg" Type="http://schemas.openxmlformats.org/officeDocument/2006/relationships/image" Id="rId7233"/><Relationship Target="media/document_image_rId7234.jpeg" Type="http://schemas.openxmlformats.org/officeDocument/2006/relationships/image" Id="rId7234"/><Relationship Target="media/document_image_rId7235.jpeg" Type="http://schemas.openxmlformats.org/officeDocument/2006/relationships/image" Id="rId7235"/><Relationship Target="media/document_image_rId7236.jpeg" Type="http://schemas.openxmlformats.org/officeDocument/2006/relationships/image" Id="rId7236"/><Relationship Target="media/document_image_rId7237.jpeg" Type="http://schemas.openxmlformats.org/officeDocument/2006/relationships/image" Id="rId7237"/><Relationship Target="media/document_image_rId7238.jpeg" Type="http://schemas.openxmlformats.org/officeDocument/2006/relationships/image" Id="rId7238"/><Relationship Target="media/document_image_rId7239.jpeg" Type="http://schemas.openxmlformats.org/officeDocument/2006/relationships/image" Id="rId7239"/><Relationship Target="media/document_image_rId7240.jpeg" Type="http://schemas.openxmlformats.org/officeDocument/2006/relationships/image" Id="rId7240"/><Relationship Target="media/document_image_rId7241.jpeg" Type="http://schemas.openxmlformats.org/officeDocument/2006/relationships/image" Id="rId7241"/><Relationship Target="media/document_image_rId7242.jpeg" Type="http://schemas.openxmlformats.org/officeDocument/2006/relationships/image" Id="rId7242"/><Relationship Target="media/document_image_rId7243.jpeg" Type="http://schemas.openxmlformats.org/officeDocument/2006/relationships/image" Id="rId7243"/><Relationship Target="media/document_image_rId7244.jpeg" Type="http://schemas.openxmlformats.org/officeDocument/2006/relationships/image" Id="rId7244"/><Relationship Target="media/document_image_rId7245.jpeg" Type="http://schemas.openxmlformats.org/officeDocument/2006/relationships/image" Id="rId7245"/><Relationship Target="media/document_image_rId7246.jpeg" Type="http://schemas.openxmlformats.org/officeDocument/2006/relationships/image" Id="rId7246"/><Relationship Target="media/document_image_rId7247.jpeg" Type="http://schemas.openxmlformats.org/officeDocument/2006/relationships/image" Id="rId7247"/><Relationship Target="media/document_image_rId7248.jpeg" Type="http://schemas.openxmlformats.org/officeDocument/2006/relationships/image" Id="rId7248"/><Relationship Target="media/document_image_rId7249.jpeg" Type="http://schemas.openxmlformats.org/officeDocument/2006/relationships/image" Id="rId7249"/><Relationship Target="media/document_image_rId7250.jpeg" Type="http://schemas.openxmlformats.org/officeDocument/2006/relationships/image" Id="rId7250"/><Relationship Target="media/document_image_rId7251.jpeg" Type="http://schemas.openxmlformats.org/officeDocument/2006/relationships/image" Id="rId7251"/><Relationship Target="media/document_image_rId7252.jpeg" Type="http://schemas.openxmlformats.org/officeDocument/2006/relationships/image" Id="rId7252"/><Relationship Target="media/document_image_rId7253.jpeg" Type="http://schemas.openxmlformats.org/officeDocument/2006/relationships/image" Id="rId7253"/><Relationship Target="media/document_image_rId7254.jpeg" Type="http://schemas.openxmlformats.org/officeDocument/2006/relationships/image" Id="rId7254"/><Relationship Target="media/document_image_rId7255.jpeg" Type="http://schemas.openxmlformats.org/officeDocument/2006/relationships/image" Id="rId7255"/><Relationship Target="media/document_image_rId7256.jpeg" Type="http://schemas.openxmlformats.org/officeDocument/2006/relationships/image" Id="rId7256"/><Relationship Target="media/document_image_rId7257.jpeg" Type="http://schemas.openxmlformats.org/officeDocument/2006/relationships/image" Id="rId7257"/><Relationship Target="media/document_image_rId7258.jpeg" Type="http://schemas.openxmlformats.org/officeDocument/2006/relationships/image" Id="rId7258"/><Relationship Target="media/document_image_rId7259.jpeg" Type="http://schemas.openxmlformats.org/officeDocument/2006/relationships/image" Id="rId7259"/><Relationship Target="media/document_image_rId7260.jpeg" Type="http://schemas.openxmlformats.org/officeDocument/2006/relationships/image" Id="rId7260"/><Relationship Target="media/document_image_rId7261.jpeg" Type="http://schemas.openxmlformats.org/officeDocument/2006/relationships/image" Id="rId7261"/><Relationship Target="media/document_image_rId7262.jpeg" Type="http://schemas.openxmlformats.org/officeDocument/2006/relationships/image" Id="rId7262"/><Relationship Target="media/document_image_rId7263.jpeg" Type="http://schemas.openxmlformats.org/officeDocument/2006/relationships/image" Id="rId7263"/><Relationship Target="media/document_image_rId7264.jpeg" Type="http://schemas.openxmlformats.org/officeDocument/2006/relationships/image" Id="rId7264"/><Relationship Target="media/document_image_rId7265.jpeg" Type="http://schemas.openxmlformats.org/officeDocument/2006/relationships/image" Id="rId7265"/><Relationship Target="media/document_image_rId7266.jpeg" Type="http://schemas.openxmlformats.org/officeDocument/2006/relationships/image" Id="rId7266"/><Relationship Target="media/document_image_rId7267.jpeg" Type="http://schemas.openxmlformats.org/officeDocument/2006/relationships/image" Id="rId7267"/><Relationship Target="media/document_image_rId7268.jpeg" Type="http://schemas.openxmlformats.org/officeDocument/2006/relationships/image" Id="rId7268"/><Relationship Target="media/document_image_rId7269.jpeg" Type="http://schemas.openxmlformats.org/officeDocument/2006/relationships/image" Id="rId7269"/><Relationship Target="media/document_image_rId7270.jpeg" Type="http://schemas.openxmlformats.org/officeDocument/2006/relationships/image" Id="rId7270"/><Relationship Target="media/document_image_rId7271.jpeg" Type="http://schemas.openxmlformats.org/officeDocument/2006/relationships/image" Id="rId7271"/><Relationship Target="media/document_image_rId7272.jpeg" Type="http://schemas.openxmlformats.org/officeDocument/2006/relationships/image" Id="rId7272"/><Relationship Target="media/document_image_rId7273.jpeg" Type="http://schemas.openxmlformats.org/officeDocument/2006/relationships/image" Id="rId7273"/><Relationship Target="media/document_image_rId7274.jpeg" Type="http://schemas.openxmlformats.org/officeDocument/2006/relationships/image" Id="rId7274"/><Relationship Target="media/document_image_rId7275.jpeg" Type="http://schemas.openxmlformats.org/officeDocument/2006/relationships/image" Id="rId7275"/><Relationship Target="media/document_image_rId7276.jpeg" Type="http://schemas.openxmlformats.org/officeDocument/2006/relationships/image" Id="rId7276"/><Relationship Target="media/document_image_rId7277.jpeg" Type="http://schemas.openxmlformats.org/officeDocument/2006/relationships/image" Id="rId7277"/><Relationship Target="media/document_image_rId7278.jpeg" Type="http://schemas.openxmlformats.org/officeDocument/2006/relationships/image" Id="rId7278"/><Relationship Target="media/document_image_rId7279.jpeg" Type="http://schemas.openxmlformats.org/officeDocument/2006/relationships/image" Id="rId7279"/><Relationship Target="media/document_image_rId7280.jpeg" Type="http://schemas.openxmlformats.org/officeDocument/2006/relationships/image" Id="rId7280"/><Relationship Target="media/document_image_rId7281.jpeg" Type="http://schemas.openxmlformats.org/officeDocument/2006/relationships/image" Id="rId7281"/><Relationship Target="media/document_image_rId7282.jpeg" Type="http://schemas.openxmlformats.org/officeDocument/2006/relationships/image" Id="rId7282"/><Relationship Target="media/document_image_rId7283.jpeg" Type="http://schemas.openxmlformats.org/officeDocument/2006/relationships/image" Id="rId7283"/><Relationship Target="media/document_image_rId7284.jpeg" Type="http://schemas.openxmlformats.org/officeDocument/2006/relationships/image" Id="rId7284"/><Relationship Target="media/document_image_rId7285.jpeg" Type="http://schemas.openxmlformats.org/officeDocument/2006/relationships/image" Id="rId7285"/><Relationship Target="media/document_image_rId7286.jpeg" Type="http://schemas.openxmlformats.org/officeDocument/2006/relationships/image" Id="rId7286"/><Relationship Target="media/document_image_rId7287.jpeg" Type="http://schemas.openxmlformats.org/officeDocument/2006/relationships/image" Id="rId7287"/><Relationship Target="media/document_image_rId7288.jpeg" Type="http://schemas.openxmlformats.org/officeDocument/2006/relationships/image" Id="rId7288"/><Relationship Target="media/document_image_rId7289.jpeg" Type="http://schemas.openxmlformats.org/officeDocument/2006/relationships/image" Id="rId7289"/><Relationship Target="media/document_image_rId7290.jpeg" Type="http://schemas.openxmlformats.org/officeDocument/2006/relationships/image" Id="rId7290"/><Relationship Target="media/document_image_rId7291.jpeg" Type="http://schemas.openxmlformats.org/officeDocument/2006/relationships/image" Id="rId7291"/><Relationship Target="media/document_image_rId7292.jpeg" Type="http://schemas.openxmlformats.org/officeDocument/2006/relationships/image" Id="rId7292"/><Relationship Target="media/document_image_rId7293.jpeg" Type="http://schemas.openxmlformats.org/officeDocument/2006/relationships/image" Id="rId7293"/><Relationship Target="media/document_image_rId7294.jpeg" Type="http://schemas.openxmlformats.org/officeDocument/2006/relationships/image" Id="rId7294"/><Relationship Target="media/document_image_rId7295.jpeg" Type="http://schemas.openxmlformats.org/officeDocument/2006/relationships/image" Id="rId7295"/><Relationship Target="media/document_image_rId7296.jpeg" Type="http://schemas.openxmlformats.org/officeDocument/2006/relationships/image" Id="rId7296"/><Relationship Target="media/document_image_rId7297.jpeg" Type="http://schemas.openxmlformats.org/officeDocument/2006/relationships/image" Id="rId7297"/><Relationship Target="media/document_image_rId7298.jpeg" Type="http://schemas.openxmlformats.org/officeDocument/2006/relationships/image" Id="rId7298"/><Relationship Target="media/document_image_rId7299.jpeg" Type="http://schemas.openxmlformats.org/officeDocument/2006/relationships/image" Id="rId7299"/><Relationship Target="media/document_image_rId7300.jpeg" Type="http://schemas.openxmlformats.org/officeDocument/2006/relationships/image" Id="rId7300"/><Relationship Target="media/document_image_rId7301.jpeg" Type="http://schemas.openxmlformats.org/officeDocument/2006/relationships/image" Id="rId7301"/><Relationship Target="media/document_image_rId7302.jpeg" Type="http://schemas.openxmlformats.org/officeDocument/2006/relationships/image" Id="rId7302"/><Relationship Target="media/document_image_rId7303.jpeg" Type="http://schemas.openxmlformats.org/officeDocument/2006/relationships/image" Id="rId7303"/><Relationship Target="media/document_image_rId7304.jpeg" Type="http://schemas.openxmlformats.org/officeDocument/2006/relationships/image" Id="rId7304"/><Relationship Target="media/document_image_rId7305.jpeg" Type="http://schemas.openxmlformats.org/officeDocument/2006/relationships/image" Id="rId7305"/><Relationship Target="media/document_image_rId7306.jpeg" Type="http://schemas.openxmlformats.org/officeDocument/2006/relationships/image" Id="rId7306"/><Relationship Target="media/document_image_rId7307.jpeg" Type="http://schemas.openxmlformats.org/officeDocument/2006/relationships/image" Id="rId7307"/><Relationship Target="media/document_image_rId7308.jpeg" Type="http://schemas.openxmlformats.org/officeDocument/2006/relationships/image" Id="rId7308"/><Relationship Target="media/document_image_rId7309.jpeg" Type="http://schemas.openxmlformats.org/officeDocument/2006/relationships/image" Id="rId7309"/><Relationship Target="media/document_image_rId7310.jpeg" Type="http://schemas.openxmlformats.org/officeDocument/2006/relationships/image" Id="rId7310"/><Relationship Target="media/document_image_rId7311.jpeg" Type="http://schemas.openxmlformats.org/officeDocument/2006/relationships/image" Id="rId7311"/><Relationship Target="media/document_image_rId7312.jpeg" Type="http://schemas.openxmlformats.org/officeDocument/2006/relationships/image" Id="rId7312"/><Relationship Target="media/document_image_rId7313.jpeg" Type="http://schemas.openxmlformats.org/officeDocument/2006/relationships/image" Id="rId7313"/><Relationship Target="media/document_image_rId7314.jpeg" Type="http://schemas.openxmlformats.org/officeDocument/2006/relationships/image" Id="rId7314"/><Relationship Target="media/document_image_rId7315.jpeg" Type="http://schemas.openxmlformats.org/officeDocument/2006/relationships/image" Id="rId7315"/><Relationship Target="media/document_image_rId7316.jpeg" Type="http://schemas.openxmlformats.org/officeDocument/2006/relationships/image" Id="rId7316"/><Relationship Target="media/document_image_rId7317.jpeg" Type="http://schemas.openxmlformats.org/officeDocument/2006/relationships/image" Id="rId7317"/><Relationship Target="media/document_image_rId7318.jpeg" Type="http://schemas.openxmlformats.org/officeDocument/2006/relationships/image" Id="rId7318"/><Relationship Target="media/document_image_rId7319.jpeg" Type="http://schemas.openxmlformats.org/officeDocument/2006/relationships/image" Id="rId7319"/><Relationship Target="media/document_image_rId7320.jpeg" Type="http://schemas.openxmlformats.org/officeDocument/2006/relationships/image" Id="rId7320"/><Relationship Target="media/document_image_rId7321.jpeg" Type="http://schemas.openxmlformats.org/officeDocument/2006/relationships/image" Id="rId7321"/><Relationship Target="media/document_image_rId7322.jpeg" Type="http://schemas.openxmlformats.org/officeDocument/2006/relationships/image" Id="rId7322"/><Relationship Target="media/document_image_rId7323.jpeg" Type="http://schemas.openxmlformats.org/officeDocument/2006/relationships/image" Id="rId7323"/><Relationship Target="media/document_image_rId7324.jpeg" Type="http://schemas.openxmlformats.org/officeDocument/2006/relationships/image" Id="rId7324"/><Relationship Target="media/document_image_rId7325.jpeg" Type="http://schemas.openxmlformats.org/officeDocument/2006/relationships/image" Id="rId7325"/><Relationship Target="media/document_image_rId7326.jpeg" Type="http://schemas.openxmlformats.org/officeDocument/2006/relationships/image" Id="rId7326"/><Relationship Target="media/document_image_rId7327.jpeg" Type="http://schemas.openxmlformats.org/officeDocument/2006/relationships/image" Id="rId7327"/><Relationship Target="media/document_image_rId7328.jpeg" Type="http://schemas.openxmlformats.org/officeDocument/2006/relationships/image" Id="rId7328"/><Relationship Target="media/document_image_rId7329.jpeg" Type="http://schemas.openxmlformats.org/officeDocument/2006/relationships/image" Id="rId7329"/><Relationship Target="media/document_image_rId7330.jpeg" Type="http://schemas.openxmlformats.org/officeDocument/2006/relationships/image" Id="rId7330"/><Relationship Target="media/document_image_rId7331.jpeg" Type="http://schemas.openxmlformats.org/officeDocument/2006/relationships/image" Id="rId7331"/><Relationship Target="media/document_image_rId7332.jpeg" Type="http://schemas.openxmlformats.org/officeDocument/2006/relationships/image" Id="rId7332"/><Relationship Target="media/document_image_rId7333.jpeg" Type="http://schemas.openxmlformats.org/officeDocument/2006/relationships/image" Id="rId7333"/><Relationship Target="media/document_image_rId7334.jpeg" Type="http://schemas.openxmlformats.org/officeDocument/2006/relationships/image" Id="rId7334"/><Relationship Target="media/document_image_rId7335.jpeg" Type="http://schemas.openxmlformats.org/officeDocument/2006/relationships/image" Id="rId7335"/><Relationship Target="media/document_image_rId7336.jpeg" Type="http://schemas.openxmlformats.org/officeDocument/2006/relationships/image" Id="rId7336"/><Relationship Target="media/document_image_rId7337.jpeg" Type="http://schemas.openxmlformats.org/officeDocument/2006/relationships/image" Id="rId7337"/><Relationship Target="media/document_image_rId7338.jpeg" Type="http://schemas.openxmlformats.org/officeDocument/2006/relationships/image" Id="rId7338"/><Relationship Target="media/document_image_rId7339.jpeg" Type="http://schemas.openxmlformats.org/officeDocument/2006/relationships/image" Id="rId7339"/><Relationship Target="media/document_image_rId7340.jpeg" Type="http://schemas.openxmlformats.org/officeDocument/2006/relationships/image" Id="rId7340"/><Relationship Target="media/document_image_rId7341.jpeg" Type="http://schemas.openxmlformats.org/officeDocument/2006/relationships/image" Id="rId7341"/><Relationship Target="media/document_image_rId7342.jpeg" Type="http://schemas.openxmlformats.org/officeDocument/2006/relationships/image" Id="rId7342"/><Relationship Target="media/document_image_rId7343.jpeg" Type="http://schemas.openxmlformats.org/officeDocument/2006/relationships/image" Id="rId7343"/><Relationship Target="media/document_image_rId7344.jpeg" Type="http://schemas.openxmlformats.org/officeDocument/2006/relationships/image" Id="rId7344"/><Relationship Target="media/document_image_rId7345.jpeg" Type="http://schemas.openxmlformats.org/officeDocument/2006/relationships/image" Id="rId7345"/><Relationship Target="media/document_image_rId7346.jpeg" Type="http://schemas.openxmlformats.org/officeDocument/2006/relationships/image" Id="rId7346"/><Relationship Target="media/document_image_rId7347.jpeg" Type="http://schemas.openxmlformats.org/officeDocument/2006/relationships/image" Id="rId7347"/><Relationship Target="media/document_image_rId7348.jpeg" Type="http://schemas.openxmlformats.org/officeDocument/2006/relationships/image" Id="rId7348"/><Relationship Target="media/document_image_rId7349.jpeg" Type="http://schemas.openxmlformats.org/officeDocument/2006/relationships/image" Id="rId7349"/><Relationship Target="media/document_image_rId7350.jpeg" Type="http://schemas.openxmlformats.org/officeDocument/2006/relationships/image" Id="rId7350"/><Relationship Target="media/document_image_rId7351.jpeg" Type="http://schemas.openxmlformats.org/officeDocument/2006/relationships/image" Id="rId7351"/><Relationship Target="media/document_image_rId7352.jpeg" Type="http://schemas.openxmlformats.org/officeDocument/2006/relationships/image" Id="rId7352"/><Relationship Target="media/document_image_rId7353.jpeg" Type="http://schemas.openxmlformats.org/officeDocument/2006/relationships/image" Id="rId7353"/><Relationship Target="media/document_image_rId7354.jpeg" Type="http://schemas.openxmlformats.org/officeDocument/2006/relationships/image" Id="rId7354"/><Relationship Target="media/document_image_rId7355.jpeg" Type="http://schemas.openxmlformats.org/officeDocument/2006/relationships/image" Id="rId7355"/><Relationship Target="media/document_image_rId7356.jpeg" Type="http://schemas.openxmlformats.org/officeDocument/2006/relationships/image" Id="rId7356"/><Relationship Target="media/document_image_rId7357.jpeg" Type="http://schemas.openxmlformats.org/officeDocument/2006/relationships/image" Id="rId7357"/><Relationship Target="media/document_image_rId7358.jpeg" Type="http://schemas.openxmlformats.org/officeDocument/2006/relationships/image" Id="rId7358"/><Relationship Target="media/document_image_rId7359.jpeg" Type="http://schemas.openxmlformats.org/officeDocument/2006/relationships/image" Id="rId7359"/><Relationship Target="media/document_image_rId7360.jpeg" Type="http://schemas.openxmlformats.org/officeDocument/2006/relationships/image" Id="rId7360"/><Relationship Target="media/document_image_rId7361.jpeg" Type="http://schemas.openxmlformats.org/officeDocument/2006/relationships/image" Id="rId7361"/><Relationship Target="media/document_image_rId7362.jpeg" Type="http://schemas.openxmlformats.org/officeDocument/2006/relationships/image" Id="rId7362"/><Relationship Target="media/document_image_rId7363.jpeg" Type="http://schemas.openxmlformats.org/officeDocument/2006/relationships/image" Id="rId7363"/><Relationship Target="media/document_image_rId7364.jpeg" Type="http://schemas.openxmlformats.org/officeDocument/2006/relationships/image" Id="rId7364"/><Relationship Target="media/document_image_rId7365.jpeg" Type="http://schemas.openxmlformats.org/officeDocument/2006/relationships/image" Id="rId7365"/><Relationship Target="media/document_image_rId7366.jpeg" Type="http://schemas.openxmlformats.org/officeDocument/2006/relationships/image" Id="rId7366"/><Relationship Target="media/document_image_rId7367.jpeg" Type="http://schemas.openxmlformats.org/officeDocument/2006/relationships/image" Id="rId7367"/><Relationship Target="media/document_image_rId7368.jpeg" Type="http://schemas.openxmlformats.org/officeDocument/2006/relationships/image" Id="rId7368"/><Relationship Target="media/document_image_rId7369.jpeg" Type="http://schemas.openxmlformats.org/officeDocument/2006/relationships/image" Id="rId7369"/><Relationship Target="media/document_image_rId7370.jpeg" Type="http://schemas.openxmlformats.org/officeDocument/2006/relationships/image" Id="rId7370"/><Relationship Target="media/document_image_rId7371.jpeg" Type="http://schemas.openxmlformats.org/officeDocument/2006/relationships/image" Id="rId7371"/><Relationship Target="media/document_image_rId7372.jpeg" Type="http://schemas.openxmlformats.org/officeDocument/2006/relationships/image" Id="rId7372"/><Relationship Target="media/document_image_rId7373.jpeg" Type="http://schemas.openxmlformats.org/officeDocument/2006/relationships/image" Id="rId7373"/><Relationship Target="media/document_image_rId7374.jpeg" Type="http://schemas.openxmlformats.org/officeDocument/2006/relationships/image" Id="rId7374"/><Relationship Target="media/document_image_rId7375.jpeg" Type="http://schemas.openxmlformats.org/officeDocument/2006/relationships/image" Id="rId7375"/><Relationship Target="media/document_image_rId7376.jpeg" Type="http://schemas.openxmlformats.org/officeDocument/2006/relationships/image" Id="rId7376"/><Relationship Target="media/document_image_rId7377.jpeg" Type="http://schemas.openxmlformats.org/officeDocument/2006/relationships/image" Id="rId7377"/><Relationship Target="media/document_image_rId7378.jpeg" Type="http://schemas.openxmlformats.org/officeDocument/2006/relationships/image" Id="rId7378"/><Relationship Target="media/document_image_rId7379.jpeg" Type="http://schemas.openxmlformats.org/officeDocument/2006/relationships/image" Id="rId7379"/><Relationship Target="media/document_image_rId7380.jpeg" Type="http://schemas.openxmlformats.org/officeDocument/2006/relationships/image" Id="rId7380"/><Relationship Target="media/document_image_rId7381.jpeg" Type="http://schemas.openxmlformats.org/officeDocument/2006/relationships/image" Id="rId7381"/><Relationship Target="media/document_image_rId7382.jpeg" Type="http://schemas.openxmlformats.org/officeDocument/2006/relationships/image" Id="rId7382"/><Relationship Target="media/document_image_rId7383.jpeg" Type="http://schemas.openxmlformats.org/officeDocument/2006/relationships/image" Id="rId7383"/><Relationship Target="media/document_image_rId7384.jpeg" Type="http://schemas.openxmlformats.org/officeDocument/2006/relationships/image" Id="rId7384"/><Relationship Target="media/document_image_rId7385.jpeg" Type="http://schemas.openxmlformats.org/officeDocument/2006/relationships/image" Id="rId7385"/><Relationship Target="media/document_image_rId7386.jpeg" Type="http://schemas.openxmlformats.org/officeDocument/2006/relationships/image" Id="rId7386"/><Relationship Target="media/document_image_rId7387.jpeg" Type="http://schemas.openxmlformats.org/officeDocument/2006/relationships/image" Id="rId7387"/><Relationship Target="media/document_image_rId7388.jpeg" Type="http://schemas.openxmlformats.org/officeDocument/2006/relationships/image" Id="rId7388"/><Relationship Target="media/document_image_rId7389.jpeg" Type="http://schemas.openxmlformats.org/officeDocument/2006/relationships/image" Id="rId7389"/><Relationship Target="media/document_image_rId7390.jpeg" Type="http://schemas.openxmlformats.org/officeDocument/2006/relationships/image" Id="rId7390"/><Relationship Target="media/document_image_rId7391.jpeg" Type="http://schemas.openxmlformats.org/officeDocument/2006/relationships/image" Id="rId7391"/><Relationship Target="media/document_image_rId7392.jpeg" Type="http://schemas.openxmlformats.org/officeDocument/2006/relationships/image" Id="rId7392"/><Relationship Target="media/document_image_rId7393.jpeg" Type="http://schemas.openxmlformats.org/officeDocument/2006/relationships/image" Id="rId7393"/><Relationship Target="media/document_image_rId7394.jpeg" Type="http://schemas.openxmlformats.org/officeDocument/2006/relationships/image" Id="rId7394"/><Relationship Target="media/document_image_rId7395.jpeg" Type="http://schemas.openxmlformats.org/officeDocument/2006/relationships/image" Id="rId7395"/><Relationship Target="media/document_image_rId7396.jpeg" Type="http://schemas.openxmlformats.org/officeDocument/2006/relationships/image" Id="rId7396"/><Relationship Target="media/document_image_rId7397.jpeg" Type="http://schemas.openxmlformats.org/officeDocument/2006/relationships/image" Id="rId7397"/><Relationship Target="media/document_image_rId7398.jpeg" Type="http://schemas.openxmlformats.org/officeDocument/2006/relationships/image" Id="rId7398"/><Relationship Target="media/document_image_rId7399.jpeg" Type="http://schemas.openxmlformats.org/officeDocument/2006/relationships/image" Id="rId7399"/><Relationship Target="media/document_image_rId7400.jpeg" Type="http://schemas.openxmlformats.org/officeDocument/2006/relationships/image" Id="rId7400"/><Relationship Target="media/document_image_rId7401.jpeg" Type="http://schemas.openxmlformats.org/officeDocument/2006/relationships/image" Id="rId7401"/><Relationship Target="media/document_image_rId7402.jpeg" Type="http://schemas.openxmlformats.org/officeDocument/2006/relationships/image" Id="rId7402"/><Relationship Target="media/document_image_rId7403.jpeg" Type="http://schemas.openxmlformats.org/officeDocument/2006/relationships/image" Id="rId7403"/><Relationship Target="media/document_image_rId7404.jpeg" Type="http://schemas.openxmlformats.org/officeDocument/2006/relationships/image" Id="rId7404"/><Relationship Target="media/document_image_rId7405.jpeg" Type="http://schemas.openxmlformats.org/officeDocument/2006/relationships/image" Id="rId7405"/><Relationship Target="media/document_image_rId7406.jpeg" Type="http://schemas.openxmlformats.org/officeDocument/2006/relationships/image" Id="rId7406"/><Relationship Target="media/document_image_rId7407.jpeg" Type="http://schemas.openxmlformats.org/officeDocument/2006/relationships/image" Id="rId7407"/><Relationship Target="media/document_image_rId7408.jpeg" Type="http://schemas.openxmlformats.org/officeDocument/2006/relationships/image" Id="rId7408"/><Relationship Target="media/document_image_rId7409.jpeg" Type="http://schemas.openxmlformats.org/officeDocument/2006/relationships/image" Id="rId7409"/><Relationship Target="media/document_image_rId7410.jpeg" Type="http://schemas.openxmlformats.org/officeDocument/2006/relationships/image" Id="rId7410"/><Relationship Target="media/document_image_rId7411.jpeg" Type="http://schemas.openxmlformats.org/officeDocument/2006/relationships/image" Id="rId7411"/><Relationship Target="media/document_image_rId7412.jpeg" Type="http://schemas.openxmlformats.org/officeDocument/2006/relationships/image" Id="rId7412"/><Relationship Target="media/document_image_rId7413.jpeg" Type="http://schemas.openxmlformats.org/officeDocument/2006/relationships/image" Id="rId7413"/><Relationship Target="media/document_image_rId7414.jpeg" Type="http://schemas.openxmlformats.org/officeDocument/2006/relationships/image" Id="rId7414"/><Relationship Target="media/document_image_rId7415.jpeg" Type="http://schemas.openxmlformats.org/officeDocument/2006/relationships/image" Id="rId7415"/><Relationship Target="media/document_image_rId7416.jpeg" Type="http://schemas.openxmlformats.org/officeDocument/2006/relationships/image" Id="rId7416"/><Relationship Target="media/document_image_rId7417.jpeg" Type="http://schemas.openxmlformats.org/officeDocument/2006/relationships/image" Id="rId7417"/><Relationship Target="media/document_image_rId7418.jpeg" Type="http://schemas.openxmlformats.org/officeDocument/2006/relationships/image" Id="rId7418"/><Relationship Target="media/document_image_rId7419.jpeg" Type="http://schemas.openxmlformats.org/officeDocument/2006/relationships/image" Id="rId7419"/><Relationship Target="media/document_image_rId7420.jpeg" Type="http://schemas.openxmlformats.org/officeDocument/2006/relationships/image" Id="rId7420"/><Relationship Target="media/document_image_rId7421.jpeg" Type="http://schemas.openxmlformats.org/officeDocument/2006/relationships/image" Id="rId7421"/><Relationship Target="media/document_image_rId7422.jpeg" Type="http://schemas.openxmlformats.org/officeDocument/2006/relationships/image" Id="rId7422"/><Relationship Target="media/document_image_rId7423.jpeg" Type="http://schemas.openxmlformats.org/officeDocument/2006/relationships/image" Id="rId7423"/><Relationship Target="media/document_image_rId7424.jpeg" Type="http://schemas.openxmlformats.org/officeDocument/2006/relationships/image" Id="rId7424"/><Relationship Target="media/document_image_rId7425.jpeg" Type="http://schemas.openxmlformats.org/officeDocument/2006/relationships/image" Id="rId7425"/><Relationship Target="media/document_image_rId7426.jpeg" Type="http://schemas.openxmlformats.org/officeDocument/2006/relationships/image" Id="rId7426"/><Relationship Target="media/document_image_rId7427.jpeg" Type="http://schemas.openxmlformats.org/officeDocument/2006/relationships/image" Id="rId7427"/><Relationship Target="media/document_image_rId7428.jpeg" Type="http://schemas.openxmlformats.org/officeDocument/2006/relationships/image" Id="rId7428"/><Relationship Target="media/document_image_rId7429.jpeg" Type="http://schemas.openxmlformats.org/officeDocument/2006/relationships/image" Id="rId7429"/><Relationship Target="media/document_image_rId7430.jpeg" Type="http://schemas.openxmlformats.org/officeDocument/2006/relationships/image" Id="rId7430"/><Relationship Target="media/document_image_rId7431.jpeg" Type="http://schemas.openxmlformats.org/officeDocument/2006/relationships/image" Id="rId7431"/><Relationship Target="media/document_image_rId7432.jpeg" Type="http://schemas.openxmlformats.org/officeDocument/2006/relationships/image" Id="rId7432"/><Relationship Target="media/document_image_rId7433.jpeg" Type="http://schemas.openxmlformats.org/officeDocument/2006/relationships/image" Id="rId7433"/><Relationship Target="media/document_image_rId7434.jpeg" Type="http://schemas.openxmlformats.org/officeDocument/2006/relationships/image" Id="rId7434"/><Relationship Target="media/document_image_rId7435.jpeg" Type="http://schemas.openxmlformats.org/officeDocument/2006/relationships/image" Id="rId7435"/><Relationship Target="media/document_image_rId7436.jpeg" Type="http://schemas.openxmlformats.org/officeDocument/2006/relationships/image" Id="rId7436"/><Relationship Target="media/document_image_rId7437.jpeg" Type="http://schemas.openxmlformats.org/officeDocument/2006/relationships/image" Id="rId7437"/><Relationship Target="media/document_image_rId7438.jpeg" Type="http://schemas.openxmlformats.org/officeDocument/2006/relationships/image" Id="rId7438"/><Relationship Target="media/document_image_rId7439.jpeg" Type="http://schemas.openxmlformats.org/officeDocument/2006/relationships/image" Id="rId7439"/><Relationship Target="media/document_image_rId7440.jpeg" Type="http://schemas.openxmlformats.org/officeDocument/2006/relationships/image" Id="rId7440"/><Relationship Target="media/document_image_rId7441.jpeg" Type="http://schemas.openxmlformats.org/officeDocument/2006/relationships/image" Id="rId7441"/><Relationship Target="media/document_image_rId7442.jpeg" Type="http://schemas.openxmlformats.org/officeDocument/2006/relationships/image" Id="rId7442"/><Relationship Target="media/document_image_rId7443.jpeg" Type="http://schemas.openxmlformats.org/officeDocument/2006/relationships/image" Id="rId7443"/><Relationship Target="media/document_image_rId7444.jpeg" Type="http://schemas.openxmlformats.org/officeDocument/2006/relationships/image" Id="rId7444"/><Relationship Target="media/document_image_rId7445.jpeg" Type="http://schemas.openxmlformats.org/officeDocument/2006/relationships/image" Id="rId7445"/><Relationship Target="media/document_image_rId7446.jpeg" Type="http://schemas.openxmlformats.org/officeDocument/2006/relationships/image" Id="rId7446"/><Relationship Target="media/document_image_rId7447.jpeg" Type="http://schemas.openxmlformats.org/officeDocument/2006/relationships/image" Id="rId7447"/><Relationship Target="media/document_image_rId7448.jpeg" Type="http://schemas.openxmlformats.org/officeDocument/2006/relationships/image" Id="rId7448"/><Relationship Target="media/document_image_rId7449.jpeg" Type="http://schemas.openxmlformats.org/officeDocument/2006/relationships/image" Id="rId7449"/><Relationship Target="media/document_image_rId7450.jpeg" Type="http://schemas.openxmlformats.org/officeDocument/2006/relationships/image" Id="rId7450"/><Relationship Target="media/document_image_rId7451.jpeg" Type="http://schemas.openxmlformats.org/officeDocument/2006/relationships/image" Id="rId7451"/><Relationship Target="media/document_image_rId7452.jpeg" Type="http://schemas.openxmlformats.org/officeDocument/2006/relationships/image" Id="rId7452"/><Relationship Target="media/document_image_rId7453.jpeg" Type="http://schemas.openxmlformats.org/officeDocument/2006/relationships/image" Id="rId7453"/><Relationship Target="media/document_image_rId7454.jpeg" Type="http://schemas.openxmlformats.org/officeDocument/2006/relationships/image" Id="rId7454"/><Relationship Target="media/document_image_rId7455.jpeg" Type="http://schemas.openxmlformats.org/officeDocument/2006/relationships/image" Id="rId7455"/><Relationship Target="media/document_image_rId7456.jpeg" Type="http://schemas.openxmlformats.org/officeDocument/2006/relationships/image" Id="rId7456"/><Relationship Target="media/document_image_rId7457.jpeg" Type="http://schemas.openxmlformats.org/officeDocument/2006/relationships/image" Id="rId7457"/><Relationship Target="media/document_image_rId7458.jpeg" Type="http://schemas.openxmlformats.org/officeDocument/2006/relationships/image" Id="rId7458"/><Relationship Target="media/document_image_rId7459.jpeg" Type="http://schemas.openxmlformats.org/officeDocument/2006/relationships/image" Id="rId7459"/><Relationship Target="media/document_image_rId7460.jpeg" Type="http://schemas.openxmlformats.org/officeDocument/2006/relationships/image" Id="rId7460"/><Relationship Target="media/document_image_rId7461.jpeg" Type="http://schemas.openxmlformats.org/officeDocument/2006/relationships/image" Id="rId7461"/><Relationship Target="media/document_image_rId7462.jpeg" Type="http://schemas.openxmlformats.org/officeDocument/2006/relationships/image" Id="rId7462"/><Relationship Target="media/document_image_rId7463.jpeg" Type="http://schemas.openxmlformats.org/officeDocument/2006/relationships/image" Id="rId7463"/><Relationship Target="media/document_image_rId7464.jpeg" Type="http://schemas.openxmlformats.org/officeDocument/2006/relationships/image" Id="rId7464"/><Relationship Target="media/document_image_rId7465.jpeg" Type="http://schemas.openxmlformats.org/officeDocument/2006/relationships/image" Id="rId7465"/><Relationship Target="media/document_image_rId7466.jpeg" Type="http://schemas.openxmlformats.org/officeDocument/2006/relationships/image" Id="rId7466"/><Relationship Target="media/document_image_rId7467.jpeg" Type="http://schemas.openxmlformats.org/officeDocument/2006/relationships/image" Id="rId7467"/><Relationship Target="media/document_image_rId7468.jpeg" Type="http://schemas.openxmlformats.org/officeDocument/2006/relationships/image" Id="rId7468"/><Relationship Target="media/document_image_rId7469.jpeg" Type="http://schemas.openxmlformats.org/officeDocument/2006/relationships/image" Id="rId7469"/><Relationship Target="media/document_image_rId7470.jpeg" Type="http://schemas.openxmlformats.org/officeDocument/2006/relationships/image" Id="rId7470"/><Relationship Target="media/document_image_rId7471.jpeg" Type="http://schemas.openxmlformats.org/officeDocument/2006/relationships/image" Id="rId7471"/><Relationship Target="media/document_image_rId7472.jpeg" Type="http://schemas.openxmlformats.org/officeDocument/2006/relationships/image" Id="rId7472"/><Relationship Target="media/document_image_rId7473.jpeg" Type="http://schemas.openxmlformats.org/officeDocument/2006/relationships/image" Id="rId7473"/><Relationship Target="media/document_image_rId7474.jpeg" Type="http://schemas.openxmlformats.org/officeDocument/2006/relationships/image" Id="rId7474"/><Relationship Target="media/document_image_rId7475.jpeg" Type="http://schemas.openxmlformats.org/officeDocument/2006/relationships/image" Id="rId7475"/><Relationship Target="media/document_image_rId7476.jpeg" Type="http://schemas.openxmlformats.org/officeDocument/2006/relationships/image" Id="rId7476"/><Relationship Target="media/document_image_rId7477.jpeg" Type="http://schemas.openxmlformats.org/officeDocument/2006/relationships/image" Id="rId7477"/><Relationship Target="media/document_image_rId7478.jpeg" Type="http://schemas.openxmlformats.org/officeDocument/2006/relationships/image" Id="rId7478"/><Relationship Target="media/document_image_rId7479.jpeg" Type="http://schemas.openxmlformats.org/officeDocument/2006/relationships/image" Id="rId7479"/><Relationship Target="media/document_image_rId7480.jpeg" Type="http://schemas.openxmlformats.org/officeDocument/2006/relationships/image" Id="rId7480"/><Relationship Target="media/document_image_rId7481.jpeg" Type="http://schemas.openxmlformats.org/officeDocument/2006/relationships/image" Id="rId7481"/><Relationship Target="media/document_image_rId7482.jpeg" Type="http://schemas.openxmlformats.org/officeDocument/2006/relationships/image" Id="rId7482"/><Relationship Target="media/document_image_rId7483.jpeg" Type="http://schemas.openxmlformats.org/officeDocument/2006/relationships/image" Id="rId7483"/><Relationship Target="media/document_image_rId7484.jpeg" Type="http://schemas.openxmlformats.org/officeDocument/2006/relationships/image" Id="rId7484"/><Relationship Target="media/document_image_rId7485.jpeg" Type="http://schemas.openxmlformats.org/officeDocument/2006/relationships/image" Id="rId7485"/><Relationship Target="media/document_image_rId7486.jpeg" Type="http://schemas.openxmlformats.org/officeDocument/2006/relationships/image" Id="rId7486"/><Relationship Target="media/document_image_rId7487.jpeg" Type="http://schemas.openxmlformats.org/officeDocument/2006/relationships/image" Id="rId7487"/><Relationship Target="media/document_image_rId7488.jpeg" Type="http://schemas.openxmlformats.org/officeDocument/2006/relationships/image" Id="rId7488"/><Relationship Target="media/document_image_rId7489.jpeg" Type="http://schemas.openxmlformats.org/officeDocument/2006/relationships/image" Id="rId7489"/><Relationship Target="media/document_image_rId7490.jpeg" Type="http://schemas.openxmlformats.org/officeDocument/2006/relationships/image" Id="rId7490"/><Relationship Target="media/document_image_rId7491.jpeg" Type="http://schemas.openxmlformats.org/officeDocument/2006/relationships/image" Id="rId7491"/><Relationship Target="media/document_image_rId7492.jpeg" Type="http://schemas.openxmlformats.org/officeDocument/2006/relationships/image" Id="rId7492"/><Relationship Target="media/document_image_rId7493.jpeg" Type="http://schemas.openxmlformats.org/officeDocument/2006/relationships/image" Id="rId7493"/><Relationship Target="media/document_image_rId7494.jpeg" Type="http://schemas.openxmlformats.org/officeDocument/2006/relationships/image" Id="rId7494"/><Relationship Target="media/document_image_rId7495.jpeg" Type="http://schemas.openxmlformats.org/officeDocument/2006/relationships/image" Id="rId7495"/><Relationship Target="media/document_image_rId7496.jpeg" Type="http://schemas.openxmlformats.org/officeDocument/2006/relationships/image" Id="rId7496"/><Relationship Target="media/document_image_rId7497.jpeg" Type="http://schemas.openxmlformats.org/officeDocument/2006/relationships/image" Id="rId7497"/><Relationship Target="media/document_image_rId7498.jpeg" Type="http://schemas.openxmlformats.org/officeDocument/2006/relationships/image" Id="rId7498"/><Relationship Target="media/document_image_rId7499.jpeg" Type="http://schemas.openxmlformats.org/officeDocument/2006/relationships/image" Id="rId7499"/><Relationship Target="media/document_image_rId7500.jpeg" Type="http://schemas.openxmlformats.org/officeDocument/2006/relationships/image" Id="rId7500"/><Relationship Target="media/document_image_rId7501.jpeg" Type="http://schemas.openxmlformats.org/officeDocument/2006/relationships/image" Id="rId7501"/><Relationship Target="media/document_image_rId7502.jpeg" Type="http://schemas.openxmlformats.org/officeDocument/2006/relationships/image" Id="rId7502"/><Relationship Target="media/document_image_rId7503.jpeg" Type="http://schemas.openxmlformats.org/officeDocument/2006/relationships/image" Id="rId7503"/><Relationship Target="media/document_image_rId7504.jpeg" Type="http://schemas.openxmlformats.org/officeDocument/2006/relationships/image" Id="rId7504"/><Relationship Target="media/document_image_rId7505.jpeg" Type="http://schemas.openxmlformats.org/officeDocument/2006/relationships/image" Id="rId7505"/><Relationship Target="media/document_image_rId7506.jpeg" Type="http://schemas.openxmlformats.org/officeDocument/2006/relationships/image" Id="rId7506"/><Relationship Target="media/document_image_rId7507.jpeg" Type="http://schemas.openxmlformats.org/officeDocument/2006/relationships/image" Id="rId7507"/><Relationship Target="media/document_image_rId7508.jpeg" Type="http://schemas.openxmlformats.org/officeDocument/2006/relationships/image" Id="rId7508"/><Relationship Target="media/document_image_rId7509.jpeg" Type="http://schemas.openxmlformats.org/officeDocument/2006/relationships/image" Id="rId7509"/><Relationship Target="media/document_image_rId7510.jpeg" Type="http://schemas.openxmlformats.org/officeDocument/2006/relationships/image" Id="rId7510"/><Relationship Target="media/document_image_rId7511.jpeg" Type="http://schemas.openxmlformats.org/officeDocument/2006/relationships/image" Id="rId7511"/><Relationship Target="media/document_image_rId7512.jpeg" Type="http://schemas.openxmlformats.org/officeDocument/2006/relationships/image" Id="rId7512"/><Relationship Target="media/document_image_rId7513.jpeg" Type="http://schemas.openxmlformats.org/officeDocument/2006/relationships/image" Id="rId7513"/><Relationship Target="media/document_image_rId7514.jpeg" Type="http://schemas.openxmlformats.org/officeDocument/2006/relationships/image" Id="rId7514"/><Relationship Target="media/document_image_rId7515.jpeg" Type="http://schemas.openxmlformats.org/officeDocument/2006/relationships/image" Id="rId7515"/><Relationship Target="media/document_image_rId7516.jpeg" Type="http://schemas.openxmlformats.org/officeDocument/2006/relationships/image" Id="rId7516"/><Relationship Target="media/document_image_rId7517.jpeg" Type="http://schemas.openxmlformats.org/officeDocument/2006/relationships/image" Id="rId7517"/><Relationship Target="media/document_image_rId7518.jpeg" Type="http://schemas.openxmlformats.org/officeDocument/2006/relationships/image" Id="rId7518"/><Relationship Target="media/document_image_rId7519.jpeg" Type="http://schemas.openxmlformats.org/officeDocument/2006/relationships/image" Id="rId7519"/><Relationship Target="media/document_image_rId7520.jpeg" Type="http://schemas.openxmlformats.org/officeDocument/2006/relationships/image" Id="rId7520"/><Relationship Target="media/document_image_rId7521.jpeg" Type="http://schemas.openxmlformats.org/officeDocument/2006/relationships/image" Id="rId7521"/><Relationship Target="media/document_image_rId7522.jpeg" Type="http://schemas.openxmlformats.org/officeDocument/2006/relationships/image" Id="rId7522"/><Relationship Target="media/document_image_rId7523.jpeg" Type="http://schemas.openxmlformats.org/officeDocument/2006/relationships/image" Id="rId7523"/><Relationship Target="media/document_image_rId7524.jpeg" Type="http://schemas.openxmlformats.org/officeDocument/2006/relationships/image" Id="rId7524"/><Relationship Target="media/document_image_rId7525.jpeg" Type="http://schemas.openxmlformats.org/officeDocument/2006/relationships/image" Id="rId7525"/><Relationship Target="media/document_image_rId7526.jpeg" Type="http://schemas.openxmlformats.org/officeDocument/2006/relationships/image" Id="rId7526"/><Relationship Target="media/document_image_rId7527.jpeg" Type="http://schemas.openxmlformats.org/officeDocument/2006/relationships/image" Id="rId7527"/><Relationship Target="media/document_image_rId7528.jpeg" Type="http://schemas.openxmlformats.org/officeDocument/2006/relationships/image" Id="rId7528"/><Relationship Target="media/document_image_rId7529.jpeg" Type="http://schemas.openxmlformats.org/officeDocument/2006/relationships/image" Id="rId7529"/><Relationship Target="media/document_image_rId7530.jpeg" Type="http://schemas.openxmlformats.org/officeDocument/2006/relationships/image" Id="rId7530"/><Relationship Target="media/document_image_rId7531.jpeg" Type="http://schemas.openxmlformats.org/officeDocument/2006/relationships/image" Id="rId7531"/><Relationship Target="media/document_image_rId7532.jpeg" Type="http://schemas.openxmlformats.org/officeDocument/2006/relationships/image" Id="rId7532"/><Relationship Target="media/document_image_rId7533.jpeg" Type="http://schemas.openxmlformats.org/officeDocument/2006/relationships/image" Id="rId7533"/><Relationship Target="media/document_image_rId7534.jpeg" Type="http://schemas.openxmlformats.org/officeDocument/2006/relationships/image" Id="rId7534"/><Relationship Target="media/document_image_rId7535.jpeg" Type="http://schemas.openxmlformats.org/officeDocument/2006/relationships/image" Id="rId7535"/><Relationship Target="media/document_image_rId7536.jpeg" Type="http://schemas.openxmlformats.org/officeDocument/2006/relationships/image" Id="rId7536"/><Relationship Target="media/document_image_rId7537.jpeg" Type="http://schemas.openxmlformats.org/officeDocument/2006/relationships/image" Id="rId7537"/><Relationship Target="media/document_image_rId7538.jpeg" Type="http://schemas.openxmlformats.org/officeDocument/2006/relationships/image" Id="rId7538"/><Relationship Target="media/document_image_rId7539.jpeg" Type="http://schemas.openxmlformats.org/officeDocument/2006/relationships/image" Id="rId7539"/><Relationship Target="media/document_image_rId7540.jpeg" Type="http://schemas.openxmlformats.org/officeDocument/2006/relationships/image" Id="rId7540"/><Relationship Target="media/document_image_rId7541.jpeg" Type="http://schemas.openxmlformats.org/officeDocument/2006/relationships/image" Id="rId7541"/><Relationship Target="media/document_image_rId7542.jpeg" Type="http://schemas.openxmlformats.org/officeDocument/2006/relationships/image" Id="rId7542"/><Relationship Target="media/document_image_rId7543.jpeg" Type="http://schemas.openxmlformats.org/officeDocument/2006/relationships/image" Id="rId7543"/><Relationship Target="media/document_image_rId7544.jpeg" Type="http://schemas.openxmlformats.org/officeDocument/2006/relationships/image" Id="rId7544"/><Relationship Target="media/document_image_rId7545.jpeg" Type="http://schemas.openxmlformats.org/officeDocument/2006/relationships/image" Id="rId7545"/><Relationship Target="media/document_image_rId7546.jpeg" Type="http://schemas.openxmlformats.org/officeDocument/2006/relationships/image" Id="rId7546"/><Relationship Target="media/document_image_rId7547.jpeg" Type="http://schemas.openxmlformats.org/officeDocument/2006/relationships/image" Id="rId7547"/><Relationship Target="media/document_image_rId7548.jpeg" Type="http://schemas.openxmlformats.org/officeDocument/2006/relationships/image" Id="rId7548"/><Relationship Target="media/document_image_rId7549.jpeg" Type="http://schemas.openxmlformats.org/officeDocument/2006/relationships/image" Id="rId7549"/><Relationship Target="media/document_image_rId7550.jpeg" Type="http://schemas.openxmlformats.org/officeDocument/2006/relationships/image" Id="rId7550"/><Relationship Target="media/document_image_rId7551.jpeg" Type="http://schemas.openxmlformats.org/officeDocument/2006/relationships/image" Id="rId7551"/><Relationship Target="media/document_image_rId7552.jpeg" Type="http://schemas.openxmlformats.org/officeDocument/2006/relationships/image" Id="rId7552"/><Relationship Target="media/document_image_rId7553.jpeg" Type="http://schemas.openxmlformats.org/officeDocument/2006/relationships/image" Id="rId7553"/><Relationship Target="media/document_image_rId7554.jpeg" Type="http://schemas.openxmlformats.org/officeDocument/2006/relationships/image" Id="rId7554"/><Relationship Target="media/document_image_rId7555.jpeg" Type="http://schemas.openxmlformats.org/officeDocument/2006/relationships/image" Id="rId7555"/><Relationship Target="media/document_image_rId7556.jpeg" Type="http://schemas.openxmlformats.org/officeDocument/2006/relationships/image" Id="rId7556"/><Relationship Target="media/document_image_rId7557.jpeg" Type="http://schemas.openxmlformats.org/officeDocument/2006/relationships/image" Id="rId7557"/><Relationship Target="media/document_image_rId7558.jpeg" Type="http://schemas.openxmlformats.org/officeDocument/2006/relationships/image" Id="rId7558"/><Relationship Target="media/document_image_rId7559.jpeg" Type="http://schemas.openxmlformats.org/officeDocument/2006/relationships/image" Id="rId7559"/><Relationship Target="media/document_image_rId7560.jpeg" Type="http://schemas.openxmlformats.org/officeDocument/2006/relationships/image" Id="rId7560"/><Relationship Target="media/document_image_rId7561.jpeg" Type="http://schemas.openxmlformats.org/officeDocument/2006/relationships/image" Id="rId7561"/><Relationship Target="media/document_image_rId7562.jpeg" Type="http://schemas.openxmlformats.org/officeDocument/2006/relationships/image" Id="rId7562"/><Relationship Target="media/document_image_rId7563.jpeg" Type="http://schemas.openxmlformats.org/officeDocument/2006/relationships/image" Id="rId7563"/><Relationship Target="media/document_image_rId7564.jpeg" Type="http://schemas.openxmlformats.org/officeDocument/2006/relationships/image" Id="rId7564"/><Relationship Target="media/document_image_rId7565.jpeg" Type="http://schemas.openxmlformats.org/officeDocument/2006/relationships/image" Id="rId7565"/><Relationship Target="media/document_image_rId7566.jpeg" Type="http://schemas.openxmlformats.org/officeDocument/2006/relationships/image" Id="rId7566"/><Relationship Target="media/document_image_rId7567.jpeg" Type="http://schemas.openxmlformats.org/officeDocument/2006/relationships/image" Id="rId7567"/><Relationship Target="media/document_image_rId7568.jpeg" Type="http://schemas.openxmlformats.org/officeDocument/2006/relationships/image" Id="rId7568"/><Relationship Target="media/document_image_rId7569.jpeg" Type="http://schemas.openxmlformats.org/officeDocument/2006/relationships/image" Id="rId7569"/><Relationship Target="media/document_image_rId7570.jpeg" Type="http://schemas.openxmlformats.org/officeDocument/2006/relationships/image" Id="rId7570"/><Relationship Target="media/document_image_rId7571.jpeg" Type="http://schemas.openxmlformats.org/officeDocument/2006/relationships/image" Id="rId7571"/><Relationship Target="media/document_image_rId7572.jpeg" Type="http://schemas.openxmlformats.org/officeDocument/2006/relationships/image" Id="rId7572"/><Relationship Target="media/document_image_rId7573.jpeg" Type="http://schemas.openxmlformats.org/officeDocument/2006/relationships/image" Id="rId7573"/><Relationship Target="media/document_image_rId7574.jpeg" Type="http://schemas.openxmlformats.org/officeDocument/2006/relationships/image" Id="rId7574"/><Relationship Target="media/document_image_rId7575.jpeg" Type="http://schemas.openxmlformats.org/officeDocument/2006/relationships/image" Id="rId7575"/><Relationship Target="media/document_image_rId7576.jpeg" Type="http://schemas.openxmlformats.org/officeDocument/2006/relationships/image" Id="rId7576"/><Relationship Target="media/document_image_rId7577.jpeg" Type="http://schemas.openxmlformats.org/officeDocument/2006/relationships/image" Id="rId7577"/><Relationship Target="media/document_image_rId7578.jpeg" Type="http://schemas.openxmlformats.org/officeDocument/2006/relationships/image" Id="rId7578"/><Relationship Target="media/document_image_rId7579.jpeg" Type="http://schemas.openxmlformats.org/officeDocument/2006/relationships/image" Id="rId7579"/><Relationship Target="media/document_image_rId7580.jpeg" Type="http://schemas.openxmlformats.org/officeDocument/2006/relationships/image" Id="rId7580"/><Relationship Target="media/document_image_rId7581.jpeg" Type="http://schemas.openxmlformats.org/officeDocument/2006/relationships/image" Id="rId7581"/><Relationship Target="media/document_image_rId7582.jpeg" Type="http://schemas.openxmlformats.org/officeDocument/2006/relationships/image" Id="rId7582"/><Relationship Target="media/document_image_rId7583.jpeg" Type="http://schemas.openxmlformats.org/officeDocument/2006/relationships/image" Id="rId7583"/><Relationship Target="media/document_image_rId7584.jpeg" Type="http://schemas.openxmlformats.org/officeDocument/2006/relationships/image" Id="rId7584"/><Relationship Target="media/document_image_rId7585.jpeg" Type="http://schemas.openxmlformats.org/officeDocument/2006/relationships/image" Id="rId7585"/><Relationship Target="media/document_image_rId7586.jpeg" Type="http://schemas.openxmlformats.org/officeDocument/2006/relationships/image" Id="rId7586"/><Relationship Target="media/document_image_rId7587.jpeg" Type="http://schemas.openxmlformats.org/officeDocument/2006/relationships/image" Id="rId7587"/><Relationship Target="media/document_image_rId7588.jpeg" Type="http://schemas.openxmlformats.org/officeDocument/2006/relationships/image" Id="rId7588"/><Relationship Target="media/document_image_rId7589.jpeg" Type="http://schemas.openxmlformats.org/officeDocument/2006/relationships/image" Id="rId7589"/><Relationship Target="media/document_image_rId7590.jpeg" Type="http://schemas.openxmlformats.org/officeDocument/2006/relationships/image" Id="rId7590"/><Relationship Target="media/document_image_rId7591.jpeg" Type="http://schemas.openxmlformats.org/officeDocument/2006/relationships/image" Id="rId7591"/><Relationship Target="media/document_image_rId7592.jpeg" Type="http://schemas.openxmlformats.org/officeDocument/2006/relationships/image" Id="rId7592"/><Relationship Target="media/document_image_rId7593.jpeg" Type="http://schemas.openxmlformats.org/officeDocument/2006/relationships/image" Id="rId7593"/><Relationship Target="media/document_image_rId7594.jpeg" Type="http://schemas.openxmlformats.org/officeDocument/2006/relationships/image" Id="rId7594"/><Relationship Target="media/document_image_rId7595.jpeg" Type="http://schemas.openxmlformats.org/officeDocument/2006/relationships/image" Id="rId7595"/><Relationship Target="media/document_image_rId7596.jpeg" Type="http://schemas.openxmlformats.org/officeDocument/2006/relationships/image" Id="rId7596"/><Relationship Target="media/document_image_rId7597.jpeg" Type="http://schemas.openxmlformats.org/officeDocument/2006/relationships/image" Id="rId7597"/><Relationship Target="media/document_image_rId7598.jpeg" Type="http://schemas.openxmlformats.org/officeDocument/2006/relationships/image" Id="rId7598"/><Relationship Target="media/document_image_rId7599.jpeg" Type="http://schemas.openxmlformats.org/officeDocument/2006/relationships/image" Id="rId7599"/><Relationship Target="media/document_image_rId7600.jpeg" Type="http://schemas.openxmlformats.org/officeDocument/2006/relationships/image" Id="rId7600"/><Relationship Target="media/document_image_rId7601.jpeg" Type="http://schemas.openxmlformats.org/officeDocument/2006/relationships/image" Id="rId7601"/><Relationship Target="media/document_image_rId7602.jpeg" Type="http://schemas.openxmlformats.org/officeDocument/2006/relationships/image" Id="rId7602"/><Relationship Target="media/document_image_rId7603.jpeg" Type="http://schemas.openxmlformats.org/officeDocument/2006/relationships/image" Id="rId7603"/><Relationship Target="media/document_image_rId7604.jpeg" Type="http://schemas.openxmlformats.org/officeDocument/2006/relationships/image" Id="rId7604"/><Relationship Target="media/document_image_rId7605.jpeg" Type="http://schemas.openxmlformats.org/officeDocument/2006/relationships/image" Id="rId7605"/><Relationship Target="media/document_image_rId7606.jpeg" Type="http://schemas.openxmlformats.org/officeDocument/2006/relationships/image" Id="rId7606"/><Relationship Target="media/document_image_rId7607.jpeg" Type="http://schemas.openxmlformats.org/officeDocument/2006/relationships/image" Id="rId7607"/><Relationship Target="media/document_image_rId7608.jpeg" Type="http://schemas.openxmlformats.org/officeDocument/2006/relationships/image" Id="rId7608"/><Relationship Target="media/document_image_rId7609.jpeg" Type="http://schemas.openxmlformats.org/officeDocument/2006/relationships/image" Id="rId7609"/><Relationship Target="media/document_image_rId7610.jpeg" Type="http://schemas.openxmlformats.org/officeDocument/2006/relationships/image" Id="rId7610"/><Relationship Target="media/document_image_rId7611.jpeg" Type="http://schemas.openxmlformats.org/officeDocument/2006/relationships/image" Id="rId7611"/><Relationship Target="media/document_image_rId7612.jpeg" Type="http://schemas.openxmlformats.org/officeDocument/2006/relationships/image" Id="rId7612"/><Relationship Target="media/document_image_rId7613.jpeg" Type="http://schemas.openxmlformats.org/officeDocument/2006/relationships/image" Id="rId7613"/><Relationship Target="media/document_image_rId7614.jpeg" Type="http://schemas.openxmlformats.org/officeDocument/2006/relationships/image" Id="rId7614"/><Relationship Target="media/document_image_rId7615.jpeg" Type="http://schemas.openxmlformats.org/officeDocument/2006/relationships/image" Id="rId7615"/><Relationship Target="media/document_image_rId7616.jpeg" Type="http://schemas.openxmlformats.org/officeDocument/2006/relationships/image" Id="rId7616"/><Relationship Target="media/document_image_rId7617.jpeg" Type="http://schemas.openxmlformats.org/officeDocument/2006/relationships/image" Id="rId7617"/><Relationship Target="media/document_image_rId7618.jpeg" Type="http://schemas.openxmlformats.org/officeDocument/2006/relationships/image" Id="rId7618"/><Relationship Target="media/document_image_rId7619.jpeg" Type="http://schemas.openxmlformats.org/officeDocument/2006/relationships/image" Id="rId7619"/><Relationship Target="media/document_image_rId7620.jpeg" Type="http://schemas.openxmlformats.org/officeDocument/2006/relationships/image" Id="rId7620"/><Relationship Target="media/document_image_rId7621.jpeg" Type="http://schemas.openxmlformats.org/officeDocument/2006/relationships/image" Id="rId7621"/><Relationship Target="media/document_image_rId7622.jpeg" Type="http://schemas.openxmlformats.org/officeDocument/2006/relationships/image" Id="rId7622"/><Relationship Target="media/document_image_rId7623.jpeg" Type="http://schemas.openxmlformats.org/officeDocument/2006/relationships/image" Id="rId7623"/><Relationship Target="media/document_image_rId7624.jpeg" Type="http://schemas.openxmlformats.org/officeDocument/2006/relationships/image" Id="rId7624"/><Relationship Target="media/document_image_rId7625.jpeg" Type="http://schemas.openxmlformats.org/officeDocument/2006/relationships/image" Id="rId7625"/><Relationship Target="media/document_image_rId7626.jpeg" Type="http://schemas.openxmlformats.org/officeDocument/2006/relationships/image" Id="rId7626"/><Relationship Target="media/document_image_rId7627.jpeg" Type="http://schemas.openxmlformats.org/officeDocument/2006/relationships/image" Id="rId7627"/><Relationship Target="media/document_image_rId7628.jpeg" Type="http://schemas.openxmlformats.org/officeDocument/2006/relationships/image" Id="rId7628"/><Relationship Target="media/document_image_rId7629.jpeg" Type="http://schemas.openxmlformats.org/officeDocument/2006/relationships/image" Id="rId7629"/><Relationship Target="media/document_image_rId7630.jpeg" Type="http://schemas.openxmlformats.org/officeDocument/2006/relationships/image" Id="rId7630"/><Relationship Target="media/document_image_rId7631.jpeg" Type="http://schemas.openxmlformats.org/officeDocument/2006/relationships/image" Id="rId7631"/><Relationship Target="media/document_image_rId7632.jpeg" Type="http://schemas.openxmlformats.org/officeDocument/2006/relationships/image" Id="rId7632"/><Relationship Target="media/document_image_rId7633.jpeg" Type="http://schemas.openxmlformats.org/officeDocument/2006/relationships/image" Id="rId7633"/><Relationship Target="media/document_image_rId7634.jpeg" Type="http://schemas.openxmlformats.org/officeDocument/2006/relationships/image" Id="rId7634"/><Relationship Target="media/document_image_rId7635.jpeg" Type="http://schemas.openxmlformats.org/officeDocument/2006/relationships/image" Id="rId7635"/><Relationship Target="media/document_image_rId7636.jpeg" Type="http://schemas.openxmlformats.org/officeDocument/2006/relationships/image" Id="rId7636"/><Relationship Target="media/document_image_rId7637.jpeg" Type="http://schemas.openxmlformats.org/officeDocument/2006/relationships/image" Id="rId7637"/><Relationship Target="media/document_image_rId7638.jpeg" Type="http://schemas.openxmlformats.org/officeDocument/2006/relationships/image" Id="rId7638"/><Relationship Target="media/document_image_rId7639.jpeg" Type="http://schemas.openxmlformats.org/officeDocument/2006/relationships/image" Id="rId7639"/><Relationship Target="media/document_image_rId7640.jpeg" Type="http://schemas.openxmlformats.org/officeDocument/2006/relationships/image" Id="rId7640"/><Relationship Target="media/document_image_rId7641.jpeg" Type="http://schemas.openxmlformats.org/officeDocument/2006/relationships/image" Id="rId7641"/><Relationship Target="media/document_image_rId7642.jpeg" Type="http://schemas.openxmlformats.org/officeDocument/2006/relationships/image" Id="rId7642"/><Relationship Target="media/document_image_rId7643.jpeg" Type="http://schemas.openxmlformats.org/officeDocument/2006/relationships/image" Id="rId7643"/><Relationship Target="media/document_image_rId7644.jpeg" Type="http://schemas.openxmlformats.org/officeDocument/2006/relationships/image" Id="rId7644"/><Relationship Target="media/document_image_rId7645.jpeg" Type="http://schemas.openxmlformats.org/officeDocument/2006/relationships/image" Id="rId7645"/><Relationship Target="media/document_image_rId7646.jpeg" Type="http://schemas.openxmlformats.org/officeDocument/2006/relationships/image" Id="rId7646"/><Relationship Target="media/document_image_rId7647.jpeg" Type="http://schemas.openxmlformats.org/officeDocument/2006/relationships/image" Id="rId7647"/><Relationship Target="media/document_image_rId7648.jpeg" Type="http://schemas.openxmlformats.org/officeDocument/2006/relationships/image" Id="rId7648"/><Relationship Target="media/document_image_rId7649.jpeg" Type="http://schemas.openxmlformats.org/officeDocument/2006/relationships/image" Id="rId7649"/><Relationship Target="media/document_image_rId7650.jpeg" Type="http://schemas.openxmlformats.org/officeDocument/2006/relationships/image" Id="rId7650"/><Relationship Target="media/document_image_rId7651.jpeg" Type="http://schemas.openxmlformats.org/officeDocument/2006/relationships/image" Id="rId7651"/><Relationship Target="media/document_image_rId7652.jpeg" Type="http://schemas.openxmlformats.org/officeDocument/2006/relationships/image" Id="rId7652"/><Relationship Target="media/document_image_rId7653.jpeg" Type="http://schemas.openxmlformats.org/officeDocument/2006/relationships/image" Id="rId7653"/><Relationship Target="media/document_image_rId7654.jpeg" Type="http://schemas.openxmlformats.org/officeDocument/2006/relationships/image" Id="rId7654"/><Relationship Target="media/document_image_rId7655.jpeg" Type="http://schemas.openxmlformats.org/officeDocument/2006/relationships/image" Id="rId7655"/><Relationship Target="media/document_image_rId7656.jpeg" Type="http://schemas.openxmlformats.org/officeDocument/2006/relationships/image" Id="rId7656"/><Relationship Target="media/document_image_rId7657.jpeg" Type="http://schemas.openxmlformats.org/officeDocument/2006/relationships/image" Id="rId7657"/><Relationship Target="media/document_image_rId7658.jpeg" Type="http://schemas.openxmlformats.org/officeDocument/2006/relationships/image" Id="rId7658"/><Relationship Target="media/document_image_rId7659.jpeg" Type="http://schemas.openxmlformats.org/officeDocument/2006/relationships/image" Id="rId7659"/><Relationship Target="media/document_image_rId7660.jpeg" Type="http://schemas.openxmlformats.org/officeDocument/2006/relationships/image" Id="rId7660"/><Relationship Target="media/document_image_rId7661.jpeg" Type="http://schemas.openxmlformats.org/officeDocument/2006/relationships/image" Id="rId7661"/><Relationship Target="media/document_image_rId7662.jpeg" Type="http://schemas.openxmlformats.org/officeDocument/2006/relationships/image" Id="rId7662"/><Relationship Target="media/document_image_rId7663.jpeg" Type="http://schemas.openxmlformats.org/officeDocument/2006/relationships/image" Id="rId7663"/><Relationship Target="media/document_image_rId7664.jpeg" Type="http://schemas.openxmlformats.org/officeDocument/2006/relationships/image" Id="rId7664"/><Relationship Target="media/document_image_rId7665.jpeg" Type="http://schemas.openxmlformats.org/officeDocument/2006/relationships/image" Id="rId7665"/><Relationship Target="media/document_image_rId7666.jpeg" Type="http://schemas.openxmlformats.org/officeDocument/2006/relationships/image" Id="rId7666"/><Relationship Target="media/document_image_rId7667.jpeg" Type="http://schemas.openxmlformats.org/officeDocument/2006/relationships/image" Id="rId7667"/><Relationship Target="media/document_image_rId7668.jpeg" Type="http://schemas.openxmlformats.org/officeDocument/2006/relationships/image" Id="rId7668"/><Relationship Target="media/document_image_rId7669.jpeg" Type="http://schemas.openxmlformats.org/officeDocument/2006/relationships/image" Id="rId7669"/><Relationship Target="media/document_image_rId7670.jpeg" Type="http://schemas.openxmlformats.org/officeDocument/2006/relationships/image" Id="rId7670"/><Relationship Target="media/document_image_rId7671.jpeg" Type="http://schemas.openxmlformats.org/officeDocument/2006/relationships/image" Id="rId7671"/><Relationship Target="media/document_image_rId7672.jpeg" Type="http://schemas.openxmlformats.org/officeDocument/2006/relationships/image" Id="rId7672"/><Relationship Target="media/document_image_rId7673.jpeg" Type="http://schemas.openxmlformats.org/officeDocument/2006/relationships/image" Id="rId7673"/><Relationship Target="media/document_image_rId7674.jpeg" Type="http://schemas.openxmlformats.org/officeDocument/2006/relationships/image" Id="rId7674"/><Relationship Target="media/document_image_rId7675.jpeg" Type="http://schemas.openxmlformats.org/officeDocument/2006/relationships/image" Id="rId7675"/><Relationship Target="media/document_image_rId7676.jpeg" Type="http://schemas.openxmlformats.org/officeDocument/2006/relationships/image" Id="rId7676"/><Relationship Target="media/document_image_rId7677.jpeg" Type="http://schemas.openxmlformats.org/officeDocument/2006/relationships/image" Id="rId7677"/><Relationship Target="media/document_image_rId7678.jpeg" Type="http://schemas.openxmlformats.org/officeDocument/2006/relationships/image" Id="rId7678"/><Relationship Target="media/document_image_rId7679.jpeg" Type="http://schemas.openxmlformats.org/officeDocument/2006/relationships/image" Id="rId7679"/><Relationship Target="media/document_image_rId7680.jpeg" Type="http://schemas.openxmlformats.org/officeDocument/2006/relationships/image" Id="rId7680"/><Relationship Target="media/document_image_rId7681.jpeg" Type="http://schemas.openxmlformats.org/officeDocument/2006/relationships/image" Id="rId7681"/><Relationship Target="media/document_image_rId7682.jpeg" Type="http://schemas.openxmlformats.org/officeDocument/2006/relationships/image" Id="rId7682"/><Relationship Target="media/document_image_rId7683.jpeg" Type="http://schemas.openxmlformats.org/officeDocument/2006/relationships/image" Id="rId7683"/><Relationship Target="media/document_image_rId7684.jpeg" Type="http://schemas.openxmlformats.org/officeDocument/2006/relationships/image" Id="rId7684"/><Relationship Target="media/document_image_rId7685.jpeg" Type="http://schemas.openxmlformats.org/officeDocument/2006/relationships/image" Id="rId7685"/><Relationship Target="media/document_image_rId7686.jpeg" Type="http://schemas.openxmlformats.org/officeDocument/2006/relationships/image" Id="rId7686"/><Relationship Target="media/document_image_rId7687.jpeg" Type="http://schemas.openxmlformats.org/officeDocument/2006/relationships/image" Id="rId7687"/><Relationship Target="media/document_image_rId7688.jpeg" Type="http://schemas.openxmlformats.org/officeDocument/2006/relationships/image" Id="rId7688"/><Relationship Target="media/document_image_rId7689.jpeg" Type="http://schemas.openxmlformats.org/officeDocument/2006/relationships/image" Id="rId7689"/><Relationship Target="media/document_image_rId7690.jpeg" Type="http://schemas.openxmlformats.org/officeDocument/2006/relationships/image" Id="rId7690"/><Relationship Target="media/document_image_rId7691.jpeg" Type="http://schemas.openxmlformats.org/officeDocument/2006/relationships/image" Id="rId7691"/><Relationship Target="media/document_image_rId7692.jpeg" Type="http://schemas.openxmlformats.org/officeDocument/2006/relationships/image" Id="rId7692"/><Relationship Target="media/document_image_rId7693.jpeg" Type="http://schemas.openxmlformats.org/officeDocument/2006/relationships/image" Id="rId7693"/><Relationship Target="media/document_image_rId7694.jpeg" Type="http://schemas.openxmlformats.org/officeDocument/2006/relationships/image" Id="rId7694"/><Relationship Target="media/document_image_rId7695.jpeg" Type="http://schemas.openxmlformats.org/officeDocument/2006/relationships/image" Id="rId7695"/><Relationship Target="media/document_image_rId7696.jpeg" Type="http://schemas.openxmlformats.org/officeDocument/2006/relationships/image" Id="rId7696"/><Relationship Target="media/document_image_rId7697.jpeg" Type="http://schemas.openxmlformats.org/officeDocument/2006/relationships/image" Id="rId7697"/><Relationship Target="media/document_image_rId7698.jpeg" Type="http://schemas.openxmlformats.org/officeDocument/2006/relationships/image" Id="rId7698"/><Relationship Target="media/document_image_rId7699.jpeg" Type="http://schemas.openxmlformats.org/officeDocument/2006/relationships/image" Id="rId7699"/><Relationship Target="media/document_image_rId7700.jpeg" Type="http://schemas.openxmlformats.org/officeDocument/2006/relationships/image" Id="rId7700"/><Relationship Target="media/document_image_rId7701.jpeg" Type="http://schemas.openxmlformats.org/officeDocument/2006/relationships/image" Id="rId7701"/><Relationship Target="media/document_image_rId7702.jpeg" Type="http://schemas.openxmlformats.org/officeDocument/2006/relationships/image" Id="rId7702"/><Relationship Target="media/document_image_rId7703.jpeg" Type="http://schemas.openxmlformats.org/officeDocument/2006/relationships/image" Id="rId7703"/><Relationship Target="media/document_image_rId7704.jpeg" Type="http://schemas.openxmlformats.org/officeDocument/2006/relationships/image" Id="rId7704"/><Relationship Target="media/document_image_rId7705.jpeg" Type="http://schemas.openxmlformats.org/officeDocument/2006/relationships/image" Id="rId7705"/><Relationship Target="media/document_image_rId7706.jpeg" Type="http://schemas.openxmlformats.org/officeDocument/2006/relationships/image" Id="rId7706"/><Relationship Target="media/document_image_rId7707.jpeg" Type="http://schemas.openxmlformats.org/officeDocument/2006/relationships/image" Id="rId7707"/><Relationship Target="media/document_image_rId7708.jpeg" Type="http://schemas.openxmlformats.org/officeDocument/2006/relationships/image" Id="rId7708"/><Relationship Target="media/document_image_rId7709.jpeg" Type="http://schemas.openxmlformats.org/officeDocument/2006/relationships/image" Id="rId7709"/><Relationship Target="media/document_image_rId7710.jpeg" Type="http://schemas.openxmlformats.org/officeDocument/2006/relationships/image" Id="rId7710"/><Relationship Target="media/document_image_rId7711.jpeg" Type="http://schemas.openxmlformats.org/officeDocument/2006/relationships/image" Id="rId7711"/><Relationship Target="media/document_image_rId7712.jpeg" Type="http://schemas.openxmlformats.org/officeDocument/2006/relationships/image" Id="rId7712"/><Relationship Target="media/document_image_rId7713.jpeg" Type="http://schemas.openxmlformats.org/officeDocument/2006/relationships/image" Id="rId7713"/><Relationship Target="media/document_image_rId7714.jpeg" Type="http://schemas.openxmlformats.org/officeDocument/2006/relationships/image" Id="rId7714"/><Relationship Target="media/document_image_rId7715.jpeg" Type="http://schemas.openxmlformats.org/officeDocument/2006/relationships/image" Id="rId7715"/><Relationship Target="media/document_image_rId7716.jpeg" Type="http://schemas.openxmlformats.org/officeDocument/2006/relationships/image" Id="rId7716"/><Relationship Target="media/document_image_rId7717.jpeg" Type="http://schemas.openxmlformats.org/officeDocument/2006/relationships/image" Id="rId7717"/><Relationship Target="media/document_image_rId7718.jpeg" Type="http://schemas.openxmlformats.org/officeDocument/2006/relationships/image" Id="rId7718"/><Relationship Target="media/document_image_rId7719.jpeg" Type="http://schemas.openxmlformats.org/officeDocument/2006/relationships/image" Id="rId7719"/><Relationship Target="media/document_image_rId7720.jpeg" Type="http://schemas.openxmlformats.org/officeDocument/2006/relationships/image" Id="rId7720"/><Relationship Target="media/document_image_rId7721.jpeg" Type="http://schemas.openxmlformats.org/officeDocument/2006/relationships/image" Id="rId7721"/><Relationship Target="media/document_image_rId7722.jpeg" Type="http://schemas.openxmlformats.org/officeDocument/2006/relationships/image" Id="rId7722"/><Relationship Target="media/document_image_rId7723.jpeg" Type="http://schemas.openxmlformats.org/officeDocument/2006/relationships/image" Id="rId7723"/><Relationship Target="media/document_image_rId7724.jpeg" Type="http://schemas.openxmlformats.org/officeDocument/2006/relationships/image" Id="rId7724"/><Relationship Target="media/document_image_rId7725.jpeg" Type="http://schemas.openxmlformats.org/officeDocument/2006/relationships/image" Id="rId7725"/><Relationship Target="media/document_image_rId7726.jpeg" Type="http://schemas.openxmlformats.org/officeDocument/2006/relationships/image" Id="rId7726"/><Relationship Target="media/document_image_rId7727.jpeg" Type="http://schemas.openxmlformats.org/officeDocument/2006/relationships/image" Id="rId7727"/><Relationship Target="media/document_image_rId7728.jpeg" Type="http://schemas.openxmlformats.org/officeDocument/2006/relationships/image" Id="rId7728"/><Relationship Target="media/document_image_rId7729.jpeg" Type="http://schemas.openxmlformats.org/officeDocument/2006/relationships/image" Id="rId7729"/><Relationship Target="media/document_image_rId7730.jpeg" Type="http://schemas.openxmlformats.org/officeDocument/2006/relationships/image" Id="rId7730"/><Relationship Target="media/document_image_rId7731.jpeg" Type="http://schemas.openxmlformats.org/officeDocument/2006/relationships/image" Id="rId7731"/><Relationship Target="media/document_image_rId7732.jpeg" Type="http://schemas.openxmlformats.org/officeDocument/2006/relationships/image" Id="rId7732"/><Relationship Target="media/document_image_rId7733.jpeg" Type="http://schemas.openxmlformats.org/officeDocument/2006/relationships/image" Id="rId7733"/><Relationship Target="media/document_image_rId7734.jpeg" Type="http://schemas.openxmlformats.org/officeDocument/2006/relationships/image" Id="rId7734"/><Relationship Target="media/document_image_rId7735.jpeg" Type="http://schemas.openxmlformats.org/officeDocument/2006/relationships/image" Id="rId7735"/><Relationship Target="media/document_image_rId7736.jpeg" Type="http://schemas.openxmlformats.org/officeDocument/2006/relationships/image" Id="rId7736"/><Relationship Target="media/document_image_rId7737.jpeg" Type="http://schemas.openxmlformats.org/officeDocument/2006/relationships/image" Id="rId7737"/><Relationship Target="media/document_image_rId7738.jpeg" Type="http://schemas.openxmlformats.org/officeDocument/2006/relationships/image" Id="rId7738"/><Relationship Target="media/document_image_rId7739.jpeg" Type="http://schemas.openxmlformats.org/officeDocument/2006/relationships/image" Id="rId7739"/><Relationship Target="media/document_image_rId7740.jpeg" Type="http://schemas.openxmlformats.org/officeDocument/2006/relationships/image" Id="rId7740"/><Relationship Target="media/document_image_rId7741.jpeg" Type="http://schemas.openxmlformats.org/officeDocument/2006/relationships/image" Id="rId7741"/><Relationship Target="media/document_image_rId7742.jpeg" Type="http://schemas.openxmlformats.org/officeDocument/2006/relationships/image" Id="rId7742"/><Relationship Target="media/document_image_rId7743.jpeg" Type="http://schemas.openxmlformats.org/officeDocument/2006/relationships/image" Id="rId7743"/><Relationship Target="media/document_image_rId7744.jpeg" Type="http://schemas.openxmlformats.org/officeDocument/2006/relationships/image" Id="rId7744"/><Relationship Target="media/document_image_rId7745.jpeg" Type="http://schemas.openxmlformats.org/officeDocument/2006/relationships/image" Id="rId7745"/><Relationship Target="media/document_image_rId7746.jpeg" Type="http://schemas.openxmlformats.org/officeDocument/2006/relationships/image" Id="rId7746"/><Relationship Target="media/document_image_rId7747.jpeg" Type="http://schemas.openxmlformats.org/officeDocument/2006/relationships/image" Id="rId7747"/><Relationship Target="media/document_image_rId7748.jpeg" Type="http://schemas.openxmlformats.org/officeDocument/2006/relationships/image" Id="rId7748"/><Relationship Target="media/document_image_rId7749.jpeg" Type="http://schemas.openxmlformats.org/officeDocument/2006/relationships/image" Id="rId7749"/><Relationship Target="media/document_image_rId7750.jpeg" Type="http://schemas.openxmlformats.org/officeDocument/2006/relationships/image" Id="rId7750"/><Relationship Target="media/document_image_rId7751.jpeg" Type="http://schemas.openxmlformats.org/officeDocument/2006/relationships/image" Id="rId7751"/><Relationship Target="media/document_image_rId7752.jpeg" Type="http://schemas.openxmlformats.org/officeDocument/2006/relationships/image" Id="rId7752"/><Relationship Target="media/document_image_rId7753.jpeg" Type="http://schemas.openxmlformats.org/officeDocument/2006/relationships/image" Id="rId7753"/><Relationship Target="media/document_image_rId7754.jpeg" Type="http://schemas.openxmlformats.org/officeDocument/2006/relationships/image" Id="rId7754"/><Relationship Target="media/document_image_rId7755.jpeg" Type="http://schemas.openxmlformats.org/officeDocument/2006/relationships/image" Id="rId7755"/><Relationship Target="media/document_image_rId7756.jpeg" Type="http://schemas.openxmlformats.org/officeDocument/2006/relationships/image" Id="rId7756"/><Relationship Target="media/document_image_rId7757.jpeg" Type="http://schemas.openxmlformats.org/officeDocument/2006/relationships/image" Id="rId7757"/><Relationship Target="media/document_image_rId7758.jpeg" Type="http://schemas.openxmlformats.org/officeDocument/2006/relationships/image" Id="rId7758"/><Relationship Target="media/document_image_rId7759.jpeg" Type="http://schemas.openxmlformats.org/officeDocument/2006/relationships/image" Id="rId7759"/><Relationship Target="media/document_image_rId7760.jpeg" Type="http://schemas.openxmlformats.org/officeDocument/2006/relationships/image" Id="rId7760"/><Relationship Target="media/document_image_rId7761.jpeg" Type="http://schemas.openxmlformats.org/officeDocument/2006/relationships/image" Id="rId7761"/><Relationship Target="media/document_image_rId7762.jpeg" Type="http://schemas.openxmlformats.org/officeDocument/2006/relationships/image" Id="rId7762"/><Relationship Target="media/document_image_rId7763.jpeg" Type="http://schemas.openxmlformats.org/officeDocument/2006/relationships/image" Id="rId7763"/><Relationship Target="media/document_image_rId7764.jpeg" Type="http://schemas.openxmlformats.org/officeDocument/2006/relationships/image" Id="rId7764"/><Relationship Target="media/document_image_rId7765.jpeg" Type="http://schemas.openxmlformats.org/officeDocument/2006/relationships/image" Id="rId7765"/><Relationship Target="media/document_image_rId7766.jpeg" Type="http://schemas.openxmlformats.org/officeDocument/2006/relationships/image" Id="rId7766"/><Relationship Target="media/document_image_rId7767.jpeg" Type="http://schemas.openxmlformats.org/officeDocument/2006/relationships/image" Id="rId7767"/><Relationship Target="media/document_image_rId7768.jpeg" Type="http://schemas.openxmlformats.org/officeDocument/2006/relationships/image" Id="rId7768"/><Relationship Target="media/document_image_rId7769.jpeg" Type="http://schemas.openxmlformats.org/officeDocument/2006/relationships/image" Id="rId7769"/><Relationship Target="media/document_image_rId7770.jpeg" Type="http://schemas.openxmlformats.org/officeDocument/2006/relationships/image" Id="rId7770"/><Relationship Target="media/document_image_rId7771.jpeg" Type="http://schemas.openxmlformats.org/officeDocument/2006/relationships/image" Id="rId7771"/><Relationship Target="media/document_image_rId7772.jpeg" Type="http://schemas.openxmlformats.org/officeDocument/2006/relationships/image" Id="rId7772"/><Relationship Target="media/document_image_rId7773.jpeg" Type="http://schemas.openxmlformats.org/officeDocument/2006/relationships/image" Id="rId7773"/><Relationship Target="media/document_image_rId7774.jpeg" Type="http://schemas.openxmlformats.org/officeDocument/2006/relationships/image" Id="rId7774"/><Relationship Target="media/document_image_rId7775.jpeg" Type="http://schemas.openxmlformats.org/officeDocument/2006/relationships/image" Id="rId7775"/><Relationship Target="media/document_image_rId7776.jpeg" Type="http://schemas.openxmlformats.org/officeDocument/2006/relationships/image" Id="rId7776"/><Relationship Target="media/document_image_rId7777.jpeg" Type="http://schemas.openxmlformats.org/officeDocument/2006/relationships/image" Id="rId7777"/><Relationship Target="media/document_image_rId7778.jpeg" Type="http://schemas.openxmlformats.org/officeDocument/2006/relationships/image" Id="rId7778"/><Relationship Target="media/document_image_rId7779.jpeg" Type="http://schemas.openxmlformats.org/officeDocument/2006/relationships/image" Id="rId7779"/><Relationship Target="media/document_image_rId7780.jpeg" Type="http://schemas.openxmlformats.org/officeDocument/2006/relationships/image" Id="rId7780"/><Relationship Target="media/document_image_rId7781.jpeg" Type="http://schemas.openxmlformats.org/officeDocument/2006/relationships/image" Id="rId7781"/><Relationship Target="media/document_image_rId7782.jpeg" Type="http://schemas.openxmlformats.org/officeDocument/2006/relationships/image" Id="rId7782"/><Relationship Target="media/document_image_rId7783.jpeg" Type="http://schemas.openxmlformats.org/officeDocument/2006/relationships/image" Id="rId7783"/><Relationship Target="media/document_image_rId7784.jpeg" Type="http://schemas.openxmlformats.org/officeDocument/2006/relationships/image" Id="rId7784"/><Relationship Target="media/document_image_rId7785.jpeg" Type="http://schemas.openxmlformats.org/officeDocument/2006/relationships/image" Id="rId7785"/><Relationship Target="media/document_image_rId7786.jpeg" Type="http://schemas.openxmlformats.org/officeDocument/2006/relationships/image" Id="rId7786"/><Relationship Target="media/document_image_rId7787.jpeg" Type="http://schemas.openxmlformats.org/officeDocument/2006/relationships/image" Id="rId7787"/><Relationship Target="media/document_image_rId7788.jpeg" Type="http://schemas.openxmlformats.org/officeDocument/2006/relationships/image" Id="rId7788"/><Relationship Target="media/document_image_rId7789.jpeg" Type="http://schemas.openxmlformats.org/officeDocument/2006/relationships/image" Id="rId7789"/><Relationship Target="media/document_image_rId7790.jpeg" Type="http://schemas.openxmlformats.org/officeDocument/2006/relationships/image" Id="rId7790"/><Relationship Target="media/document_image_rId7791.jpeg" Type="http://schemas.openxmlformats.org/officeDocument/2006/relationships/image" Id="rId7791"/><Relationship Target="media/document_image_rId7792.jpeg" Type="http://schemas.openxmlformats.org/officeDocument/2006/relationships/image" Id="rId7792"/><Relationship Target="media/document_image_rId7793.jpeg" Type="http://schemas.openxmlformats.org/officeDocument/2006/relationships/image" Id="rId7793"/><Relationship Target="media/document_image_rId7794.jpeg" Type="http://schemas.openxmlformats.org/officeDocument/2006/relationships/image" Id="rId7794"/><Relationship Target="media/document_image_rId7795.jpeg" Type="http://schemas.openxmlformats.org/officeDocument/2006/relationships/image" Id="rId7795"/><Relationship Target="media/document_image_rId7796.jpeg" Type="http://schemas.openxmlformats.org/officeDocument/2006/relationships/image" Id="rId7796"/><Relationship Target="media/document_image_rId7797.jpeg" Type="http://schemas.openxmlformats.org/officeDocument/2006/relationships/image" Id="rId7797"/><Relationship Target="media/document_image_rId7798.jpeg" Type="http://schemas.openxmlformats.org/officeDocument/2006/relationships/image" Id="rId7798"/><Relationship Target="media/document_image_rId7799.jpeg" Type="http://schemas.openxmlformats.org/officeDocument/2006/relationships/image" Id="rId7799"/><Relationship Target="media/document_image_rId7800.jpeg" Type="http://schemas.openxmlformats.org/officeDocument/2006/relationships/image" Id="rId7800"/><Relationship Target="media/document_image_rId7801.jpeg" Type="http://schemas.openxmlformats.org/officeDocument/2006/relationships/image" Id="rId7801"/><Relationship Target="media/document_image_rId7802.jpeg" Type="http://schemas.openxmlformats.org/officeDocument/2006/relationships/image" Id="rId7802"/><Relationship Target="media/document_image_rId7803.jpeg" Type="http://schemas.openxmlformats.org/officeDocument/2006/relationships/image" Id="rId7803"/><Relationship Target="media/document_image_rId7804.jpeg" Type="http://schemas.openxmlformats.org/officeDocument/2006/relationships/image" Id="rId7804"/><Relationship Target="media/document_image_rId7805.jpeg" Type="http://schemas.openxmlformats.org/officeDocument/2006/relationships/image" Id="rId7805"/><Relationship Target="media/document_image_rId7806.jpeg" Type="http://schemas.openxmlformats.org/officeDocument/2006/relationships/image" Id="rId7806"/><Relationship Target="media/document_image_rId7807.jpeg" Type="http://schemas.openxmlformats.org/officeDocument/2006/relationships/image" Id="rId7807"/><Relationship Target="media/document_image_rId7808.jpeg" Type="http://schemas.openxmlformats.org/officeDocument/2006/relationships/image" Id="rId7808"/><Relationship Target="media/document_image_rId7809.jpeg" Type="http://schemas.openxmlformats.org/officeDocument/2006/relationships/image" Id="rId7809"/><Relationship Target="media/document_image_rId7810.jpeg" Type="http://schemas.openxmlformats.org/officeDocument/2006/relationships/image" Id="rId7810"/><Relationship Target="media/document_image_rId7811.jpeg" Type="http://schemas.openxmlformats.org/officeDocument/2006/relationships/image" Id="rId7811"/><Relationship Target="media/document_image_rId7812.jpeg" Type="http://schemas.openxmlformats.org/officeDocument/2006/relationships/image" Id="rId7812"/><Relationship Target="media/document_image_rId7813.jpeg" Type="http://schemas.openxmlformats.org/officeDocument/2006/relationships/image" Id="rId7813"/><Relationship Target="media/document_image_rId7814.jpeg" Type="http://schemas.openxmlformats.org/officeDocument/2006/relationships/image" Id="rId7814"/><Relationship Target="media/document_image_rId7815.jpeg" Type="http://schemas.openxmlformats.org/officeDocument/2006/relationships/image" Id="rId7815"/><Relationship Target="media/document_image_rId7816.jpeg" Type="http://schemas.openxmlformats.org/officeDocument/2006/relationships/image" Id="rId7816"/><Relationship Target="media/document_image_rId7817.jpeg" Type="http://schemas.openxmlformats.org/officeDocument/2006/relationships/image" Id="rId7817"/><Relationship Target="media/document_image_rId7818.jpeg" Type="http://schemas.openxmlformats.org/officeDocument/2006/relationships/image" Id="rId7818"/><Relationship Target="media/document_image_rId7819.jpeg" Type="http://schemas.openxmlformats.org/officeDocument/2006/relationships/image" Id="rId7819"/><Relationship Target="media/document_image_rId7820.jpeg" Type="http://schemas.openxmlformats.org/officeDocument/2006/relationships/image" Id="rId7820"/><Relationship Target="media/document_image_rId7821.jpeg" Type="http://schemas.openxmlformats.org/officeDocument/2006/relationships/image" Id="rId7821"/><Relationship Target="media/document_image_rId7822.jpeg" Type="http://schemas.openxmlformats.org/officeDocument/2006/relationships/image" Id="rId7822"/><Relationship Target="media/document_image_rId7823.jpeg" Type="http://schemas.openxmlformats.org/officeDocument/2006/relationships/image" Id="rId7823"/><Relationship Target="media/document_image_rId7824.jpeg" Type="http://schemas.openxmlformats.org/officeDocument/2006/relationships/image" Id="rId7824"/><Relationship Target="media/document_image_rId7825.jpeg" Type="http://schemas.openxmlformats.org/officeDocument/2006/relationships/image" Id="rId7825"/><Relationship Target="media/document_image_rId7826.jpeg" Type="http://schemas.openxmlformats.org/officeDocument/2006/relationships/image" Id="rId7826"/><Relationship Target="media/document_image_rId7827.jpeg" Type="http://schemas.openxmlformats.org/officeDocument/2006/relationships/image" Id="rId7827"/><Relationship Target="media/document_image_rId7828.jpeg" Type="http://schemas.openxmlformats.org/officeDocument/2006/relationships/image" Id="rId7828"/><Relationship Target="media/document_image_rId7829.jpeg" Type="http://schemas.openxmlformats.org/officeDocument/2006/relationships/image" Id="rId7829"/><Relationship Target="media/document_image_rId7830.jpeg" Type="http://schemas.openxmlformats.org/officeDocument/2006/relationships/image" Id="rId7830"/><Relationship Target="media/document_image_rId7831.jpeg" Type="http://schemas.openxmlformats.org/officeDocument/2006/relationships/image" Id="rId7831"/><Relationship Target="media/document_image_rId7832.jpeg" Type="http://schemas.openxmlformats.org/officeDocument/2006/relationships/image" Id="rId7832"/><Relationship Target="media/document_image_rId7833.jpeg" Type="http://schemas.openxmlformats.org/officeDocument/2006/relationships/image" Id="rId7833"/><Relationship Target="media/document_image_rId7834.jpeg" Type="http://schemas.openxmlformats.org/officeDocument/2006/relationships/image" Id="rId7834"/><Relationship Target="media/document_image_rId7835.jpeg" Type="http://schemas.openxmlformats.org/officeDocument/2006/relationships/image" Id="rId7835"/><Relationship Target="media/document_image_rId7836.jpeg" Type="http://schemas.openxmlformats.org/officeDocument/2006/relationships/image" Id="rId7836"/><Relationship Target="media/document_image_rId7837.jpeg" Type="http://schemas.openxmlformats.org/officeDocument/2006/relationships/image" Id="rId7837"/><Relationship Target="media/document_image_rId7838.jpeg" Type="http://schemas.openxmlformats.org/officeDocument/2006/relationships/image" Id="rId7838"/><Relationship Target="media/document_image_rId7839.jpeg" Type="http://schemas.openxmlformats.org/officeDocument/2006/relationships/image" Id="rId7839"/><Relationship Target="media/document_image_rId7840.jpeg" Type="http://schemas.openxmlformats.org/officeDocument/2006/relationships/image" Id="rId7840"/><Relationship Target="media/document_image_rId7841.jpeg" Type="http://schemas.openxmlformats.org/officeDocument/2006/relationships/image" Id="rId7841"/><Relationship Target="media/document_image_rId7842.jpeg" Type="http://schemas.openxmlformats.org/officeDocument/2006/relationships/image" Id="rId7842"/><Relationship Target="media/document_image_rId7843.jpeg" Type="http://schemas.openxmlformats.org/officeDocument/2006/relationships/image" Id="rId7843"/><Relationship Target="media/document_image_rId7844.jpeg" Type="http://schemas.openxmlformats.org/officeDocument/2006/relationships/image" Id="rId7844"/><Relationship Target="media/document_image_rId7845.jpeg" Type="http://schemas.openxmlformats.org/officeDocument/2006/relationships/image" Id="rId7845"/><Relationship Target="media/document_image_rId7846.jpeg" Type="http://schemas.openxmlformats.org/officeDocument/2006/relationships/image" Id="rId7846"/><Relationship Target="media/document_image_rId7847.jpeg" Type="http://schemas.openxmlformats.org/officeDocument/2006/relationships/image" Id="rId7847"/><Relationship Target="media/document_image_rId7848.jpeg" Type="http://schemas.openxmlformats.org/officeDocument/2006/relationships/image" Id="rId7848"/><Relationship Target="media/document_image_rId7849.jpeg" Type="http://schemas.openxmlformats.org/officeDocument/2006/relationships/image" Id="rId7849"/><Relationship Target="media/document_image_rId7850.jpeg" Type="http://schemas.openxmlformats.org/officeDocument/2006/relationships/image" Id="rId7850"/><Relationship Target="media/document_image_rId7851.jpeg" Type="http://schemas.openxmlformats.org/officeDocument/2006/relationships/image" Id="rId7851"/><Relationship Target="media/document_image_rId7852.jpeg" Type="http://schemas.openxmlformats.org/officeDocument/2006/relationships/image" Id="rId7852"/><Relationship Target="media/document_image_rId7853.jpeg" Type="http://schemas.openxmlformats.org/officeDocument/2006/relationships/image" Id="rId7853"/><Relationship Target="media/document_image_rId7854.jpeg" Type="http://schemas.openxmlformats.org/officeDocument/2006/relationships/image" Id="rId7854"/><Relationship Target="media/document_image_rId7855.jpeg" Type="http://schemas.openxmlformats.org/officeDocument/2006/relationships/image" Id="rId7855"/><Relationship Target="media/document_image_rId7856.jpeg" Type="http://schemas.openxmlformats.org/officeDocument/2006/relationships/image" Id="rId7856"/><Relationship Target="media/document_image_rId7857.jpeg" Type="http://schemas.openxmlformats.org/officeDocument/2006/relationships/image" Id="rId7857"/><Relationship Target="media/document_image_rId7858.jpeg" Type="http://schemas.openxmlformats.org/officeDocument/2006/relationships/image" Id="rId7858"/><Relationship Target="media/document_image_rId7859.jpeg" Type="http://schemas.openxmlformats.org/officeDocument/2006/relationships/image" Id="rId7859"/><Relationship Target="media/document_image_rId7860.jpeg" Type="http://schemas.openxmlformats.org/officeDocument/2006/relationships/image" Id="rId7860"/><Relationship Target="media/document_image_rId7861.jpeg" Type="http://schemas.openxmlformats.org/officeDocument/2006/relationships/image" Id="rId7861"/><Relationship Target="media/document_image_rId7862.jpeg" Type="http://schemas.openxmlformats.org/officeDocument/2006/relationships/image" Id="rId7862"/><Relationship Target="media/document_image_rId7863.jpeg" Type="http://schemas.openxmlformats.org/officeDocument/2006/relationships/image" Id="rId7863"/><Relationship Target="media/document_image_rId7864.jpeg" Type="http://schemas.openxmlformats.org/officeDocument/2006/relationships/image" Id="rId7864"/><Relationship Target="media/document_image_rId7865.jpeg" Type="http://schemas.openxmlformats.org/officeDocument/2006/relationships/image" Id="rId7865"/><Relationship Target="media/document_image_rId7866.jpeg" Type="http://schemas.openxmlformats.org/officeDocument/2006/relationships/image" Id="rId7866"/><Relationship Target="media/document_image_rId7867.jpeg" Type="http://schemas.openxmlformats.org/officeDocument/2006/relationships/image" Id="rId7867"/><Relationship Target="media/document_image_rId7868.jpeg" Type="http://schemas.openxmlformats.org/officeDocument/2006/relationships/image" Id="rId7868"/><Relationship Target="media/document_image_rId7869.jpeg" Type="http://schemas.openxmlformats.org/officeDocument/2006/relationships/image" Id="rId7869"/><Relationship Target="media/document_image_rId7870.jpeg" Type="http://schemas.openxmlformats.org/officeDocument/2006/relationships/image" Id="rId7870"/><Relationship Target="media/document_image_rId7871.jpeg" Type="http://schemas.openxmlformats.org/officeDocument/2006/relationships/image" Id="rId7871"/><Relationship Target="media/document_image_rId7872.jpeg" Type="http://schemas.openxmlformats.org/officeDocument/2006/relationships/image" Id="rId7872"/><Relationship Target="media/document_image_rId7873.jpeg" Type="http://schemas.openxmlformats.org/officeDocument/2006/relationships/image" Id="rId7873"/><Relationship Target="media/document_image_rId7874.jpeg" Type="http://schemas.openxmlformats.org/officeDocument/2006/relationships/image" Id="rId7874"/><Relationship Target="media/document_image_rId7875.jpeg" Type="http://schemas.openxmlformats.org/officeDocument/2006/relationships/image" Id="rId7875"/><Relationship Target="media/document_image_rId7876.jpeg" Type="http://schemas.openxmlformats.org/officeDocument/2006/relationships/image" Id="rId7876"/><Relationship Target="media/document_image_rId7877.jpeg" Type="http://schemas.openxmlformats.org/officeDocument/2006/relationships/image" Id="rId7877"/><Relationship Target="media/document_image_rId7878.jpeg" Type="http://schemas.openxmlformats.org/officeDocument/2006/relationships/image" Id="rId7878"/><Relationship Target="media/document_image_rId7879.jpeg" Type="http://schemas.openxmlformats.org/officeDocument/2006/relationships/image" Id="rId7879"/><Relationship Target="media/document_image_rId7880.jpeg" Type="http://schemas.openxmlformats.org/officeDocument/2006/relationships/image" Id="rId7880"/><Relationship Target="media/document_image_rId7881.jpeg" Type="http://schemas.openxmlformats.org/officeDocument/2006/relationships/image" Id="rId7881"/><Relationship Target="media/document_image_rId7882.jpeg" Type="http://schemas.openxmlformats.org/officeDocument/2006/relationships/image" Id="rId7882"/><Relationship Target="media/document_image_rId7883.jpeg" Type="http://schemas.openxmlformats.org/officeDocument/2006/relationships/image" Id="rId7883"/><Relationship Target="media/document_image_rId7884.jpeg" Type="http://schemas.openxmlformats.org/officeDocument/2006/relationships/image" Id="rId7884"/><Relationship Target="media/document_image_rId7885.jpeg" Type="http://schemas.openxmlformats.org/officeDocument/2006/relationships/image" Id="rId7885"/><Relationship Target="media/document_image_rId7886.jpeg" Type="http://schemas.openxmlformats.org/officeDocument/2006/relationships/image" Id="rId7886"/><Relationship Target="media/document_image_rId7887.jpeg" Type="http://schemas.openxmlformats.org/officeDocument/2006/relationships/image" Id="rId7887"/><Relationship Target="media/document_image_rId7888.jpeg" Type="http://schemas.openxmlformats.org/officeDocument/2006/relationships/image" Id="rId7888"/><Relationship Target="media/document_image_rId7889.jpeg" Type="http://schemas.openxmlformats.org/officeDocument/2006/relationships/image" Id="rId7889"/><Relationship Target="media/document_image_rId7890.jpeg" Type="http://schemas.openxmlformats.org/officeDocument/2006/relationships/image" Id="rId7890"/><Relationship Target="media/document_image_rId7891.jpeg" Type="http://schemas.openxmlformats.org/officeDocument/2006/relationships/image" Id="rId7891"/><Relationship Target="media/document_image_rId7892.jpeg" Type="http://schemas.openxmlformats.org/officeDocument/2006/relationships/image" Id="rId7892"/><Relationship Target="media/document_image_rId7893.jpeg" Type="http://schemas.openxmlformats.org/officeDocument/2006/relationships/image" Id="rId7893"/><Relationship Target="media/document_image_rId7894.jpeg" Type="http://schemas.openxmlformats.org/officeDocument/2006/relationships/image" Id="rId7894"/><Relationship Target="media/document_image_rId7895.jpeg" Type="http://schemas.openxmlformats.org/officeDocument/2006/relationships/image" Id="rId7895"/><Relationship Target="media/document_image_rId7896.jpeg" Type="http://schemas.openxmlformats.org/officeDocument/2006/relationships/image" Id="rId7896"/><Relationship Target="media/document_image_rId7897.jpeg" Type="http://schemas.openxmlformats.org/officeDocument/2006/relationships/image" Id="rId7897"/><Relationship Target="media/document_image_rId7898.jpeg" Type="http://schemas.openxmlformats.org/officeDocument/2006/relationships/image" Id="rId7898"/><Relationship Target="media/document_image_rId7899.jpeg" Type="http://schemas.openxmlformats.org/officeDocument/2006/relationships/image" Id="rId7899"/><Relationship Target="media/document_image_rId7900.jpeg" Type="http://schemas.openxmlformats.org/officeDocument/2006/relationships/image" Id="rId7900"/><Relationship Target="media/document_image_rId7901.jpeg" Type="http://schemas.openxmlformats.org/officeDocument/2006/relationships/image" Id="rId7901"/><Relationship Target="media/document_image_rId7902.jpeg" Type="http://schemas.openxmlformats.org/officeDocument/2006/relationships/image" Id="rId7902"/><Relationship Target="media/document_image_rId7903.jpeg" Type="http://schemas.openxmlformats.org/officeDocument/2006/relationships/image" Id="rId7903"/><Relationship Target="media/document_image_rId7904.jpeg" Type="http://schemas.openxmlformats.org/officeDocument/2006/relationships/image" Id="rId7904"/><Relationship Target="media/document_image_rId7905.jpeg" Type="http://schemas.openxmlformats.org/officeDocument/2006/relationships/image" Id="rId7905"/><Relationship Target="media/document_image_rId7906.jpeg" Type="http://schemas.openxmlformats.org/officeDocument/2006/relationships/image" Id="rId7906"/><Relationship Target="media/document_image_rId7907.jpeg" Type="http://schemas.openxmlformats.org/officeDocument/2006/relationships/image" Id="rId7907"/><Relationship Target="media/document_image_rId7908.jpeg" Type="http://schemas.openxmlformats.org/officeDocument/2006/relationships/image" Id="rId7908"/><Relationship Target="media/document_image_rId7909.jpeg" Type="http://schemas.openxmlformats.org/officeDocument/2006/relationships/image" Id="rId7909"/><Relationship Target="media/document_image_rId7910.jpeg" Type="http://schemas.openxmlformats.org/officeDocument/2006/relationships/image" Id="rId7910"/><Relationship Target="media/document_image_rId7911.jpeg" Type="http://schemas.openxmlformats.org/officeDocument/2006/relationships/image" Id="rId7911"/><Relationship Target="media/document_image_rId7912.jpeg" Type="http://schemas.openxmlformats.org/officeDocument/2006/relationships/image" Id="rId7912"/><Relationship Target="media/document_image_rId7913.jpeg" Type="http://schemas.openxmlformats.org/officeDocument/2006/relationships/image" Id="rId7913"/><Relationship Target="media/document_image_rId7914.jpeg" Type="http://schemas.openxmlformats.org/officeDocument/2006/relationships/image" Id="rId7914"/><Relationship Target="media/document_image_rId7915.jpeg" Type="http://schemas.openxmlformats.org/officeDocument/2006/relationships/image" Id="rId7915"/><Relationship Target="media/document_image_rId7916.jpeg" Type="http://schemas.openxmlformats.org/officeDocument/2006/relationships/image" Id="rId7916"/><Relationship Target="media/document_image_rId7917.jpeg" Type="http://schemas.openxmlformats.org/officeDocument/2006/relationships/image" Id="rId7917"/><Relationship Target="media/document_image_rId7918.jpeg" Type="http://schemas.openxmlformats.org/officeDocument/2006/relationships/image" Id="rId7918"/><Relationship Target="media/document_image_rId7919.jpeg" Type="http://schemas.openxmlformats.org/officeDocument/2006/relationships/image" Id="rId7919"/><Relationship Target="media/document_image_rId7920.jpeg" Type="http://schemas.openxmlformats.org/officeDocument/2006/relationships/image" Id="rId7920"/><Relationship Target="media/document_image_rId7921.jpeg" Type="http://schemas.openxmlformats.org/officeDocument/2006/relationships/image" Id="rId7921"/><Relationship Target="media/document_image_rId7922.jpeg" Type="http://schemas.openxmlformats.org/officeDocument/2006/relationships/image" Id="rId7922"/><Relationship Target="media/document_image_rId7923.jpeg" Type="http://schemas.openxmlformats.org/officeDocument/2006/relationships/image" Id="rId7923"/><Relationship Target="media/document_image_rId7924.jpeg" Type="http://schemas.openxmlformats.org/officeDocument/2006/relationships/image" Id="rId7924"/><Relationship Target="media/document_image_rId7925.jpeg" Type="http://schemas.openxmlformats.org/officeDocument/2006/relationships/image" Id="rId7925"/><Relationship Target="media/document_image_rId7926.jpeg" Type="http://schemas.openxmlformats.org/officeDocument/2006/relationships/image" Id="rId7926"/><Relationship Target="media/document_image_rId7927.jpeg" Type="http://schemas.openxmlformats.org/officeDocument/2006/relationships/image" Id="rId7927"/><Relationship Target="media/document_image_rId7928.jpeg" Type="http://schemas.openxmlformats.org/officeDocument/2006/relationships/image" Id="rId7928"/><Relationship Target="media/document_image_rId7929.jpeg" Type="http://schemas.openxmlformats.org/officeDocument/2006/relationships/image" Id="rId7929"/><Relationship Target="media/document_image_rId7930.jpeg" Type="http://schemas.openxmlformats.org/officeDocument/2006/relationships/image" Id="rId7930"/><Relationship Target="media/document_image_rId7931.jpeg" Type="http://schemas.openxmlformats.org/officeDocument/2006/relationships/image" Id="rId7931"/><Relationship Target="media/document_image_rId7932.jpeg" Type="http://schemas.openxmlformats.org/officeDocument/2006/relationships/image" Id="rId7932"/><Relationship Target="media/document_image_rId7933.jpeg" Type="http://schemas.openxmlformats.org/officeDocument/2006/relationships/image" Id="rId7933"/><Relationship Target="media/document_image_rId7934.jpeg" Type="http://schemas.openxmlformats.org/officeDocument/2006/relationships/image" Id="rId7934"/><Relationship Target="media/document_image_rId7935.jpeg" Type="http://schemas.openxmlformats.org/officeDocument/2006/relationships/image" Id="rId7935"/><Relationship Target="media/document_image_rId7936.jpeg" Type="http://schemas.openxmlformats.org/officeDocument/2006/relationships/image" Id="rId7936"/><Relationship Target="media/document_image_rId7937.jpeg" Type="http://schemas.openxmlformats.org/officeDocument/2006/relationships/image" Id="rId7937"/><Relationship Target="media/document_image_rId7938.jpeg" Type="http://schemas.openxmlformats.org/officeDocument/2006/relationships/image" Id="rId7938"/><Relationship Target="media/document_image_rId7939.jpeg" Type="http://schemas.openxmlformats.org/officeDocument/2006/relationships/image" Id="rId7939"/><Relationship Target="media/document_image_rId7940.jpeg" Type="http://schemas.openxmlformats.org/officeDocument/2006/relationships/image" Id="rId7940"/><Relationship Target="media/document_image_rId7941.jpeg" Type="http://schemas.openxmlformats.org/officeDocument/2006/relationships/image" Id="rId7941"/><Relationship Target="media/document_image_rId7942.jpeg" Type="http://schemas.openxmlformats.org/officeDocument/2006/relationships/image" Id="rId7942"/><Relationship Target="media/document_image_rId7943.jpeg" Type="http://schemas.openxmlformats.org/officeDocument/2006/relationships/image" Id="rId7943"/><Relationship Target="media/document_image_rId7944.jpeg" Type="http://schemas.openxmlformats.org/officeDocument/2006/relationships/image" Id="rId7944"/><Relationship Target="media/document_image_rId7945.jpeg" Type="http://schemas.openxmlformats.org/officeDocument/2006/relationships/image" Id="rId7945"/><Relationship Target="media/document_image_rId7946.jpeg" Type="http://schemas.openxmlformats.org/officeDocument/2006/relationships/image" Id="rId7946"/><Relationship Target="media/document_image_rId7947.jpeg" Type="http://schemas.openxmlformats.org/officeDocument/2006/relationships/image" Id="rId7947"/><Relationship Target="media/document_image_rId7948.jpeg" Type="http://schemas.openxmlformats.org/officeDocument/2006/relationships/image" Id="rId7948"/><Relationship Target="media/document_image_rId7949.jpeg" Type="http://schemas.openxmlformats.org/officeDocument/2006/relationships/image" Id="rId7949"/><Relationship Target="media/document_image_rId7950.jpeg" Type="http://schemas.openxmlformats.org/officeDocument/2006/relationships/image" Id="rId7950"/><Relationship Target="media/document_image_rId7951.jpeg" Type="http://schemas.openxmlformats.org/officeDocument/2006/relationships/image" Id="rId7951"/><Relationship Target="media/document_image_rId7952.jpeg" Type="http://schemas.openxmlformats.org/officeDocument/2006/relationships/image" Id="rId7952"/><Relationship Target="media/document_image_rId7953.jpeg" Type="http://schemas.openxmlformats.org/officeDocument/2006/relationships/image" Id="rId7953"/><Relationship Target="media/document_image_rId7954.jpeg" Type="http://schemas.openxmlformats.org/officeDocument/2006/relationships/image" Id="rId7954"/><Relationship Target="media/document_image_rId7955.jpeg" Type="http://schemas.openxmlformats.org/officeDocument/2006/relationships/image" Id="rId7955"/><Relationship Target="media/document_image_rId7956.jpeg" Type="http://schemas.openxmlformats.org/officeDocument/2006/relationships/image" Id="rId7956"/><Relationship Target="media/document_image_rId7957.jpeg" Type="http://schemas.openxmlformats.org/officeDocument/2006/relationships/image" Id="rId7957"/><Relationship Target="media/document_image_rId7958.jpeg" Type="http://schemas.openxmlformats.org/officeDocument/2006/relationships/image" Id="rId7958"/><Relationship Target="media/document_image_rId7959.jpeg" Type="http://schemas.openxmlformats.org/officeDocument/2006/relationships/image" Id="rId7959"/><Relationship Target="media/document_image_rId7960.jpeg" Type="http://schemas.openxmlformats.org/officeDocument/2006/relationships/image" Id="rId7960"/><Relationship Target="media/document_image_rId7961.jpeg" Type="http://schemas.openxmlformats.org/officeDocument/2006/relationships/image" Id="rId7961"/><Relationship Target="media/document_image_rId7962.jpeg" Type="http://schemas.openxmlformats.org/officeDocument/2006/relationships/image" Id="rId7962"/><Relationship Target="media/document_image_rId7963.jpeg" Type="http://schemas.openxmlformats.org/officeDocument/2006/relationships/image" Id="rId7963"/><Relationship Target="media/document_image_rId7964.jpeg" Type="http://schemas.openxmlformats.org/officeDocument/2006/relationships/image" Id="rId7964"/><Relationship Target="media/document_image_rId7965.jpeg" Type="http://schemas.openxmlformats.org/officeDocument/2006/relationships/image" Id="rId7965"/><Relationship Target="media/document_image_rId7966.jpeg" Type="http://schemas.openxmlformats.org/officeDocument/2006/relationships/image" Id="rId7966"/><Relationship Target="media/document_image_rId7967.jpeg" Type="http://schemas.openxmlformats.org/officeDocument/2006/relationships/image" Id="rId7967"/><Relationship Target="media/document_image_rId7968.jpeg" Type="http://schemas.openxmlformats.org/officeDocument/2006/relationships/image" Id="rId7968"/><Relationship Target="media/document_image_rId7969.jpeg" Type="http://schemas.openxmlformats.org/officeDocument/2006/relationships/image" Id="rId7969"/><Relationship Target="media/document_image_rId7970.jpeg" Type="http://schemas.openxmlformats.org/officeDocument/2006/relationships/image" Id="rId7970"/><Relationship Target="media/document_image_rId7971.jpeg" Type="http://schemas.openxmlformats.org/officeDocument/2006/relationships/image" Id="rId7971"/><Relationship Target="media/document_image_rId7972.jpeg" Type="http://schemas.openxmlformats.org/officeDocument/2006/relationships/image" Id="rId7972"/><Relationship Target="media/document_image_rId7973.jpeg" Type="http://schemas.openxmlformats.org/officeDocument/2006/relationships/image" Id="rId7973"/><Relationship Target="media/document_image_rId7974.jpeg" Type="http://schemas.openxmlformats.org/officeDocument/2006/relationships/image" Id="rId7974"/><Relationship Target="media/document_image_rId7975.jpeg" Type="http://schemas.openxmlformats.org/officeDocument/2006/relationships/image" Id="rId7975"/><Relationship Target="media/document_image_rId7976.jpeg" Type="http://schemas.openxmlformats.org/officeDocument/2006/relationships/image" Id="rId7976"/><Relationship Target="media/document_image_rId7977.jpeg" Type="http://schemas.openxmlformats.org/officeDocument/2006/relationships/image" Id="rId7977"/><Relationship Target="media/document_image_rId7978.jpeg" Type="http://schemas.openxmlformats.org/officeDocument/2006/relationships/image" Id="rId7978"/><Relationship Target="media/document_image_rId7979.jpeg" Type="http://schemas.openxmlformats.org/officeDocument/2006/relationships/image" Id="rId7979"/><Relationship Target="media/document_image_rId7980.jpeg" Type="http://schemas.openxmlformats.org/officeDocument/2006/relationships/image" Id="rId7980"/><Relationship Target="media/document_image_rId7981.jpeg" Type="http://schemas.openxmlformats.org/officeDocument/2006/relationships/image" Id="rId7981"/><Relationship Target="media/document_image_rId7982.jpeg" Type="http://schemas.openxmlformats.org/officeDocument/2006/relationships/image" Id="rId7982"/><Relationship Target="media/document_image_rId7983.jpeg" Type="http://schemas.openxmlformats.org/officeDocument/2006/relationships/image" Id="rId7983"/><Relationship Target="media/document_image_rId7984.jpeg" Type="http://schemas.openxmlformats.org/officeDocument/2006/relationships/image" Id="rId7984"/><Relationship Target="media/document_image_rId7985.jpeg" Type="http://schemas.openxmlformats.org/officeDocument/2006/relationships/image" Id="rId7985"/><Relationship Target="media/document_image_rId7986.jpeg" Type="http://schemas.openxmlformats.org/officeDocument/2006/relationships/image" Id="rId7986"/><Relationship Target="media/document_image_rId7987.jpeg" Type="http://schemas.openxmlformats.org/officeDocument/2006/relationships/image" Id="rId7987"/><Relationship Target="media/document_image_rId7988.jpeg" Type="http://schemas.openxmlformats.org/officeDocument/2006/relationships/image" Id="rId7988"/><Relationship Target="media/document_image_rId7989.jpeg" Type="http://schemas.openxmlformats.org/officeDocument/2006/relationships/image" Id="rId7989"/><Relationship Target="media/document_image_rId7990.jpeg" Type="http://schemas.openxmlformats.org/officeDocument/2006/relationships/image" Id="rId7990"/><Relationship Target="media/document_image_rId7991.jpeg" Type="http://schemas.openxmlformats.org/officeDocument/2006/relationships/image" Id="rId7991"/><Relationship Target="media/document_image_rId7992.jpeg" Type="http://schemas.openxmlformats.org/officeDocument/2006/relationships/image" Id="rId7992"/><Relationship Target="media/document_image_rId7993.jpeg" Type="http://schemas.openxmlformats.org/officeDocument/2006/relationships/image" Id="rId7993"/><Relationship Target="media/document_image_rId7994.jpeg" Type="http://schemas.openxmlformats.org/officeDocument/2006/relationships/image" Id="rId7994"/><Relationship Target="media/document_image_rId7995.jpeg" Type="http://schemas.openxmlformats.org/officeDocument/2006/relationships/image" Id="rId7995"/><Relationship Target="media/document_image_rId7996.jpeg" Type="http://schemas.openxmlformats.org/officeDocument/2006/relationships/image" Id="rId7996"/><Relationship Target="media/document_image_rId7997.jpeg" Type="http://schemas.openxmlformats.org/officeDocument/2006/relationships/image" Id="rId7997"/><Relationship Target="media/document_image_rId7998.jpeg" Type="http://schemas.openxmlformats.org/officeDocument/2006/relationships/image" Id="rId7998"/><Relationship Target="media/document_image_rId7999.jpeg" Type="http://schemas.openxmlformats.org/officeDocument/2006/relationships/image" Id="rId7999"/><Relationship Target="media/document_image_rId8000.jpeg" Type="http://schemas.openxmlformats.org/officeDocument/2006/relationships/image" Id="rId8000"/><Relationship Target="media/document_image_rId8001.jpeg" Type="http://schemas.openxmlformats.org/officeDocument/2006/relationships/image" Id="rId8001"/><Relationship Target="media/document_image_rId8002.jpeg" Type="http://schemas.openxmlformats.org/officeDocument/2006/relationships/image" Id="rId8002"/><Relationship Target="media/document_image_rId8003.jpeg" Type="http://schemas.openxmlformats.org/officeDocument/2006/relationships/image" Id="rId8003"/><Relationship Target="media/document_image_rId8004.jpeg" Type="http://schemas.openxmlformats.org/officeDocument/2006/relationships/image" Id="rId8004"/><Relationship Target="media/document_image_rId8005.jpeg" Type="http://schemas.openxmlformats.org/officeDocument/2006/relationships/image" Id="rId8005"/><Relationship Target="media/document_image_rId8006.jpeg" Type="http://schemas.openxmlformats.org/officeDocument/2006/relationships/image" Id="rId8006"/><Relationship Target="media/document_image_rId8007.jpeg" Type="http://schemas.openxmlformats.org/officeDocument/2006/relationships/image" Id="rId8007"/><Relationship Target="media/document_image_rId8008.jpeg" Type="http://schemas.openxmlformats.org/officeDocument/2006/relationships/image" Id="rId8008"/><Relationship Target="media/document_image_rId8009.jpeg" Type="http://schemas.openxmlformats.org/officeDocument/2006/relationships/image" Id="rId8009"/><Relationship Target="media/document_image_rId8010.jpeg" Type="http://schemas.openxmlformats.org/officeDocument/2006/relationships/image" Id="rId8010"/><Relationship Target="media/document_image_rId8011.jpeg" Type="http://schemas.openxmlformats.org/officeDocument/2006/relationships/image" Id="rId8011"/><Relationship Target="media/document_image_rId8012.jpeg" Type="http://schemas.openxmlformats.org/officeDocument/2006/relationships/image" Id="rId8012"/><Relationship Target="media/document_image_rId8013.jpeg" Type="http://schemas.openxmlformats.org/officeDocument/2006/relationships/image" Id="rId8013"/><Relationship Target="media/document_image_rId8014.jpeg" Type="http://schemas.openxmlformats.org/officeDocument/2006/relationships/image" Id="rId8014"/><Relationship Target="media/document_image_rId8015.jpeg" Type="http://schemas.openxmlformats.org/officeDocument/2006/relationships/image" Id="rId8015"/><Relationship Target="media/document_image_rId8016.jpeg" Type="http://schemas.openxmlformats.org/officeDocument/2006/relationships/image" Id="rId8016"/><Relationship Target="media/document_image_rId8017.jpeg" Type="http://schemas.openxmlformats.org/officeDocument/2006/relationships/image" Id="rId8017"/><Relationship Target="media/document_image_rId8018.jpeg" Type="http://schemas.openxmlformats.org/officeDocument/2006/relationships/image" Id="rId8018"/><Relationship Target="media/document_image_rId8019.jpeg" Type="http://schemas.openxmlformats.org/officeDocument/2006/relationships/image" Id="rId8019"/><Relationship Target="media/document_image_rId8020.jpeg" Type="http://schemas.openxmlformats.org/officeDocument/2006/relationships/image" Id="rId8020"/><Relationship Target="media/document_image_rId8021.jpeg" Type="http://schemas.openxmlformats.org/officeDocument/2006/relationships/image" Id="rId8021"/><Relationship Target="media/document_image_rId8022.jpeg" Type="http://schemas.openxmlformats.org/officeDocument/2006/relationships/image" Id="rId8022"/><Relationship Target="media/document_image_rId8023.jpeg" Type="http://schemas.openxmlformats.org/officeDocument/2006/relationships/image" Id="rId8023"/><Relationship Target="media/document_image_rId8024.jpeg" Type="http://schemas.openxmlformats.org/officeDocument/2006/relationships/image" Id="rId8024"/><Relationship Target="media/document_image_rId8025.jpeg" Type="http://schemas.openxmlformats.org/officeDocument/2006/relationships/image" Id="rId8025"/><Relationship Target="media/document_image_rId8026.jpeg" Type="http://schemas.openxmlformats.org/officeDocument/2006/relationships/image" Id="rId8026"/><Relationship Target="media/document_image_rId8027.jpeg" Type="http://schemas.openxmlformats.org/officeDocument/2006/relationships/image" Id="rId8027"/><Relationship Target="media/document_image_rId8028.jpeg" Type="http://schemas.openxmlformats.org/officeDocument/2006/relationships/image" Id="rId8028"/><Relationship Target="media/document_image_rId8029.jpeg" Type="http://schemas.openxmlformats.org/officeDocument/2006/relationships/image" Id="rId8029"/><Relationship Target="media/document_image_rId8030.jpeg" Type="http://schemas.openxmlformats.org/officeDocument/2006/relationships/image" Id="rId8030"/><Relationship Target="media/document_image_rId8031.jpeg" Type="http://schemas.openxmlformats.org/officeDocument/2006/relationships/image" Id="rId8031"/><Relationship Target="media/document_image_rId8032.jpeg" Type="http://schemas.openxmlformats.org/officeDocument/2006/relationships/image" Id="rId8032"/><Relationship Target="media/document_image_rId8033.jpeg" Type="http://schemas.openxmlformats.org/officeDocument/2006/relationships/image" Id="rId8033"/><Relationship Target="media/document_image_rId8034.jpeg" Type="http://schemas.openxmlformats.org/officeDocument/2006/relationships/image" Id="rId8034"/><Relationship Target="media/document_image_rId8035.jpeg" Type="http://schemas.openxmlformats.org/officeDocument/2006/relationships/image" Id="rId8035"/><Relationship Target="media/document_image_rId8036.jpeg" Type="http://schemas.openxmlformats.org/officeDocument/2006/relationships/image" Id="rId8036"/><Relationship Target="media/document_image_rId8037.jpeg" Type="http://schemas.openxmlformats.org/officeDocument/2006/relationships/image" Id="rId8037"/><Relationship Target="media/document_image_rId8038.jpeg" Type="http://schemas.openxmlformats.org/officeDocument/2006/relationships/image" Id="rId8038"/><Relationship Target="media/document_image_rId8039.jpeg" Type="http://schemas.openxmlformats.org/officeDocument/2006/relationships/image" Id="rId8039"/><Relationship Target="media/document_image_rId8040.jpeg" Type="http://schemas.openxmlformats.org/officeDocument/2006/relationships/image" Id="rId8040"/><Relationship Target="media/document_image_rId8041.jpeg" Type="http://schemas.openxmlformats.org/officeDocument/2006/relationships/image" Id="rId8041"/><Relationship Target="media/document_image_rId8042.jpeg" Type="http://schemas.openxmlformats.org/officeDocument/2006/relationships/image" Id="rId8042"/><Relationship Target="media/document_image_rId8043.jpeg" Type="http://schemas.openxmlformats.org/officeDocument/2006/relationships/image" Id="rId8043"/><Relationship Target="media/document_image_rId8044.jpeg" Type="http://schemas.openxmlformats.org/officeDocument/2006/relationships/image" Id="rId8044"/><Relationship Target="media/document_image_rId8045.jpeg" Type="http://schemas.openxmlformats.org/officeDocument/2006/relationships/image" Id="rId8045"/><Relationship Target="media/document_image_rId8046.jpeg" Type="http://schemas.openxmlformats.org/officeDocument/2006/relationships/image" Id="rId8046"/><Relationship Target="media/document_image_rId8047.jpeg" Type="http://schemas.openxmlformats.org/officeDocument/2006/relationships/image" Id="rId8047"/><Relationship Target="media/document_image_rId8048.jpeg" Type="http://schemas.openxmlformats.org/officeDocument/2006/relationships/image" Id="rId8048"/><Relationship Target="media/document_image_rId8049.jpeg" Type="http://schemas.openxmlformats.org/officeDocument/2006/relationships/image" Id="rId8049"/><Relationship Target="media/document_image_rId8050.jpeg" Type="http://schemas.openxmlformats.org/officeDocument/2006/relationships/image" Id="rId8050"/><Relationship Target="media/document_image_rId8051.jpeg" Type="http://schemas.openxmlformats.org/officeDocument/2006/relationships/image" Id="rId8051"/><Relationship Target="media/document_image_rId8052.jpeg" Type="http://schemas.openxmlformats.org/officeDocument/2006/relationships/image" Id="rId8052"/><Relationship Target="media/document_image_rId8053.jpeg" Type="http://schemas.openxmlformats.org/officeDocument/2006/relationships/image" Id="rId8053"/><Relationship Target="media/document_image_rId8054.jpeg" Type="http://schemas.openxmlformats.org/officeDocument/2006/relationships/image" Id="rId8054"/><Relationship Target="media/document_image_rId8055.jpeg" Type="http://schemas.openxmlformats.org/officeDocument/2006/relationships/image" Id="rId8055"/><Relationship Target="media/document_image_rId8056.jpeg" Type="http://schemas.openxmlformats.org/officeDocument/2006/relationships/image" Id="rId8056"/><Relationship Target="media/document_image_rId8057.jpeg" Type="http://schemas.openxmlformats.org/officeDocument/2006/relationships/image" Id="rId8057"/><Relationship Target="media/document_image_rId8058.jpeg" Type="http://schemas.openxmlformats.org/officeDocument/2006/relationships/image" Id="rId8058"/><Relationship Target="media/document_image_rId8059.jpeg" Type="http://schemas.openxmlformats.org/officeDocument/2006/relationships/image" Id="rId8059"/><Relationship Target="media/document_image_rId8060.jpeg" Type="http://schemas.openxmlformats.org/officeDocument/2006/relationships/image" Id="rId8060"/><Relationship Target="media/document_image_rId8061.jpeg" Type="http://schemas.openxmlformats.org/officeDocument/2006/relationships/image" Id="rId8061"/><Relationship Target="media/document_image_rId8062.jpeg" Type="http://schemas.openxmlformats.org/officeDocument/2006/relationships/image" Id="rId8062"/><Relationship Target="media/document_image_rId8063.jpeg" Type="http://schemas.openxmlformats.org/officeDocument/2006/relationships/image" Id="rId8063"/><Relationship Target="media/document_image_rId8064.jpeg" Type="http://schemas.openxmlformats.org/officeDocument/2006/relationships/image" Id="rId8064"/><Relationship Target="media/document_image_rId8065.jpeg" Type="http://schemas.openxmlformats.org/officeDocument/2006/relationships/image" Id="rId8065"/><Relationship Target="media/document_image_rId8066.jpeg" Type="http://schemas.openxmlformats.org/officeDocument/2006/relationships/image" Id="rId8066"/><Relationship Target="media/document_image_rId8067.jpeg" Type="http://schemas.openxmlformats.org/officeDocument/2006/relationships/image" Id="rId8067"/><Relationship Target="media/document_image_rId8068.jpeg" Type="http://schemas.openxmlformats.org/officeDocument/2006/relationships/image" Id="rId8068"/><Relationship Target="media/document_image_rId8069.jpeg" Type="http://schemas.openxmlformats.org/officeDocument/2006/relationships/image" Id="rId8069"/><Relationship Target="media/document_image_rId8070.jpeg" Type="http://schemas.openxmlformats.org/officeDocument/2006/relationships/image" Id="rId8070"/><Relationship Target="media/document_image_rId8071.jpeg" Type="http://schemas.openxmlformats.org/officeDocument/2006/relationships/image" Id="rId8071"/><Relationship Target="media/document_image_rId8072.jpeg" Type="http://schemas.openxmlformats.org/officeDocument/2006/relationships/image" Id="rId8072"/><Relationship Target="media/document_image_rId8073.jpeg" Type="http://schemas.openxmlformats.org/officeDocument/2006/relationships/image" Id="rId8073"/><Relationship Target="media/document_image_rId8074.jpeg" Type="http://schemas.openxmlformats.org/officeDocument/2006/relationships/image" Id="rId8074"/><Relationship Target="media/document_image_rId8075.jpeg" Type="http://schemas.openxmlformats.org/officeDocument/2006/relationships/image" Id="rId8075"/><Relationship Target="media/document_image_rId8076.jpeg" Type="http://schemas.openxmlformats.org/officeDocument/2006/relationships/image" Id="rId8076"/><Relationship Target="media/document_image_rId8077.jpeg" Type="http://schemas.openxmlformats.org/officeDocument/2006/relationships/image" Id="rId8077"/><Relationship Target="media/document_image_rId8078.jpeg" Type="http://schemas.openxmlformats.org/officeDocument/2006/relationships/image" Id="rId8078"/><Relationship Target="media/document_image_rId8079.jpeg" Type="http://schemas.openxmlformats.org/officeDocument/2006/relationships/image" Id="rId8079"/><Relationship Target="media/document_image_rId8080.jpeg" Type="http://schemas.openxmlformats.org/officeDocument/2006/relationships/image" Id="rId8080"/><Relationship Target="media/document_image_rId8081.jpeg" Type="http://schemas.openxmlformats.org/officeDocument/2006/relationships/image" Id="rId8081"/><Relationship Target="media/document_image_rId8082.jpeg" Type="http://schemas.openxmlformats.org/officeDocument/2006/relationships/image" Id="rId8082"/><Relationship Target="media/document_image_rId8083.jpeg" Type="http://schemas.openxmlformats.org/officeDocument/2006/relationships/image" Id="rId8083"/><Relationship Target="media/document_image_rId8084.jpeg" Type="http://schemas.openxmlformats.org/officeDocument/2006/relationships/image" Id="rId8084"/><Relationship Target="media/document_image_rId8085.jpeg" Type="http://schemas.openxmlformats.org/officeDocument/2006/relationships/image" Id="rId8085"/><Relationship Target="media/document_image_rId8086.jpeg" Type="http://schemas.openxmlformats.org/officeDocument/2006/relationships/image" Id="rId8086"/><Relationship Target="media/document_image_rId8087.jpeg" Type="http://schemas.openxmlformats.org/officeDocument/2006/relationships/image" Id="rId8087"/><Relationship Target="media/document_image_rId8088.jpeg" Type="http://schemas.openxmlformats.org/officeDocument/2006/relationships/image" Id="rId8088"/><Relationship Target="media/document_image_rId8089.jpeg" Type="http://schemas.openxmlformats.org/officeDocument/2006/relationships/image" Id="rId8089"/><Relationship Target="media/document_image_rId8090.jpeg" Type="http://schemas.openxmlformats.org/officeDocument/2006/relationships/image" Id="rId8090"/><Relationship Target="media/document_image_rId8091.jpeg" Type="http://schemas.openxmlformats.org/officeDocument/2006/relationships/image" Id="rId8091"/><Relationship Target="media/document_image_rId8092.jpeg" Type="http://schemas.openxmlformats.org/officeDocument/2006/relationships/image" Id="rId8092"/><Relationship Target="media/document_image_rId8093.jpeg" Type="http://schemas.openxmlformats.org/officeDocument/2006/relationships/image" Id="rId8093"/><Relationship Target="media/document_image_rId8094.jpeg" Type="http://schemas.openxmlformats.org/officeDocument/2006/relationships/image" Id="rId8094"/><Relationship Target="media/document_image_rId8095.jpeg" Type="http://schemas.openxmlformats.org/officeDocument/2006/relationships/image" Id="rId8095"/><Relationship Target="media/document_image_rId8096.jpeg" Type="http://schemas.openxmlformats.org/officeDocument/2006/relationships/image" Id="rId8096"/><Relationship Target="media/document_image_rId8097.jpeg" Type="http://schemas.openxmlformats.org/officeDocument/2006/relationships/image" Id="rId8097"/><Relationship Target="media/document_image_rId8098.jpeg" Type="http://schemas.openxmlformats.org/officeDocument/2006/relationships/image" Id="rId8098"/><Relationship Target="media/document_image_rId8099.jpeg" Type="http://schemas.openxmlformats.org/officeDocument/2006/relationships/image" Id="rId8099"/><Relationship Target="media/document_image_rId8100.jpeg" Type="http://schemas.openxmlformats.org/officeDocument/2006/relationships/image" Id="rId8100"/><Relationship Target="media/document_image_rId8101.jpeg" Type="http://schemas.openxmlformats.org/officeDocument/2006/relationships/image" Id="rId8101"/><Relationship Target="media/document_image_rId8102.jpeg" Type="http://schemas.openxmlformats.org/officeDocument/2006/relationships/image" Id="rId8102"/><Relationship Target="media/document_image_rId8103.jpeg" Type="http://schemas.openxmlformats.org/officeDocument/2006/relationships/image" Id="rId8103"/><Relationship Target="media/document_image_rId8104.jpeg" Type="http://schemas.openxmlformats.org/officeDocument/2006/relationships/image" Id="rId8104"/><Relationship Target="media/document_image_rId8105.jpeg" Type="http://schemas.openxmlformats.org/officeDocument/2006/relationships/image" Id="rId8105"/><Relationship Target="media/document_image_rId8106.jpeg" Type="http://schemas.openxmlformats.org/officeDocument/2006/relationships/image" Id="rId8106"/><Relationship Target="media/document_image_rId8107.jpeg" Type="http://schemas.openxmlformats.org/officeDocument/2006/relationships/image" Id="rId8107"/><Relationship Target="media/document_image_rId8108.jpeg" Type="http://schemas.openxmlformats.org/officeDocument/2006/relationships/image" Id="rId8108"/><Relationship Target="media/document_image_rId8109.jpeg" Type="http://schemas.openxmlformats.org/officeDocument/2006/relationships/image" Id="rId8109"/><Relationship Target="media/document_image_rId8110.jpeg" Type="http://schemas.openxmlformats.org/officeDocument/2006/relationships/image" Id="rId8110"/><Relationship Target="media/document_image_rId8111.jpeg" Type="http://schemas.openxmlformats.org/officeDocument/2006/relationships/image" Id="rId8111"/><Relationship Target="media/document_image_rId8112.jpeg" Type="http://schemas.openxmlformats.org/officeDocument/2006/relationships/image" Id="rId8112"/><Relationship Target="media/document_image_rId8113.jpeg" Type="http://schemas.openxmlformats.org/officeDocument/2006/relationships/image" Id="rId8113"/><Relationship Target="media/document_image_rId8114.jpeg" Type="http://schemas.openxmlformats.org/officeDocument/2006/relationships/image" Id="rId8114"/><Relationship Target="media/document_image_rId8115.jpeg" Type="http://schemas.openxmlformats.org/officeDocument/2006/relationships/image" Id="rId8115"/><Relationship Target="media/document_image_rId8116.jpeg" Type="http://schemas.openxmlformats.org/officeDocument/2006/relationships/image" Id="rId8116"/><Relationship Target="media/document_image_rId8117.jpeg" Type="http://schemas.openxmlformats.org/officeDocument/2006/relationships/image" Id="rId8117"/><Relationship Target="media/document_image_rId8118.jpeg" Type="http://schemas.openxmlformats.org/officeDocument/2006/relationships/image" Id="rId8118"/><Relationship Target="media/document_image_rId8119.jpeg" Type="http://schemas.openxmlformats.org/officeDocument/2006/relationships/image" Id="rId8119"/><Relationship Target="media/document_image_rId8120.jpeg" Type="http://schemas.openxmlformats.org/officeDocument/2006/relationships/image" Id="rId8120"/><Relationship Target="media/document_image_rId8121.jpeg" Type="http://schemas.openxmlformats.org/officeDocument/2006/relationships/image" Id="rId8121"/><Relationship Target="media/document_image_rId8122.jpeg" Type="http://schemas.openxmlformats.org/officeDocument/2006/relationships/image" Id="rId8122"/><Relationship Target="media/document_image_rId8123.jpeg" Type="http://schemas.openxmlformats.org/officeDocument/2006/relationships/image" Id="rId8123"/><Relationship Target="media/document_image_rId8124.jpeg" Type="http://schemas.openxmlformats.org/officeDocument/2006/relationships/image" Id="rId8124"/><Relationship Target="media/document_image_rId8125.jpeg" Type="http://schemas.openxmlformats.org/officeDocument/2006/relationships/image" Id="rId8125"/><Relationship Target="media/document_image_rId8126.jpeg" Type="http://schemas.openxmlformats.org/officeDocument/2006/relationships/image" Id="rId8126"/><Relationship Target="media/document_image_rId8127.jpeg" Type="http://schemas.openxmlformats.org/officeDocument/2006/relationships/image" Id="rId8127"/><Relationship Target="media/document_image_rId8128.jpeg" Type="http://schemas.openxmlformats.org/officeDocument/2006/relationships/image" Id="rId8128"/><Relationship Target="media/document_image_rId8129.jpeg" Type="http://schemas.openxmlformats.org/officeDocument/2006/relationships/image" Id="rId8129"/><Relationship Target="media/document_image_rId8130.jpeg" Type="http://schemas.openxmlformats.org/officeDocument/2006/relationships/image" Id="rId8130"/><Relationship Target="media/document_image_rId8131.jpeg" Type="http://schemas.openxmlformats.org/officeDocument/2006/relationships/image" Id="rId8131"/><Relationship Target="media/document_image_rId8132.jpeg" Type="http://schemas.openxmlformats.org/officeDocument/2006/relationships/image" Id="rId8132"/><Relationship Target="media/document_image_rId8133.jpeg" Type="http://schemas.openxmlformats.org/officeDocument/2006/relationships/image" Id="rId8133"/><Relationship Target="media/document_image_rId8134.jpeg" Type="http://schemas.openxmlformats.org/officeDocument/2006/relationships/image" Id="rId8134"/><Relationship Target="media/document_image_rId8135.jpeg" Type="http://schemas.openxmlformats.org/officeDocument/2006/relationships/image" Id="rId8135"/><Relationship Target="media/document_image_rId8136.jpeg" Type="http://schemas.openxmlformats.org/officeDocument/2006/relationships/image" Id="rId8136"/><Relationship Target="media/document_image_rId8137.jpeg" Type="http://schemas.openxmlformats.org/officeDocument/2006/relationships/image" Id="rId8137"/><Relationship Target="media/document_image_rId8138.jpeg" Type="http://schemas.openxmlformats.org/officeDocument/2006/relationships/image" Id="rId8138"/><Relationship Target="media/document_image_rId8139.jpeg" Type="http://schemas.openxmlformats.org/officeDocument/2006/relationships/image" Id="rId8139"/><Relationship Target="media/document_image_rId8140.jpeg" Type="http://schemas.openxmlformats.org/officeDocument/2006/relationships/image" Id="rId8140"/><Relationship Target="media/document_image_rId8141.jpeg" Type="http://schemas.openxmlformats.org/officeDocument/2006/relationships/image" Id="rId8141"/><Relationship Target="media/document_image_rId8142.jpeg" Type="http://schemas.openxmlformats.org/officeDocument/2006/relationships/image" Id="rId8142"/><Relationship Target="media/document_image_rId8143.jpeg" Type="http://schemas.openxmlformats.org/officeDocument/2006/relationships/image" Id="rId8143"/><Relationship Target="media/document_image_rId8144.jpeg" Type="http://schemas.openxmlformats.org/officeDocument/2006/relationships/image" Id="rId8144"/><Relationship Target="media/document_image_rId8145.jpeg" Type="http://schemas.openxmlformats.org/officeDocument/2006/relationships/image" Id="rId8145"/><Relationship Target="media/document_image_rId8146.jpeg" Type="http://schemas.openxmlformats.org/officeDocument/2006/relationships/image" Id="rId8146"/><Relationship Target="media/document_image_rId8147.jpeg" Type="http://schemas.openxmlformats.org/officeDocument/2006/relationships/image" Id="rId8147"/><Relationship Target="media/document_image_rId8148.jpeg" Type="http://schemas.openxmlformats.org/officeDocument/2006/relationships/image" Id="rId8148"/><Relationship Target="media/document_image_rId8149.jpeg" Type="http://schemas.openxmlformats.org/officeDocument/2006/relationships/image" Id="rId8149"/><Relationship Target="media/document_image_rId8150.jpeg" Type="http://schemas.openxmlformats.org/officeDocument/2006/relationships/image" Id="rId8150"/><Relationship Target="media/document_image_rId8151.jpeg" Type="http://schemas.openxmlformats.org/officeDocument/2006/relationships/image" Id="rId8151"/><Relationship Target="media/document_image_rId8152.jpeg" Type="http://schemas.openxmlformats.org/officeDocument/2006/relationships/image" Id="rId8152"/><Relationship Target="media/document_image_rId8153.jpeg" Type="http://schemas.openxmlformats.org/officeDocument/2006/relationships/image" Id="rId8153"/><Relationship Target="media/document_image_rId8154.jpeg" Type="http://schemas.openxmlformats.org/officeDocument/2006/relationships/image" Id="rId8154"/><Relationship Target="media/document_image_rId8155.jpeg" Type="http://schemas.openxmlformats.org/officeDocument/2006/relationships/image" Id="rId8155"/><Relationship Target="media/document_image_rId8156.jpeg" Type="http://schemas.openxmlformats.org/officeDocument/2006/relationships/image" Id="rId8156"/><Relationship Target="media/document_image_rId8157.jpeg" Type="http://schemas.openxmlformats.org/officeDocument/2006/relationships/image" Id="rId8157"/><Relationship Target="media/document_image_rId8158.jpeg" Type="http://schemas.openxmlformats.org/officeDocument/2006/relationships/image" Id="rId8158"/><Relationship Target="media/document_image_rId8159.jpeg" Type="http://schemas.openxmlformats.org/officeDocument/2006/relationships/image" Id="rId8159"/><Relationship Target="media/document_image_rId8160.jpeg" Type="http://schemas.openxmlformats.org/officeDocument/2006/relationships/image" Id="rId8160"/><Relationship Target="media/document_image_rId8161.jpeg" Type="http://schemas.openxmlformats.org/officeDocument/2006/relationships/image" Id="rId8161"/><Relationship Target="media/document_image_rId8162.jpeg" Type="http://schemas.openxmlformats.org/officeDocument/2006/relationships/image" Id="rId8162"/><Relationship Target="media/document_image_rId8163.jpeg" Type="http://schemas.openxmlformats.org/officeDocument/2006/relationships/image" Id="rId8163"/><Relationship Target="media/document_image_rId8164.jpeg" Type="http://schemas.openxmlformats.org/officeDocument/2006/relationships/image" Id="rId8164"/><Relationship Target="media/document_image_rId8165.jpeg" Type="http://schemas.openxmlformats.org/officeDocument/2006/relationships/image" Id="rId8165"/><Relationship Target="media/document_image_rId8166.jpeg" Type="http://schemas.openxmlformats.org/officeDocument/2006/relationships/image" Id="rId8166"/><Relationship Target="media/document_image_rId8167.jpeg" Type="http://schemas.openxmlformats.org/officeDocument/2006/relationships/image" Id="rId8167"/><Relationship Target="media/document_image_rId8168.jpeg" Type="http://schemas.openxmlformats.org/officeDocument/2006/relationships/image" Id="rId8168"/><Relationship Target="media/document_image_rId8169.jpeg" Type="http://schemas.openxmlformats.org/officeDocument/2006/relationships/image" Id="rId8169"/><Relationship Target="media/document_image_rId8170.jpeg" Type="http://schemas.openxmlformats.org/officeDocument/2006/relationships/image" Id="rId8170"/><Relationship Target="media/document_image_rId8171.jpeg" Type="http://schemas.openxmlformats.org/officeDocument/2006/relationships/image" Id="rId8171"/><Relationship Target="media/document_image_rId8172.jpeg" Type="http://schemas.openxmlformats.org/officeDocument/2006/relationships/image" Id="rId8172"/><Relationship Target="media/document_image_rId8173.jpeg" Type="http://schemas.openxmlformats.org/officeDocument/2006/relationships/image" Id="rId8173"/><Relationship Target="media/document_image_rId8174.jpeg" Type="http://schemas.openxmlformats.org/officeDocument/2006/relationships/image" Id="rId8174"/><Relationship Target="media/document_image_rId8175.jpeg" Type="http://schemas.openxmlformats.org/officeDocument/2006/relationships/image" Id="rId8175"/><Relationship Target="media/document_image_rId8176.jpeg" Type="http://schemas.openxmlformats.org/officeDocument/2006/relationships/image" Id="rId8176"/><Relationship Target="media/document_image_rId8177.jpeg" Type="http://schemas.openxmlformats.org/officeDocument/2006/relationships/image" Id="rId8177"/><Relationship Target="media/document_image_rId8178.jpeg" Type="http://schemas.openxmlformats.org/officeDocument/2006/relationships/image" Id="rId8178"/><Relationship Target="media/document_image_rId8179.jpeg" Type="http://schemas.openxmlformats.org/officeDocument/2006/relationships/image" Id="rId8179"/><Relationship Target="media/document_image_rId8180.jpeg" Type="http://schemas.openxmlformats.org/officeDocument/2006/relationships/image" Id="rId8180"/><Relationship Target="media/document_image_rId8181.jpeg" Type="http://schemas.openxmlformats.org/officeDocument/2006/relationships/image" Id="rId8181"/><Relationship Target="media/document_image_rId8182.jpeg" Type="http://schemas.openxmlformats.org/officeDocument/2006/relationships/image" Id="rId8182"/><Relationship Target="media/document_image_rId8183.jpeg" Type="http://schemas.openxmlformats.org/officeDocument/2006/relationships/image" Id="rId8183"/><Relationship Target="media/document_image_rId8184.jpeg" Type="http://schemas.openxmlformats.org/officeDocument/2006/relationships/image" Id="rId8184"/><Relationship Target="media/document_image_rId8185.jpeg" Type="http://schemas.openxmlformats.org/officeDocument/2006/relationships/image" Id="rId8185"/><Relationship Target="media/document_image_rId8186.jpeg" Type="http://schemas.openxmlformats.org/officeDocument/2006/relationships/image" Id="rId8186"/><Relationship Target="media/document_image_rId8187.jpeg" Type="http://schemas.openxmlformats.org/officeDocument/2006/relationships/image" Id="rId8187"/><Relationship Target="media/document_image_rId8188.jpeg" Type="http://schemas.openxmlformats.org/officeDocument/2006/relationships/image" Id="rId8188"/><Relationship Target="media/document_image_rId8189.jpeg" Type="http://schemas.openxmlformats.org/officeDocument/2006/relationships/image" Id="rId8189"/><Relationship Target="media/document_image_rId8190.jpeg" Type="http://schemas.openxmlformats.org/officeDocument/2006/relationships/image" Id="rId8190"/><Relationship Target="media/document_image_rId8191.jpeg" Type="http://schemas.openxmlformats.org/officeDocument/2006/relationships/image" Id="rId8191"/><Relationship Target="media/document_image_rId8192.jpeg" Type="http://schemas.openxmlformats.org/officeDocument/2006/relationships/image" Id="rId8192"/><Relationship Target="media/document_image_rId8193.jpeg" Type="http://schemas.openxmlformats.org/officeDocument/2006/relationships/image" Id="rId8193"/><Relationship Target="media/document_image_rId8194.jpeg" Type="http://schemas.openxmlformats.org/officeDocument/2006/relationships/image" Id="rId8194"/><Relationship Target="media/document_image_rId8195.jpeg" Type="http://schemas.openxmlformats.org/officeDocument/2006/relationships/image" Id="rId8195"/><Relationship Target="media/document_image_rId8196.jpeg" Type="http://schemas.openxmlformats.org/officeDocument/2006/relationships/image" Id="rId8196"/><Relationship Target="media/document_image_rId8197.jpeg" Type="http://schemas.openxmlformats.org/officeDocument/2006/relationships/image" Id="rId8197"/><Relationship Target="media/document_image_rId8198.jpeg" Type="http://schemas.openxmlformats.org/officeDocument/2006/relationships/image" Id="rId8198"/><Relationship Target="media/document_image_rId8199.jpeg" Type="http://schemas.openxmlformats.org/officeDocument/2006/relationships/image" Id="rId8199"/><Relationship Target="media/document_image_rId8200.jpeg" Type="http://schemas.openxmlformats.org/officeDocument/2006/relationships/image" Id="rId8200"/><Relationship Target="media/document_image_rId8201.jpeg" Type="http://schemas.openxmlformats.org/officeDocument/2006/relationships/image" Id="rId8201"/><Relationship Target="media/document_image_rId8202.jpeg" Type="http://schemas.openxmlformats.org/officeDocument/2006/relationships/image" Id="rId8202"/><Relationship Target="media/document_image_rId8203.jpeg" Type="http://schemas.openxmlformats.org/officeDocument/2006/relationships/image" Id="rId8203"/><Relationship Target="media/document_image_rId8204.jpeg" Type="http://schemas.openxmlformats.org/officeDocument/2006/relationships/image" Id="rId8204"/><Relationship Target="media/document_image_rId8205.jpeg" Type="http://schemas.openxmlformats.org/officeDocument/2006/relationships/image" Id="rId8205"/><Relationship Target="media/document_image_rId8206.jpeg" Type="http://schemas.openxmlformats.org/officeDocument/2006/relationships/image" Id="rId8206"/><Relationship Target="media/document_image_rId8207.jpeg" Type="http://schemas.openxmlformats.org/officeDocument/2006/relationships/image" Id="rId8207"/><Relationship Target="media/document_image_rId8208.jpeg" Type="http://schemas.openxmlformats.org/officeDocument/2006/relationships/image" Id="rId8208"/><Relationship Target="media/document_image_rId8209.jpeg" Type="http://schemas.openxmlformats.org/officeDocument/2006/relationships/image" Id="rId8209"/><Relationship Target="media/document_image_rId8210.jpeg" Type="http://schemas.openxmlformats.org/officeDocument/2006/relationships/image" Id="rId8210"/><Relationship Target="media/document_image_rId8211.jpeg" Type="http://schemas.openxmlformats.org/officeDocument/2006/relationships/image" Id="rId8211"/><Relationship Target="media/document_image_rId8212.jpeg" Type="http://schemas.openxmlformats.org/officeDocument/2006/relationships/image" Id="rId8212"/><Relationship Target="media/document_image_rId8213.jpeg" Type="http://schemas.openxmlformats.org/officeDocument/2006/relationships/image" Id="rId8213"/><Relationship Target="media/document_image_rId8214.jpeg" Type="http://schemas.openxmlformats.org/officeDocument/2006/relationships/image" Id="rId8214"/><Relationship Target="media/document_image_rId8215.jpeg" Type="http://schemas.openxmlformats.org/officeDocument/2006/relationships/image" Id="rId8215"/><Relationship Target="media/document_image_rId8216.jpeg" Type="http://schemas.openxmlformats.org/officeDocument/2006/relationships/image" Id="rId8216"/><Relationship Target="media/document_image_rId8217.jpeg" Type="http://schemas.openxmlformats.org/officeDocument/2006/relationships/image" Id="rId8217"/><Relationship Target="media/document_image_rId8218.jpeg" Type="http://schemas.openxmlformats.org/officeDocument/2006/relationships/image" Id="rId8218"/><Relationship Target="media/document_image_rId8219.jpeg" Type="http://schemas.openxmlformats.org/officeDocument/2006/relationships/image" Id="rId8219"/><Relationship Target="media/document_image_rId8220.jpeg" Type="http://schemas.openxmlformats.org/officeDocument/2006/relationships/image" Id="rId8220"/><Relationship Target="media/document_image_rId8221.jpeg" Type="http://schemas.openxmlformats.org/officeDocument/2006/relationships/image" Id="rId8221"/><Relationship Target="media/document_image_rId8222.jpeg" Type="http://schemas.openxmlformats.org/officeDocument/2006/relationships/image" Id="rId8222"/><Relationship Target="media/document_image_rId8223.jpeg" Type="http://schemas.openxmlformats.org/officeDocument/2006/relationships/image" Id="rId8223"/><Relationship Target="media/document_image_rId8224.jpeg" Type="http://schemas.openxmlformats.org/officeDocument/2006/relationships/image" Id="rId8224"/><Relationship Target="media/document_image_rId8225.jpeg" Type="http://schemas.openxmlformats.org/officeDocument/2006/relationships/image" Id="rId8225"/><Relationship Target="media/document_image_rId8226.jpeg" Type="http://schemas.openxmlformats.org/officeDocument/2006/relationships/image" Id="rId8226"/><Relationship Target="media/document_image_rId8227.jpeg" Type="http://schemas.openxmlformats.org/officeDocument/2006/relationships/image" Id="rId8227"/><Relationship Target="media/document_image_rId8228.jpeg" Type="http://schemas.openxmlformats.org/officeDocument/2006/relationships/image" Id="rId8228"/><Relationship Target="media/document_image_rId8229.jpeg" Type="http://schemas.openxmlformats.org/officeDocument/2006/relationships/image" Id="rId8229"/><Relationship Target="media/document_image_rId8230.jpeg" Type="http://schemas.openxmlformats.org/officeDocument/2006/relationships/image" Id="rId8230"/><Relationship Target="media/document_image_rId8231.jpeg" Type="http://schemas.openxmlformats.org/officeDocument/2006/relationships/image" Id="rId8231"/><Relationship Target="media/document_image_rId8232.jpeg" Type="http://schemas.openxmlformats.org/officeDocument/2006/relationships/image" Id="rId8232"/><Relationship Target="media/document_image_rId8233.jpeg" Type="http://schemas.openxmlformats.org/officeDocument/2006/relationships/image" Id="rId8233"/><Relationship Target="media/document_image_rId8234.jpeg" Type="http://schemas.openxmlformats.org/officeDocument/2006/relationships/image" Id="rId8234"/><Relationship Target="media/document_image_rId8235.jpeg" Type="http://schemas.openxmlformats.org/officeDocument/2006/relationships/image" Id="rId8235"/><Relationship Target="media/document_image_rId8236.jpeg" Type="http://schemas.openxmlformats.org/officeDocument/2006/relationships/image" Id="rId8236"/><Relationship Target="media/document_image_rId8237.jpeg" Type="http://schemas.openxmlformats.org/officeDocument/2006/relationships/image" Id="rId8237"/><Relationship Target="media/document_image_rId8238.jpeg" Type="http://schemas.openxmlformats.org/officeDocument/2006/relationships/image" Id="rId8238"/><Relationship Target="media/document_image_rId8239.jpeg" Type="http://schemas.openxmlformats.org/officeDocument/2006/relationships/image" Id="rId8239"/><Relationship Target="media/document_image_rId8240.jpeg" Type="http://schemas.openxmlformats.org/officeDocument/2006/relationships/image" Id="rId8240"/><Relationship Target="media/document_image_rId8241.jpeg" Type="http://schemas.openxmlformats.org/officeDocument/2006/relationships/image" Id="rId8241"/><Relationship Target="media/document_image_rId8242.jpeg" Type="http://schemas.openxmlformats.org/officeDocument/2006/relationships/image" Id="rId8242"/><Relationship Target="media/document_image_rId8243.jpeg" Type="http://schemas.openxmlformats.org/officeDocument/2006/relationships/image" Id="rId8243"/><Relationship Target="media/document_image_rId8244.jpeg" Type="http://schemas.openxmlformats.org/officeDocument/2006/relationships/image" Id="rId8244"/><Relationship Target="media/document_image_rId8245.jpeg" Type="http://schemas.openxmlformats.org/officeDocument/2006/relationships/image" Id="rId8245"/><Relationship Target="media/document_image_rId8246.jpeg" Type="http://schemas.openxmlformats.org/officeDocument/2006/relationships/image" Id="rId8246"/><Relationship Target="media/document_image_rId8247.jpeg" Type="http://schemas.openxmlformats.org/officeDocument/2006/relationships/image" Id="rId8247"/><Relationship Target="media/document_image_rId8248.jpeg" Type="http://schemas.openxmlformats.org/officeDocument/2006/relationships/image" Id="rId8248"/><Relationship Target="media/document_image_rId8249.jpeg" Type="http://schemas.openxmlformats.org/officeDocument/2006/relationships/image" Id="rId8249"/><Relationship Target="media/document_image_rId8250.jpeg" Type="http://schemas.openxmlformats.org/officeDocument/2006/relationships/image" Id="rId8250"/><Relationship Target="media/document_image_rId8251.jpeg" Type="http://schemas.openxmlformats.org/officeDocument/2006/relationships/image" Id="rId8251"/><Relationship Target="media/document_image_rId8252.jpeg" Type="http://schemas.openxmlformats.org/officeDocument/2006/relationships/image" Id="rId8252"/><Relationship Target="media/document_image_rId8253.jpeg" Type="http://schemas.openxmlformats.org/officeDocument/2006/relationships/image" Id="rId8253"/><Relationship Target="media/document_image_rId8254.jpeg" Type="http://schemas.openxmlformats.org/officeDocument/2006/relationships/image" Id="rId8254"/><Relationship Target="media/document_image_rId8255.jpeg" Type="http://schemas.openxmlformats.org/officeDocument/2006/relationships/image" Id="rId8255"/><Relationship Target="media/document_image_rId8256.jpeg" Type="http://schemas.openxmlformats.org/officeDocument/2006/relationships/image" Id="rId8256"/><Relationship Target="media/document_image_rId8257.jpeg" Type="http://schemas.openxmlformats.org/officeDocument/2006/relationships/image" Id="rId8257"/><Relationship Target="media/document_image_rId8258.jpeg" Type="http://schemas.openxmlformats.org/officeDocument/2006/relationships/image" Id="rId8258"/><Relationship Target="media/document_image_rId8259.jpeg" Type="http://schemas.openxmlformats.org/officeDocument/2006/relationships/image" Id="rId8259"/><Relationship Target="media/document_image_rId8260.jpeg" Type="http://schemas.openxmlformats.org/officeDocument/2006/relationships/image" Id="rId8260"/><Relationship Target="media/document_image_rId8261.jpeg" Type="http://schemas.openxmlformats.org/officeDocument/2006/relationships/image" Id="rId8261"/><Relationship Target="media/document_image_rId8262.jpeg" Type="http://schemas.openxmlformats.org/officeDocument/2006/relationships/image" Id="rId8262"/><Relationship Target="media/document_image_rId8263.jpeg" Type="http://schemas.openxmlformats.org/officeDocument/2006/relationships/image" Id="rId8263"/><Relationship Target="media/document_image_rId8264.jpeg" Type="http://schemas.openxmlformats.org/officeDocument/2006/relationships/image" Id="rId8264"/><Relationship Target="media/document_image_rId8265.jpeg" Type="http://schemas.openxmlformats.org/officeDocument/2006/relationships/image" Id="rId8265"/><Relationship Target="media/document_image_rId8266.jpeg" Type="http://schemas.openxmlformats.org/officeDocument/2006/relationships/image" Id="rId8266"/><Relationship Target="media/document_image_rId8267.jpeg" Type="http://schemas.openxmlformats.org/officeDocument/2006/relationships/image" Id="rId8267"/><Relationship Target="media/document_image_rId8268.jpeg" Type="http://schemas.openxmlformats.org/officeDocument/2006/relationships/image" Id="rId8268"/><Relationship Target="media/document_image_rId8269.jpeg" Type="http://schemas.openxmlformats.org/officeDocument/2006/relationships/image" Id="rId8269"/><Relationship Target="media/document_image_rId8270.jpeg" Type="http://schemas.openxmlformats.org/officeDocument/2006/relationships/image" Id="rId8270"/><Relationship Target="media/document_image_rId8271.jpeg" Type="http://schemas.openxmlformats.org/officeDocument/2006/relationships/image" Id="rId8271"/><Relationship Target="media/document_image_rId8272.jpeg" Type="http://schemas.openxmlformats.org/officeDocument/2006/relationships/image" Id="rId8272"/><Relationship Target="media/document_image_rId8273.jpeg" Type="http://schemas.openxmlformats.org/officeDocument/2006/relationships/image" Id="rId8273"/><Relationship Target="media/document_image_rId8274.jpeg" Type="http://schemas.openxmlformats.org/officeDocument/2006/relationships/image" Id="rId8274"/><Relationship Target="media/document_image_rId8275.jpeg" Type="http://schemas.openxmlformats.org/officeDocument/2006/relationships/image" Id="rId8275"/><Relationship Target="media/document_image_rId8276.jpeg" Type="http://schemas.openxmlformats.org/officeDocument/2006/relationships/image" Id="rId8276"/><Relationship Target="media/document_image_rId8277.jpeg" Type="http://schemas.openxmlformats.org/officeDocument/2006/relationships/image" Id="rId8277"/><Relationship Target="media/document_image_rId8278.jpeg" Type="http://schemas.openxmlformats.org/officeDocument/2006/relationships/image" Id="rId8278"/><Relationship Target="media/document_image_rId8279.jpeg" Type="http://schemas.openxmlformats.org/officeDocument/2006/relationships/image" Id="rId8279"/><Relationship Target="media/document_image_rId8280.jpeg" Type="http://schemas.openxmlformats.org/officeDocument/2006/relationships/image" Id="rId8280"/><Relationship Target="media/document_image_rId8281.jpeg" Type="http://schemas.openxmlformats.org/officeDocument/2006/relationships/image" Id="rId8281"/><Relationship Target="media/document_image_rId8282.jpeg" Type="http://schemas.openxmlformats.org/officeDocument/2006/relationships/image" Id="rId8282"/><Relationship Target="media/document_image_rId8283.jpeg" Type="http://schemas.openxmlformats.org/officeDocument/2006/relationships/image" Id="rId8283"/><Relationship Target="media/document_image_rId8284.jpeg" Type="http://schemas.openxmlformats.org/officeDocument/2006/relationships/image" Id="rId8284"/><Relationship Target="media/document_image_rId8285.jpeg" Type="http://schemas.openxmlformats.org/officeDocument/2006/relationships/image" Id="rId8285"/><Relationship Target="media/document_image_rId8286.jpeg" Type="http://schemas.openxmlformats.org/officeDocument/2006/relationships/image" Id="rId8286"/><Relationship Target="media/document_image_rId8287.jpeg" Type="http://schemas.openxmlformats.org/officeDocument/2006/relationships/image" Id="rId8287"/><Relationship Target="media/document_image_rId8288.jpeg" Type="http://schemas.openxmlformats.org/officeDocument/2006/relationships/image" Id="rId8288"/><Relationship Target="media/document_image_rId8289.jpeg" Type="http://schemas.openxmlformats.org/officeDocument/2006/relationships/image" Id="rId8289"/><Relationship Target="media/document_image_rId8290.jpeg" Type="http://schemas.openxmlformats.org/officeDocument/2006/relationships/image" Id="rId8290"/><Relationship Target="media/document_image_rId8291.jpeg" Type="http://schemas.openxmlformats.org/officeDocument/2006/relationships/image" Id="rId8291"/><Relationship Target="media/document_image_rId8292.jpeg" Type="http://schemas.openxmlformats.org/officeDocument/2006/relationships/image" Id="rId8292"/><Relationship Target="media/document_image_rId8293.jpeg" Type="http://schemas.openxmlformats.org/officeDocument/2006/relationships/image" Id="rId8293"/><Relationship Target="media/document_image_rId8294.jpeg" Type="http://schemas.openxmlformats.org/officeDocument/2006/relationships/image" Id="rId8294"/><Relationship Target="media/document_image_rId8295.jpeg" Type="http://schemas.openxmlformats.org/officeDocument/2006/relationships/image" Id="rId8295"/><Relationship Target="media/document_image_rId8296.jpeg" Type="http://schemas.openxmlformats.org/officeDocument/2006/relationships/image" Id="rId8296"/><Relationship Target="media/document_image_rId8297.jpeg" Type="http://schemas.openxmlformats.org/officeDocument/2006/relationships/image" Id="rId8297"/><Relationship Target="media/document_image_rId8298.jpeg" Type="http://schemas.openxmlformats.org/officeDocument/2006/relationships/image" Id="rId8298"/><Relationship Target="media/document_image_rId8299.jpeg" Type="http://schemas.openxmlformats.org/officeDocument/2006/relationships/image" Id="rId8299"/><Relationship Target="media/document_image_rId8300.jpeg" Type="http://schemas.openxmlformats.org/officeDocument/2006/relationships/image" Id="rId8300"/><Relationship Target="media/document_image_rId8301.jpeg" Type="http://schemas.openxmlformats.org/officeDocument/2006/relationships/image" Id="rId8301"/><Relationship Target="media/document_image_rId8302.jpeg" Type="http://schemas.openxmlformats.org/officeDocument/2006/relationships/image" Id="rId8302"/><Relationship Target="media/document_image_rId8303.jpeg" Type="http://schemas.openxmlformats.org/officeDocument/2006/relationships/image" Id="rId8303"/><Relationship Target="media/document_image_rId8304.jpeg" Type="http://schemas.openxmlformats.org/officeDocument/2006/relationships/image" Id="rId8304"/><Relationship Target="media/document_image_rId8305.jpeg" Type="http://schemas.openxmlformats.org/officeDocument/2006/relationships/image" Id="rId8305"/><Relationship Target="media/document_image_rId8306.jpeg" Type="http://schemas.openxmlformats.org/officeDocument/2006/relationships/image" Id="rId8306"/><Relationship Target="media/document_image_rId8307.jpeg" Type="http://schemas.openxmlformats.org/officeDocument/2006/relationships/image" Id="rId8307"/><Relationship Target="media/document_image_rId8308.jpeg" Type="http://schemas.openxmlformats.org/officeDocument/2006/relationships/image" Id="rId8308"/><Relationship Target="media/document_image_rId8309.jpeg" Type="http://schemas.openxmlformats.org/officeDocument/2006/relationships/image" Id="rId8309"/><Relationship Target="media/document_image_rId8310.jpeg" Type="http://schemas.openxmlformats.org/officeDocument/2006/relationships/image" Id="rId8310"/><Relationship Target="media/document_image_rId8311.jpeg" Type="http://schemas.openxmlformats.org/officeDocument/2006/relationships/image" Id="rId8311"/><Relationship Target="media/document_image_rId8312.jpeg" Type="http://schemas.openxmlformats.org/officeDocument/2006/relationships/image" Id="rId8312"/><Relationship Target="media/document_image_rId8313.jpeg" Type="http://schemas.openxmlformats.org/officeDocument/2006/relationships/image" Id="rId8313"/><Relationship Target="media/document_image_rId8314.jpeg" Type="http://schemas.openxmlformats.org/officeDocument/2006/relationships/image" Id="rId8314"/><Relationship Target="media/document_image_rId8315.jpeg" Type="http://schemas.openxmlformats.org/officeDocument/2006/relationships/image" Id="rId8315"/><Relationship Target="media/document_image_rId8316.jpeg" Type="http://schemas.openxmlformats.org/officeDocument/2006/relationships/image" Id="rId8316"/><Relationship Target="media/document_image_rId8317.jpeg" Type="http://schemas.openxmlformats.org/officeDocument/2006/relationships/image" Id="rId8317"/><Relationship Target="media/document_image_rId8318.jpeg" Type="http://schemas.openxmlformats.org/officeDocument/2006/relationships/image" Id="rId8318"/><Relationship Target="media/document_image_rId8319.jpeg" Type="http://schemas.openxmlformats.org/officeDocument/2006/relationships/image" Id="rId8319"/><Relationship Target="media/document_image_rId8320.jpeg" Type="http://schemas.openxmlformats.org/officeDocument/2006/relationships/image" Id="rId8320"/><Relationship Target="media/document_image_rId8321.jpeg" Type="http://schemas.openxmlformats.org/officeDocument/2006/relationships/image" Id="rId8321"/><Relationship Target="media/document_image_rId8322.jpeg" Type="http://schemas.openxmlformats.org/officeDocument/2006/relationships/image" Id="rId8322"/><Relationship Target="media/document_image_rId8323.jpeg" Type="http://schemas.openxmlformats.org/officeDocument/2006/relationships/image" Id="rId8323"/><Relationship Target="media/document_image_rId8324.jpeg" Type="http://schemas.openxmlformats.org/officeDocument/2006/relationships/image" Id="rId8324"/><Relationship Target="media/document_image_rId8325.jpeg" Type="http://schemas.openxmlformats.org/officeDocument/2006/relationships/image" Id="rId8325"/><Relationship Target="media/document_image_rId8326.jpeg" Type="http://schemas.openxmlformats.org/officeDocument/2006/relationships/image" Id="rId8326"/><Relationship Target="media/document_image_rId8327.jpeg" Type="http://schemas.openxmlformats.org/officeDocument/2006/relationships/image" Id="rId8327"/><Relationship Target="media/document_image_rId8328.jpeg" Type="http://schemas.openxmlformats.org/officeDocument/2006/relationships/image" Id="rId8328"/><Relationship Target="media/document_image_rId8329.jpeg" Type="http://schemas.openxmlformats.org/officeDocument/2006/relationships/image" Id="rId8329"/><Relationship Target="media/document_image_rId8330.jpeg" Type="http://schemas.openxmlformats.org/officeDocument/2006/relationships/image" Id="rId8330"/><Relationship Target="media/document_image_rId8331.jpeg" Type="http://schemas.openxmlformats.org/officeDocument/2006/relationships/image" Id="rId8331"/><Relationship Target="media/document_image_rId8332.jpeg" Type="http://schemas.openxmlformats.org/officeDocument/2006/relationships/image" Id="rId8332"/><Relationship Target="media/document_image_rId8333.jpeg" Type="http://schemas.openxmlformats.org/officeDocument/2006/relationships/image" Id="rId8333"/><Relationship Target="media/document_image_rId8334.jpeg" Type="http://schemas.openxmlformats.org/officeDocument/2006/relationships/image" Id="rId8334"/><Relationship Target="media/document_image_rId8335.jpeg" Type="http://schemas.openxmlformats.org/officeDocument/2006/relationships/image" Id="rId8335"/><Relationship Target="media/document_image_rId8336.jpeg" Type="http://schemas.openxmlformats.org/officeDocument/2006/relationships/image" Id="rId8336"/><Relationship Target="media/document_image_rId8337.jpeg" Type="http://schemas.openxmlformats.org/officeDocument/2006/relationships/image" Id="rId8337"/><Relationship Target="media/document_image_rId8338.jpeg" Type="http://schemas.openxmlformats.org/officeDocument/2006/relationships/image" Id="rId8338"/><Relationship Target="media/document_image_rId8339.jpeg" Type="http://schemas.openxmlformats.org/officeDocument/2006/relationships/image" Id="rId8339"/><Relationship Target="media/document_image_rId8340.jpeg" Type="http://schemas.openxmlformats.org/officeDocument/2006/relationships/image" Id="rId8340"/><Relationship Target="media/document_image_rId8341.jpeg" Type="http://schemas.openxmlformats.org/officeDocument/2006/relationships/image" Id="rId8341"/><Relationship Target="media/document_image_rId8342.jpeg" Type="http://schemas.openxmlformats.org/officeDocument/2006/relationships/image" Id="rId8342"/><Relationship Target="media/document_image_rId8343.jpeg" Type="http://schemas.openxmlformats.org/officeDocument/2006/relationships/image" Id="rId8343"/><Relationship Target="media/document_image_rId8344.jpeg" Type="http://schemas.openxmlformats.org/officeDocument/2006/relationships/image" Id="rId8344"/><Relationship Target="media/document_image_rId8345.jpeg" Type="http://schemas.openxmlformats.org/officeDocument/2006/relationships/image" Id="rId8345"/><Relationship Target="media/document_image_rId8346.jpeg" Type="http://schemas.openxmlformats.org/officeDocument/2006/relationships/image" Id="rId8346"/><Relationship Target="media/document_image_rId8347.jpeg" Type="http://schemas.openxmlformats.org/officeDocument/2006/relationships/image" Id="rId8347"/><Relationship Target="media/document_image_rId8348.jpeg" Type="http://schemas.openxmlformats.org/officeDocument/2006/relationships/image" Id="rId8348"/><Relationship Target="media/document_image_rId8349.jpeg" Type="http://schemas.openxmlformats.org/officeDocument/2006/relationships/image" Id="rId8349"/><Relationship Target="media/document_image_rId8350.jpeg" Type="http://schemas.openxmlformats.org/officeDocument/2006/relationships/image" Id="rId8350"/><Relationship Target="media/document_image_rId8351.jpeg" Type="http://schemas.openxmlformats.org/officeDocument/2006/relationships/image" Id="rId8351"/><Relationship Target="media/document_image_rId8352.jpeg" Type="http://schemas.openxmlformats.org/officeDocument/2006/relationships/image" Id="rId8352"/><Relationship Target="media/document_image_rId8353.jpeg" Type="http://schemas.openxmlformats.org/officeDocument/2006/relationships/image" Id="rId8353"/><Relationship Target="media/document_image_rId8354.jpeg" Type="http://schemas.openxmlformats.org/officeDocument/2006/relationships/image" Id="rId8354"/><Relationship Target="media/document_image_rId8355.jpeg" Type="http://schemas.openxmlformats.org/officeDocument/2006/relationships/image" Id="rId8355"/><Relationship Target="media/document_image_rId8356.jpeg" Type="http://schemas.openxmlformats.org/officeDocument/2006/relationships/image" Id="rId8356"/><Relationship Target="media/document_image_rId8357.jpeg" Type="http://schemas.openxmlformats.org/officeDocument/2006/relationships/image" Id="rId8357"/><Relationship Target="media/document_image_rId8358.jpeg" Type="http://schemas.openxmlformats.org/officeDocument/2006/relationships/image" Id="rId8358"/><Relationship Target="media/document_image_rId8359.jpeg" Type="http://schemas.openxmlformats.org/officeDocument/2006/relationships/image" Id="rId8359"/><Relationship Target="media/document_image_rId8360.jpeg" Type="http://schemas.openxmlformats.org/officeDocument/2006/relationships/image" Id="rId8360"/><Relationship Target="media/document_image_rId8361.jpeg" Type="http://schemas.openxmlformats.org/officeDocument/2006/relationships/image" Id="rId8361"/><Relationship Target="media/document_image_rId8362.jpeg" Type="http://schemas.openxmlformats.org/officeDocument/2006/relationships/image" Id="rId8362"/><Relationship Target="media/document_image_rId8363.jpeg" Type="http://schemas.openxmlformats.org/officeDocument/2006/relationships/image" Id="rId8363"/><Relationship Target="media/document_image_rId8364.jpeg" Type="http://schemas.openxmlformats.org/officeDocument/2006/relationships/image" Id="rId8364"/><Relationship Target="media/document_image_rId8365.jpeg" Type="http://schemas.openxmlformats.org/officeDocument/2006/relationships/image" Id="rId8365"/><Relationship Target="media/document_image_rId8366.jpeg" Type="http://schemas.openxmlformats.org/officeDocument/2006/relationships/image" Id="rId8366"/><Relationship Target="media/document_image_rId8367.jpeg" Type="http://schemas.openxmlformats.org/officeDocument/2006/relationships/image" Id="rId8367"/><Relationship Target="media/document_image_rId8368.jpeg" Type="http://schemas.openxmlformats.org/officeDocument/2006/relationships/image" Id="rId8368"/><Relationship Target="media/document_image_rId8369.jpeg" Type="http://schemas.openxmlformats.org/officeDocument/2006/relationships/image" Id="rId8369"/><Relationship Target="media/document_image_rId8370.jpeg" Type="http://schemas.openxmlformats.org/officeDocument/2006/relationships/image" Id="rId8370"/><Relationship Target="media/document_image_rId8371.jpeg" Type="http://schemas.openxmlformats.org/officeDocument/2006/relationships/image" Id="rId8371"/><Relationship Target="media/document_image_rId8372.jpeg" Type="http://schemas.openxmlformats.org/officeDocument/2006/relationships/image" Id="rId8372"/><Relationship Target="media/document_image_rId8373.jpeg" Type="http://schemas.openxmlformats.org/officeDocument/2006/relationships/image" Id="rId8373"/><Relationship Target="media/document_image_rId8374.jpeg" Type="http://schemas.openxmlformats.org/officeDocument/2006/relationships/image" Id="rId8374"/><Relationship Target="media/document_image_rId8375.jpeg" Type="http://schemas.openxmlformats.org/officeDocument/2006/relationships/image" Id="rId8375"/><Relationship Target="media/document_image_rId8376.jpeg" Type="http://schemas.openxmlformats.org/officeDocument/2006/relationships/image" Id="rId8376"/><Relationship Target="media/document_image_rId8377.jpeg" Type="http://schemas.openxmlformats.org/officeDocument/2006/relationships/image" Id="rId8377"/><Relationship Target="media/document_image_rId8378.jpeg" Type="http://schemas.openxmlformats.org/officeDocument/2006/relationships/image" Id="rId8378"/><Relationship Target="media/document_image_rId8379.jpeg" Type="http://schemas.openxmlformats.org/officeDocument/2006/relationships/image" Id="rId8379"/><Relationship Target="media/document_image_rId8380.jpeg" Type="http://schemas.openxmlformats.org/officeDocument/2006/relationships/image" Id="rId8380"/><Relationship Target="media/document_image_rId8381.jpeg" Type="http://schemas.openxmlformats.org/officeDocument/2006/relationships/image" Id="rId8381"/><Relationship Target="media/document_image_rId8382.jpeg" Type="http://schemas.openxmlformats.org/officeDocument/2006/relationships/image" Id="rId8382"/><Relationship Target="media/document_image_rId8383.jpeg" Type="http://schemas.openxmlformats.org/officeDocument/2006/relationships/image" Id="rId8383"/><Relationship Target="media/document_image_rId8384.jpeg" Type="http://schemas.openxmlformats.org/officeDocument/2006/relationships/image" Id="rId8384"/><Relationship Target="media/document_image_rId8385.jpeg" Type="http://schemas.openxmlformats.org/officeDocument/2006/relationships/image" Id="rId8385"/><Relationship Target="media/document_image_rId8386.jpeg" Type="http://schemas.openxmlformats.org/officeDocument/2006/relationships/image" Id="rId8386"/><Relationship Target="media/document_image_rId8387.jpeg" Type="http://schemas.openxmlformats.org/officeDocument/2006/relationships/image" Id="rId8387"/><Relationship Target="media/document_image_rId8388.jpeg" Type="http://schemas.openxmlformats.org/officeDocument/2006/relationships/image" Id="rId8388"/><Relationship Target="media/document_image_rId8389.jpeg" Type="http://schemas.openxmlformats.org/officeDocument/2006/relationships/image" Id="rId8389"/><Relationship Target="media/document_image_rId8390.jpeg" Type="http://schemas.openxmlformats.org/officeDocument/2006/relationships/image" Id="rId8390"/><Relationship Target="media/document_image_rId8391.jpeg" Type="http://schemas.openxmlformats.org/officeDocument/2006/relationships/image" Id="rId8391"/><Relationship Target="media/document_image_rId8392.jpeg" Type="http://schemas.openxmlformats.org/officeDocument/2006/relationships/image" Id="rId8392"/><Relationship Target="media/document_image_rId8393.jpeg" Type="http://schemas.openxmlformats.org/officeDocument/2006/relationships/image" Id="rId8393"/><Relationship Target="media/document_image_rId8394.jpeg" Type="http://schemas.openxmlformats.org/officeDocument/2006/relationships/image" Id="rId8394"/><Relationship Target="media/document_image_rId8395.jpeg" Type="http://schemas.openxmlformats.org/officeDocument/2006/relationships/image" Id="rId8395"/><Relationship Target="media/document_image_rId8396.jpeg" Type="http://schemas.openxmlformats.org/officeDocument/2006/relationships/image" Id="rId8396"/><Relationship Target="media/document_image_rId8397.jpeg" Type="http://schemas.openxmlformats.org/officeDocument/2006/relationships/image" Id="rId8397"/><Relationship Target="media/document_image_rId8398.jpeg" Type="http://schemas.openxmlformats.org/officeDocument/2006/relationships/image" Id="rId8398"/><Relationship Target="media/document_image_rId8399.jpeg" Type="http://schemas.openxmlformats.org/officeDocument/2006/relationships/image" Id="rId8399"/><Relationship Target="media/document_image_rId8400.jpeg" Type="http://schemas.openxmlformats.org/officeDocument/2006/relationships/image" Id="rId8400"/><Relationship Target="media/document_image_rId8401.jpeg" Type="http://schemas.openxmlformats.org/officeDocument/2006/relationships/image" Id="rId8401"/><Relationship Target="media/document_image_rId8402.jpeg" Type="http://schemas.openxmlformats.org/officeDocument/2006/relationships/image" Id="rId8402"/><Relationship Target="media/document_image_rId8403.jpeg" Type="http://schemas.openxmlformats.org/officeDocument/2006/relationships/image" Id="rId8403"/><Relationship Target="media/document_image_rId8404.jpeg" Type="http://schemas.openxmlformats.org/officeDocument/2006/relationships/image" Id="rId8404"/><Relationship Target="media/document_image_rId8405.jpeg" Type="http://schemas.openxmlformats.org/officeDocument/2006/relationships/image" Id="rId8405"/><Relationship Target="media/document_image_rId8406.jpeg" Type="http://schemas.openxmlformats.org/officeDocument/2006/relationships/image" Id="rId8406"/><Relationship Target="media/document_image_rId8407.jpeg" Type="http://schemas.openxmlformats.org/officeDocument/2006/relationships/image" Id="rId8407"/><Relationship Target="media/document_image_rId8408.jpeg" Type="http://schemas.openxmlformats.org/officeDocument/2006/relationships/image" Id="rId8408"/><Relationship Target="media/document_image_rId8409.jpeg" Type="http://schemas.openxmlformats.org/officeDocument/2006/relationships/image" Id="rId8409"/><Relationship Target="media/document_image_rId8410.jpeg" Type="http://schemas.openxmlformats.org/officeDocument/2006/relationships/image" Id="rId8410"/><Relationship Target="media/document_image_rId8411.jpeg" Type="http://schemas.openxmlformats.org/officeDocument/2006/relationships/image" Id="rId8411"/><Relationship Target="media/document_image_rId8412.jpeg" Type="http://schemas.openxmlformats.org/officeDocument/2006/relationships/image" Id="rId8412"/><Relationship Target="media/document_image_rId8413.jpeg" Type="http://schemas.openxmlformats.org/officeDocument/2006/relationships/image" Id="rId8413"/><Relationship Target="media/document_image_rId8414.jpeg" Type="http://schemas.openxmlformats.org/officeDocument/2006/relationships/image" Id="rId8414"/><Relationship Target="media/document_image_rId8415.jpeg" Type="http://schemas.openxmlformats.org/officeDocument/2006/relationships/image" Id="rId8415"/><Relationship Target="media/document_image_rId8416.jpeg" Type="http://schemas.openxmlformats.org/officeDocument/2006/relationships/image" Id="rId8416"/><Relationship Target="media/document_image_rId8417.jpeg" Type="http://schemas.openxmlformats.org/officeDocument/2006/relationships/image" Id="rId8417"/><Relationship Target="media/document_image_rId8418.jpeg" Type="http://schemas.openxmlformats.org/officeDocument/2006/relationships/image" Id="rId8418"/><Relationship Target="media/document_image_rId8419.jpeg" Type="http://schemas.openxmlformats.org/officeDocument/2006/relationships/image" Id="rId8419"/><Relationship Target="media/document_image_rId8420.jpeg" Type="http://schemas.openxmlformats.org/officeDocument/2006/relationships/image" Id="rId8420"/><Relationship Target="media/document_image_rId8421.jpeg" Type="http://schemas.openxmlformats.org/officeDocument/2006/relationships/image" Id="rId8421"/><Relationship Target="media/document_image_rId8422.jpeg" Type="http://schemas.openxmlformats.org/officeDocument/2006/relationships/image" Id="rId8422"/><Relationship Target="media/document_image_rId8423.jpeg" Type="http://schemas.openxmlformats.org/officeDocument/2006/relationships/image" Id="rId8423"/><Relationship Target="media/document_image_rId8424.jpeg" Type="http://schemas.openxmlformats.org/officeDocument/2006/relationships/image" Id="rId8424"/><Relationship Target="media/document_image_rId8425.jpeg" Type="http://schemas.openxmlformats.org/officeDocument/2006/relationships/image" Id="rId8425"/><Relationship Target="media/document_image_rId8426.jpeg" Type="http://schemas.openxmlformats.org/officeDocument/2006/relationships/image" Id="rId8426"/><Relationship Target="media/document_image_rId8427.jpeg" Type="http://schemas.openxmlformats.org/officeDocument/2006/relationships/image" Id="rId8427"/><Relationship Target="media/document_image_rId8428.jpeg" Type="http://schemas.openxmlformats.org/officeDocument/2006/relationships/image" Id="rId8428"/><Relationship Target="media/document_image_rId8429.jpeg" Type="http://schemas.openxmlformats.org/officeDocument/2006/relationships/image" Id="rId8429"/><Relationship Target="media/document_image_rId8430.jpeg" Type="http://schemas.openxmlformats.org/officeDocument/2006/relationships/image" Id="rId8430"/><Relationship Target="media/document_image_rId8431.jpeg" Type="http://schemas.openxmlformats.org/officeDocument/2006/relationships/image" Id="rId8431"/><Relationship Target="media/document_image_rId8432.jpeg" Type="http://schemas.openxmlformats.org/officeDocument/2006/relationships/image" Id="rId8432"/><Relationship Target="media/document_image_rId8433.jpeg" Type="http://schemas.openxmlformats.org/officeDocument/2006/relationships/image" Id="rId8433"/><Relationship Target="media/document_image_rId8434.jpeg" Type="http://schemas.openxmlformats.org/officeDocument/2006/relationships/image" Id="rId8434"/><Relationship Target="media/document_image_rId8435.jpeg" Type="http://schemas.openxmlformats.org/officeDocument/2006/relationships/image" Id="rId8435"/><Relationship Target="media/document_image_rId8436.jpeg" Type="http://schemas.openxmlformats.org/officeDocument/2006/relationships/image" Id="rId8436"/><Relationship Target="media/document_image_rId8437.jpeg" Type="http://schemas.openxmlformats.org/officeDocument/2006/relationships/image" Id="rId8437"/><Relationship Target="media/document_image_rId8438.jpeg" Type="http://schemas.openxmlformats.org/officeDocument/2006/relationships/image" Id="rId8438"/><Relationship Target="media/document_image_rId8439.jpeg" Type="http://schemas.openxmlformats.org/officeDocument/2006/relationships/image" Id="rId8439"/><Relationship Target="media/document_image_rId8440.jpeg" Type="http://schemas.openxmlformats.org/officeDocument/2006/relationships/image" Id="rId8440"/><Relationship Target="media/document_image_rId8441.jpeg" Type="http://schemas.openxmlformats.org/officeDocument/2006/relationships/image" Id="rId8441"/><Relationship Target="media/document_image_rId8442.jpeg" Type="http://schemas.openxmlformats.org/officeDocument/2006/relationships/image" Id="rId8442"/><Relationship Target="media/document_image_rId8443.jpeg" Type="http://schemas.openxmlformats.org/officeDocument/2006/relationships/image" Id="rId8443"/><Relationship Target="media/document_image_rId8444.jpeg" Type="http://schemas.openxmlformats.org/officeDocument/2006/relationships/image" Id="rId8444"/><Relationship Target="media/document_image_rId8445.jpeg" Type="http://schemas.openxmlformats.org/officeDocument/2006/relationships/image" Id="rId8445"/><Relationship Target="media/document_image_rId8446.jpeg" Type="http://schemas.openxmlformats.org/officeDocument/2006/relationships/image" Id="rId8446"/><Relationship Target="media/document_image_rId8447.jpeg" Type="http://schemas.openxmlformats.org/officeDocument/2006/relationships/image" Id="rId8447"/><Relationship Target="media/document_image_rId8448.jpeg" Type="http://schemas.openxmlformats.org/officeDocument/2006/relationships/image" Id="rId8448"/><Relationship Target="media/document_image_rId8449.jpeg" Type="http://schemas.openxmlformats.org/officeDocument/2006/relationships/image" Id="rId8449"/><Relationship Target="media/document_image_rId8450.jpeg" Type="http://schemas.openxmlformats.org/officeDocument/2006/relationships/image" Id="rId8450"/><Relationship Target="media/document_image_rId8451.jpeg" Type="http://schemas.openxmlformats.org/officeDocument/2006/relationships/image" Id="rId8451"/><Relationship Target="media/document_image_rId8452.jpeg" Type="http://schemas.openxmlformats.org/officeDocument/2006/relationships/image" Id="rId8452"/><Relationship Target="media/document_image_rId8453.jpeg" Type="http://schemas.openxmlformats.org/officeDocument/2006/relationships/image" Id="rId8453"/><Relationship Target="media/document_image_rId8454.jpeg" Type="http://schemas.openxmlformats.org/officeDocument/2006/relationships/image" Id="rId8454"/><Relationship Target="media/document_image_rId8455.jpeg" Type="http://schemas.openxmlformats.org/officeDocument/2006/relationships/image" Id="rId8455"/><Relationship Target="media/document_image_rId8456.jpeg" Type="http://schemas.openxmlformats.org/officeDocument/2006/relationships/image" Id="rId8456"/><Relationship Target="media/document_image_rId8457.jpeg" Type="http://schemas.openxmlformats.org/officeDocument/2006/relationships/image" Id="rId8457"/><Relationship Target="media/document_image_rId8458.jpeg" Type="http://schemas.openxmlformats.org/officeDocument/2006/relationships/image" Id="rId8458"/><Relationship Target="media/document_image_rId8459.jpeg" Type="http://schemas.openxmlformats.org/officeDocument/2006/relationships/image" Id="rId8459"/><Relationship Target="media/document_image_rId8460.jpeg" Type="http://schemas.openxmlformats.org/officeDocument/2006/relationships/image" Id="rId8460"/><Relationship Target="media/document_image_rId8461.jpeg" Type="http://schemas.openxmlformats.org/officeDocument/2006/relationships/image" Id="rId8461"/><Relationship Target="media/document_image_rId8462.jpeg" Type="http://schemas.openxmlformats.org/officeDocument/2006/relationships/image" Id="rId8462"/><Relationship Target="media/document_image_rId8463.jpeg" Type="http://schemas.openxmlformats.org/officeDocument/2006/relationships/image" Id="rId8463"/><Relationship Target="media/document_image_rId8464.jpeg" Type="http://schemas.openxmlformats.org/officeDocument/2006/relationships/image" Id="rId8464"/><Relationship Target="media/document_image_rId8465.jpeg" Type="http://schemas.openxmlformats.org/officeDocument/2006/relationships/image" Id="rId8465"/><Relationship Target="media/document_image_rId8466.jpeg" Type="http://schemas.openxmlformats.org/officeDocument/2006/relationships/image" Id="rId8466"/><Relationship Target="media/document_image_rId8467.jpeg" Type="http://schemas.openxmlformats.org/officeDocument/2006/relationships/image" Id="rId8467"/><Relationship Target="media/document_image_rId8468.jpeg" Type="http://schemas.openxmlformats.org/officeDocument/2006/relationships/image" Id="rId8468"/><Relationship Target="media/document_image_rId8469.jpeg" Type="http://schemas.openxmlformats.org/officeDocument/2006/relationships/image" Id="rId8469"/><Relationship Target="media/document_image_rId8470.jpeg" Type="http://schemas.openxmlformats.org/officeDocument/2006/relationships/image" Id="rId8470"/><Relationship Target="media/document_image_rId8471.jpeg" Type="http://schemas.openxmlformats.org/officeDocument/2006/relationships/image" Id="rId8471"/><Relationship Target="media/document_image_rId8472.jpeg" Type="http://schemas.openxmlformats.org/officeDocument/2006/relationships/image" Id="rId8472"/><Relationship Target="media/document_image_rId8473.jpeg" Type="http://schemas.openxmlformats.org/officeDocument/2006/relationships/image" Id="rId8473"/><Relationship Target="media/document_image_rId8474.jpeg" Type="http://schemas.openxmlformats.org/officeDocument/2006/relationships/image" Id="rId8474"/><Relationship Target="media/document_image_rId8475.jpeg" Type="http://schemas.openxmlformats.org/officeDocument/2006/relationships/image" Id="rId8475"/><Relationship Target="media/document_image_rId8476.jpeg" Type="http://schemas.openxmlformats.org/officeDocument/2006/relationships/image" Id="rId8476"/><Relationship Target="media/document_image_rId8477.jpeg" Type="http://schemas.openxmlformats.org/officeDocument/2006/relationships/image" Id="rId8477"/><Relationship Target="media/document_image_rId8478.jpeg" Type="http://schemas.openxmlformats.org/officeDocument/2006/relationships/image" Id="rId8478"/><Relationship Target="media/document_image_rId8479.jpeg" Type="http://schemas.openxmlformats.org/officeDocument/2006/relationships/image" Id="rId8479"/><Relationship Target="media/document_image_rId8480.jpeg" Type="http://schemas.openxmlformats.org/officeDocument/2006/relationships/image" Id="rId8480"/><Relationship Target="media/document_image_rId8481.jpeg" Type="http://schemas.openxmlformats.org/officeDocument/2006/relationships/image" Id="rId8481"/><Relationship Target="media/document_image_rId8482.jpeg" Type="http://schemas.openxmlformats.org/officeDocument/2006/relationships/image" Id="rId8482"/><Relationship Target="media/document_image_rId8483.jpeg" Type="http://schemas.openxmlformats.org/officeDocument/2006/relationships/image" Id="rId8483"/><Relationship Target="media/document_image_rId8484.jpeg" Type="http://schemas.openxmlformats.org/officeDocument/2006/relationships/image" Id="rId8484"/><Relationship Target="media/document_image_rId8485.jpeg" Type="http://schemas.openxmlformats.org/officeDocument/2006/relationships/image" Id="rId8485"/><Relationship Target="media/document_image_rId8486.jpeg" Type="http://schemas.openxmlformats.org/officeDocument/2006/relationships/image" Id="rId8486"/><Relationship Target="media/document_image_rId8487.jpeg" Type="http://schemas.openxmlformats.org/officeDocument/2006/relationships/image" Id="rId8487"/><Relationship Target="media/document_image_rId8488.jpeg" Type="http://schemas.openxmlformats.org/officeDocument/2006/relationships/image" Id="rId8488"/><Relationship Target="media/document_image_rId8489.jpeg" Type="http://schemas.openxmlformats.org/officeDocument/2006/relationships/image" Id="rId8489"/><Relationship Target="media/document_image_rId8490.jpeg" Type="http://schemas.openxmlformats.org/officeDocument/2006/relationships/image" Id="rId8490"/><Relationship Target="media/document_image_rId8491.jpeg" Type="http://schemas.openxmlformats.org/officeDocument/2006/relationships/image" Id="rId8491"/><Relationship Target="media/document_image_rId8492.jpeg" Type="http://schemas.openxmlformats.org/officeDocument/2006/relationships/image" Id="rId8492"/><Relationship Target="media/document_image_rId8493.jpeg" Type="http://schemas.openxmlformats.org/officeDocument/2006/relationships/image" Id="rId8493"/><Relationship Target="media/document_image_rId8494.jpeg" Type="http://schemas.openxmlformats.org/officeDocument/2006/relationships/image" Id="rId8494"/><Relationship Target="media/document_image_rId8495.jpeg" Type="http://schemas.openxmlformats.org/officeDocument/2006/relationships/image" Id="rId8495"/><Relationship Target="media/document_image_rId8496.jpeg" Type="http://schemas.openxmlformats.org/officeDocument/2006/relationships/image" Id="rId8496"/><Relationship Target="media/document_image_rId8497.jpeg" Type="http://schemas.openxmlformats.org/officeDocument/2006/relationships/image" Id="rId8497"/><Relationship Target="media/document_image_rId8498.jpeg" Type="http://schemas.openxmlformats.org/officeDocument/2006/relationships/image" Id="rId8498"/><Relationship Target="media/document_image_rId8499.jpeg" Type="http://schemas.openxmlformats.org/officeDocument/2006/relationships/image" Id="rId8499"/><Relationship Target="media/document_image_rId8500.jpeg" Type="http://schemas.openxmlformats.org/officeDocument/2006/relationships/image" Id="rId8500"/><Relationship Target="media/document_image_rId8501.jpeg" Type="http://schemas.openxmlformats.org/officeDocument/2006/relationships/image" Id="rId8501"/><Relationship Target="media/document_image_rId8502.jpeg" Type="http://schemas.openxmlformats.org/officeDocument/2006/relationships/image" Id="rId8502"/><Relationship Target="media/document_image_rId8503.jpeg" Type="http://schemas.openxmlformats.org/officeDocument/2006/relationships/image" Id="rId8503"/><Relationship Target="media/document_image_rId8504.jpeg" Type="http://schemas.openxmlformats.org/officeDocument/2006/relationships/image" Id="rId8504"/><Relationship Target="media/document_image_rId8505.jpeg" Type="http://schemas.openxmlformats.org/officeDocument/2006/relationships/image" Id="rId8505"/><Relationship Target="media/document_image_rId8506.jpeg" Type="http://schemas.openxmlformats.org/officeDocument/2006/relationships/image" Id="rId8506"/><Relationship Target="media/document_image_rId8507.jpeg" Type="http://schemas.openxmlformats.org/officeDocument/2006/relationships/image" Id="rId8507"/><Relationship Target="media/document_image_rId8508.jpeg" Type="http://schemas.openxmlformats.org/officeDocument/2006/relationships/image" Id="rId8508"/><Relationship Target="media/document_image_rId8509.jpeg" Type="http://schemas.openxmlformats.org/officeDocument/2006/relationships/image" Id="rId8509"/><Relationship Target="media/document_image_rId8510.jpeg" Type="http://schemas.openxmlformats.org/officeDocument/2006/relationships/image" Id="rId8510"/><Relationship Target="media/document_image_rId8511.jpeg" Type="http://schemas.openxmlformats.org/officeDocument/2006/relationships/image" Id="rId8511"/><Relationship Target="media/document_image_rId8512.jpeg" Type="http://schemas.openxmlformats.org/officeDocument/2006/relationships/image" Id="rId8512"/><Relationship Target="media/document_image_rId8513.jpeg" Type="http://schemas.openxmlformats.org/officeDocument/2006/relationships/image" Id="rId8513"/><Relationship Target="media/document_image_rId8514.jpeg" Type="http://schemas.openxmlformats.org/officeDocument/2006/relationships/image" Id="rId8514"/><Relationship Target="media/document_image_rId8515.jpeg" Type="http://schemas.openxmlformats.org/officeDocument/2006/relationships/image" Id="rId8515"/><Relationship Target="media/document_image_rId8516.jpeg" Type="http://schemas.openxmlformats.org/officeDocument/2006/relationships/image" Id="rId8516"/><Relationship Target="media/document_image_rId8517.jpeg" Type="http://schemas.openxmlformats.org/officeDocument/2006/relationships/image" Id="rId8517"/><Relationship Target="media/document_image_rId8518.jpeg" Type="http://schemas.openxmlformats.org/officeDocument/2006/relationships/image" Id="rId8518"/><Relationship Target="media/document_image_rId8519.jpeg" Type="http://schemas.openxmlformats.org/officeDocument/2006/relationships/image" Id="rId8519"/><Relationship Target="media/document_image_rId8520.jpeg" Type="http://schemas.openxmlformats.org/officeDocument/2006/relationships/image" Id="rId8520"/><Relationship Target="media/document_image_rId8521.jpeg" Type="http://schemas.openxmlformats.org/officeDocument/2006/relationships/image" Id="rId8521"/><Relationship Target="media/document_image_rId8522.jpeg" Type="http://schemas.openxmlformats.org/officeDocument/2006/relationships/image" Id="rId8522"/><Relationship Target="media/document_image_rId8523.jpeg" Type="http://schemas.openxmlformats.org/officeDocument/2006/relationships/image" Id="rId8523"/><Relationship Target="media/document_image_rId8524.jpeg" Type="http://schemas.openxmlformats.org/officeDocument/2006/relationships/image" Id="rId8524"/><Relationship Target="media/document_image_rId8525.jpeg" Type="http://schemas.openxmlformats.org/officeDocument/2006/relationships/image" Id="rId8525"/><Relationship Target="media/document_image_rId8526.jpeg" Type="http://schemas.openxmlformats.org/officeDocument/2006/relationships/image" Id="rId8526"/><Relationship Target="media/document_image_rId8527.jpeg" Type="http://schemas.openxmlformats.org/officeDocument/2006/relationships/image" Id="rId8527"/><Relationship Target="media/document_image_rId8528.jpeg" Type="http://schemas.openxmlformats.org/officeDocument/2006/relationships/image" Id="rId8528"/><Relationship Target="media/document_image_rId8529.jpeg" Type="http://schemas.openxmlformats.org/officeDocument/2006/relationships/image" Id="rId8529"/><Relationship Target="media/document_image_rId8530.jpeg" Type="http://schemas.openxmlformats.org/officeDocument/2006/relationships/image" Id="rId8530"/><Relationship Target="media/document_image_rId8531.jpeg" Type="http://schemas.openxmlformats.org/officeDocument/2006/relationships/image" Id="rId8531"/><Relationship Target="media/document_image_rId8532.jpeg" Type="http://schemas.openxmlformats.org/officeDocument/2006/relationships/image" Id="rId8532"/><Relationship Target="media/document_image_rId8533.jpeg" Type="http://schemas.openxmlformats.org/officeDocument/2006/relationships/image" Id="rId8533"/><Relationship Target="media/document_image_rId8534.jpeg" Type="http://schemas.openxmlformats.org/officeDocument/2006/relationships/image" Id="rId8534"/><Relationship Target="media/document_image_rId8535.jpeg" Type="http://schemas.openxmlformats.org/officeDocument/2006/relationships/image" Id="rId8535"/><Relationship Target="media/document_image_rId8536.jpeg" Type="http://schemas.openxmlformats.org/officeDocument/2006/relationships/image" Id="rId8536"/><Relationship Target="media/document_image_rId8537.jpeg" Type="http://schemas.openxmlformats.org/officeDocument/2006/relationships/image" Id="rId8537"/><Relationship Target="media/document_image_rId8538.jpeg" Type="http://schemas.openxmlformats.org/officeDocument/2006/relationships/image" Id="rId8538"/><Relationship Target="media/document_image_rId8539.jpeg" Type="http://schemas.openxmlformats.org/officeDocument/2006/relationships/image" Id="rId8539"/><Relationship Target="media/document_image_rId8540.jpeg" Type="http://schemas.openxmlformats.org/officeDocument/2006/relationships/image" Id="rId8540"/><Relationship Target="media/document_image_rId8541.jpeg" Type="http://schemas.openxmlformats.org/officeDocument/2006/relationships/image" Id="rId8541"/><Relationship Target="media/document_image_rId8542.jpeg" Type="http://schemas.openxmlformats.org/officeDocument/2006/relationships/image" Id="rId8542"/><Relationship Target="media/document_image_rId8543.jpeg" Type="http://schemas.openxmlformats.org/officeDocument/2006/relationships/image" Id="rId8543"/><Relationship Target="media/document_image_rId8544.jpeg" Type="http://schemas.openxmlformats.org/officeDocument/2006/relationships/image" Id="rId8544"/><Relationship Target="media/document_image_rId8545.jpeg" Type="http://schemas.openxmlformats.org/officeDocument/2006/relationships/image" Id="rId8545"/><Relationship Target="media/document_image_rId8546.jpeg" Type="http://schemas.openxmlformats.org/officeDocument/2006/relationships/image" Id="rId8546"/><Relationship Target="media/document_image_rId8547.jpeg" Type="http://schemas.openxmlformats.org/officeDocument/2006/relationships/image" Id="rId8547"/><Relationship Target="media/document_image_rId8548.jpeg" Type="http://schemas.openxmlformats.org/officeDocument/2006/relationships/image" Id="rId8548"/><Relationship Target="media/document_image_rId8549.jpeg" Type="http://schemas.openxmlformats.org/officeDocument/2006/relationships/image" Id="rId8549"/><Relationship Target="media/document_image_rId8550.jpeg" Type="http://schemas.openxmlformats.org/officeDocument/2006/relationships/image" Id="rId8550"/><Relationship Target="media/document_image_rId8551.jpeg" Type="http://schemas.openxmlformats.org/officeDocument/2006/relationships/image" Id="rId8551"/><Relationship Target="media/document_image_rId8552.jpeg" Type="http://schemas.openxmlformats.org/officeDocument/2006/relationships/image" Id="rId8552"/><Relationship Target="media/document_image_rId8553.jpeg" Type="http://schemas.openxmlformats.org/officeDocument/2006/relationships/image" Id="rId8553"/><Relationship Target="media/document_image_rId8554.jpeg" Type="http://schemas.openxmlformats.org/officeDocument/2006/relationships/image" Id="rId8554"/><Relationship Target="media/document_image_rId8555.jpeg" Type="http://schemas.openxmlformats.org/officeDocument/2006/relationships/image" Id="rId8555"/><Relationship Target="media/document_image_rId8556.jpeg" Type="http://schemas.openxmlformats.org/officeDocument/2006/relationships/image" Id="rId8556"/><Relationship Target="media/document_image_rId8557.jpeg" Type="http://schemas.openxmlformats.org/officeDocument/2006/relationships/image" Id="rId8557"/><Relationship Target="media/document_image_rId8558.jpeg" Type="http://schemas.openxmlformats.org/officeDocument/2006/relationships/image" Id="rId8558"/><Relationship Target="media/document_image_rId8559.jpeg" Type="http://schemas.openxmlformats.org/officeDocument/2006/relationships/image" Id="rId8559"/><Relationship Target="media/document_image_rId8560.jpeg" Type="http://schemas.openxmlformats.org/officeDocument/2006/relationships/image" Id="rId8560"/><Relationship Target="media/document_image_rId8561.jpeg" Type="http://schemas.openxmlformats.org/officeDocument/2006/relationships/image" Id="rId8561"/><Relationship Target="media/document_image_rId8562.jpeg" Type="http://schemas.openxmlformats.org/officeDocument/2006/relationships/image" Id="rId8562"/><Relationship Target="media/document_image_rId8563.jpeg" Type="http://schemas.openxmlformats.org/officeDocument/2006/relationships/image" Id="rId8563"/><Relationship Target="media/document_image_rId8564.jpeg" Type="http://schemas.openxmlformats.org/officeDocument/2006/relationships/image" Id="rId8564"/><Relationship Target="media/document_image_rId8565.jpeg" Type="http://schemas.openxmlformats.org/officeDocument/2006/relationships/image" Id="rId8565"/><Relationship Target="media/document_image_rId8566.jpeg" Type="http://schemas.openxmlformats.org/officeDocument/2006/relationships/image" Id="rId8566"/><Relationship Target="media/document_image_rId8567.jpeg" Type="http://schemas.openxmlformats.org/officeDocument/2006/relationships/image" Id="rId8567"/><Relationship Target="media/document_image_rId8568.jpeg" Type="http://schemas.openxmlformats.org/officeDocument/2006/relationships/image" Id="rId8568"/><Relationship Target="media/document_image_rId8569.jpeg" Type="http://schemas.openxmlformats.org/officeDocument/2006/relationships/image" Id="rId8569"/><Relationship Target="media/document_image_rId8570.jpeg" Type="http://schemas.openxmlformats.org/officeDocument/2006/relationships/image" Id="rId8570"/><Relationship Target="media/document_image_rId8571.jpeg" Type="http://schemas.openxmlformats.org/officeDocument/2006/relationships/image" Id="rId8571"/><Relationship Target="media/document_image_rId8572.jpeg" Type="http://schemas.openxmlformats.org/officeDocument/2006/relationships/image" Id="rId8572"/><Relationship Target="media/document_image_rId8573.jpeg" Type="http://schemas.openxmlformats.org/officeDocument/2006/relationships/image" Id="rId8573"/><Relationship Target="media/document_image_rId8574.jpeg" Type="http://schemas.openxmlformats.org/officeDocument/2006/relationships/image" Id="rId8574"/><Relationship Target="media/document_image_rId8575.jpeg" Type="http://schemas.openxmlformats.org/officeDocument/2006/relationships/image" Id="rId8575"/><Relationship Target="media/document_image_rId8576.jpeg" Type="http://schemas.openxmlformats.org/officeDocument/2006/relationships/image" Id="rId8576"/><Relationship Target="media/document_image_rId8577.jpeg" Type="http://schemas.openxmlformats.org/officeDocument/2006/relationships/image" Id="rId8577"/><Relationship Target="media/document_image_rId8578.jpeg" Type="http://schemas.openxmlformats.org/officeDocument/2006/relationships/image" Id="rId8578"/><Relationship Target="media/document_image_rId8579.jpeg" Type="http://schemas.openxmlformats.org/officeDocument/2006/relationships/image" Id="rId8579"/><Relationship Target="media/document_image_rId8580.jpeg" Type="http://schemas.openxmlformats.org/officeDocument/2006/relationships/image" Id="rId8580"/><Relationship Target="media/document_image_rId8581.jpeg" Type="http://schemas.openxmlformats.org/officeDocument/2006/relationships/image" Id="rId8581"/><Relationship Target="media/document_image_rId8582.jpeg" Type="http://schemas.openxmlformats.org/officeDocument/2006/relationships/image" Id="rId8582"/><Relationship Target="media/document_image_rId8583.jpeg" Type="http://schemas.openxmlformats.org/officeDocument/2006/relationships/image" Id="rId8583"/><Relationship Target="media/document_image_rId8584.jpeg" Type="http://schemas.openxmlformats.org/officeDocument/2006/relationships/image" Id="rId8584"/><Relationship Target="media/document_image_rId8585.jpeg" Type="http://schemas.openxmlformats.org/officeDocument/2006/relationships/image" Id="rId8585"/><Relationship Target="media/document_image_rId8586.jpeg" Type="http://schemas.openxmlformats.org/officeDocument/2006/relationships/image" Id="rId8586"/><Relationship Target="media/document_image_rId8587.jpeg" Type="http://schemas.openxmlformats.org/officeDocument/2006/relationships/image" Id="rId8587"/><Relationship Target="media/document_image_rId8588.jpeg" Type="http://schemas.openxmlformats.org/officeDocument/2006/relationships/image" Id="rId8588"/><Relationship Target="media/document_image_rId8589.jpeg" Type="http://schemas.openxmlformats.org/officeDocument/2006/relationships/image" Id="rId8589"/><Relationship Target="media/document_image_rId8590.jpeg" Type="http://schemas.openxmlformats.org/officeDocument/2006/relationships/image" Id="rId8590"/><Relationship Target="media/document_image_rId8591.jpeg" Type="http://schemas.openxmlformats.org/officeDocument/2006/relationships/image" Id="rId8591"/><Relationship Target="media/document_image_rId8592.jpeg" Type="http://schemas.openxmlformats.org/officeDocument/2006/relationships/image" Id="rId8592"/><Relationship Target="media/document_image_rId8593.jpeg" Type="http://schemas.openxmlformats.org/officeDocument/2006/relationships/image" Id="rId8593"/><Relationship Target="media/document_image_rId8594.jpeg" Type="http://schemas.openxmlformats.org/officeDocument/2006/relationships/image" Id="rId8594"/><Relationship Target="media/document_image_rId8595.jpeg" Type="http://schemas.openxmlformats.org/officeDocument/2006/relationships/image" Id="rId8595"/><Relationship Target="media/document_image_rId8596.jpeg" Type="http://schemas.openxmlformats.org/officeDocument/2006/relationships/image" Id="rId8596"/><Relationship Target="media/document_image_rId8597.jpeg" Type="http://schemas.openxmlformats.org/officeDocument/2006/relationships/image" Id="rId8597"/><Relationship Target="media/document_image_rId8598.jpeg" Type="http://schemas.openxmlformats.org/officeDocument/2006/relationships/image" Id="rId8598"/><Relationship Target="media/document_image_rId8599.jpeg" Type="http://schemas.openxmlformats.org/officeDocument/2006/relationships/image" Id="rId8599"/><Relationship Target="media/document_image_rId8600.jpeg" Type="http://schemas.openxmlformats.org/officeDocument/2006/relationships/image" Id="rId8600"/><Relationship Target="media/document_image_rId8601.jpeg" Type="http://schemas.openxmlformats.org/officeDocument/2006/relationships/image" Id="rId8601"/><Relationship Target="media/document_image_rId8602.jpeg" Type="http://schemas.openxmlformats.org/officeDocument/2006/relationships/image" Id="rId8602"/><Relationship Target="media/document_image_rId8603.jpeg" Type="http://schemas.openxmlformats.org/officeDocument/2006/relationships/image" Id="rId8603"/><Relationship Target="media/document_image_rId8604.jpeg" Type="http://schemas.openxmlformats.org/officeDocument/2006/relationships/image" Id="rId8604"/><Relationship Target="media/document_image_rId8605.jpeg" Type="http://schemas.openxmlformats.org/officeDocument/2006/relationships/image" Id="rId8605"/><Relationship Target="media/document_image_rId8606.jpeg" Type="http://schemas.openxmlformats.org/officeDocument/2006/relationships/image" Id="rId8606"/><Relationship Target="media/document_image_rId8607.jpeg" Type="http://schemas.openxmlformats.org/officeDocument/2006/relationships/image" Id="rId8607"/><Relationship Target="media/document_image_rId8608.jpeg" Type="http://schemas.openxmlformats.org/officeDocument/2006/relationships/image" Id="rId8608"/><Relationship Target="media/document_image_rId8609.jpeg" Type="http://schemas.openxmlformats.org/officeDocument/2006/relationships/image" Id="rId8609"/><Relationship Target="media/document_image_rId8610.jpeg" Type="http://schemas.openxmlformats.org/officeDocument/2006/relationships/image" Id="rId8610"/><Relationship Target="media/document_image_rId8611.jpeg" Type="http://schemas.openxmlformats.org/officeDocument/2006/relationships/image" Id="rId8611"/><Relationship Target="media/document_image_rId8612.jpeg" Type="http://schemas.openxmlformats.org/officeDocument/2006/relationships/image" Id="rId8612"/><Relationship Target="media/document_image_rId8613.jpeg" Type="http://schemas.openxmlformats.org/officeDocument/2006/relationships/image" Id="rId8613"/><Relationship Target="media/document_image_rId8614.jpeg" Type="http://schemas.openxmlformats.org/officeDocument/2006/relationships/image" Id="rId8614"/><Relationship Target="media/document_image_rId8615.jpeg" Type="http://schemas.openxmlformats.org/officeDocument/2006/relationships/image" Id="rId8615"/><Relationship Target="media/document_image_rId8616.jpeg" Type="http://schemas.openxmlformats.org/officeDocument/2006/relationships/image" Id="rId8616"/><Relationship Target="media/document_image_rId8617.jpeg" Type="http://schemas.openxmlformats.org/officeDocument/2006/relationships/image" Id="rId8617"/><Relationship Target="media/document_image_rId8618.jpeg" Type="http://schemas.openxmlformats.org/officeDocument/2006/relationships/image" Id="rId8618"/><Relationship Target="media/document_image_rId8619.jpeg" Type="http://schemas.openxmlformats.org/officeDocument/2006/relationships/image" Id="rId8619"/><Relationship Target="media/document_image_rId8620.jpeg" Type="http://schemas.openxmlformats.org/officeDocument/2006/relationships/image" Id="rId8620"/><Relationship Target="media/document_image_rId8621.jpeg" Type="http://schemas.openxmlformats.org/officeDocument/2006/relationships/image" Id="rId8621"/><Relationship Target="media/document_image_rId8622.jpeg" Type="http://schemas.openxmlformats.org/officeDocument/2006/relationships/image" Id="rId8622"/><Relationship Target="media/document_image_rId8623.jpeg" Type="http://schemas.openxmlformats.org/officeDocument/2006/relationships/image" Id="rId8623"/><Relationship Target="media/document_image_rId8624.jpeg" Type="http://schemas.openxmlformats.org/officeDocument/2006/relationships/image" Id="rId8624"/><Relationship Target="media/document_image_rId8625.jpeg" Type="http://schemas.openxmlformats.org/officeDocument/2006/relationships/image" Id="rId8625"/><Relationship Target="media/document_image_rId8626.jpeg" Type="http://schemas.openxmlformats.org/officeDocument/2006/relationships/image" Id="rId8626"/><Relationship Target="media/document_image_rId8627.jpeg" Type="http://schemas.openxmlformats.org/officeDocument/2006/relationships/image" Id="rId8627"/><Relationship Target="media/document_image_rId8628.jpeg" Type="http://schemas.openxmlformats.org/officeDocument/2006/relationships/image" Id="rId8628"/><Relationship Target="media/document_image_rId8629.jpeg" Type="http://schemas.openxmlformats.org/officeDocument/2006/relationships/image" Id="rId8629"/><Relationship Target="media/document_image_rId8630.jpeg" Type="http://schemas.openxmlformats.org/officeDocument/2006/relationships/image" Id="rId8630"/><Relationship Target="media/document_image_rId8631.jpeg" Type="http://schemas.openxmlformats.org/officeDocument/2006/relationships/image" Id="rId8631"/><Relationship Target="media/document_image_rId8632.jpeg" Type="http://schemas.openxmlformats.org/officeDocument/2006/relationships/image" Id="rId8632"/><Relationship Target="media/document_image_rId8633.jpeg" Type="http://schemas.openxmlformats.org/officeDocument/2006/relationships/image" Id="rId8633"/><Relationship Target="media/document_image_rId8634.jpeg" Type="http://schemas.openxmlformats.org/officeDocument/2006/relationships/image" Id="rId8634"/><Relationship Target="media/document_image_rId8635.jpeg" Type="http://schemas.openxmlformats.org/officeDocument/2006/relationships/image" Id="rId8635"/><Relationship Target="media/document_image_rId8636.jpeg" Type="http://schemas.openxmlformats.org/officeDocument/2006/relationships/image" Id="rId8636"/><Relationship Target="media/document_image_rId8637.jpeg" Type="http://schemas.openxmlformats.org/officeDocument/2006/relationships/image" Id="rId8637"/><Relationship Target="media/document_image_rId8638.jpeg" Type="http://schemas.openxmlformats.org/officeDocument/2006/relationships/image" Id="rId8638"/><Relationship Target="media/document_image_rId8639.jpeg" Type="http://schemas.openxmlformats.org/officeDocument/2006/relationships/image" Id="rId8639"/><Relationship Target="media/document_image_rId8640.jpeg" Type="http://schemas.openxmlformats.org/officeDocument/2006/relationships/image" Id="rId8640"/><Relationship Target="media/document_image_rId8641.jpeg" Type="http://schemas.openxmlformats.org/officeDocument/2006/relationships/image" Id="rId8641"/><Relationship Target="media/document_image_rId8642.jpeg" Type="http://schemas.openxmlformats.org/officeDocument/2006/relationships/image" Id="rId8642"/><Relationship Target="media/document_image_rId8643.jpeg" Type="http://schemas.openxmlformats.org/officeDocument/2006/relationships/image" Id="rId8643"/><Relationship Target="media/document_image_rId8644.jpeg" Type="http://schemas.openxmlformats.org/officeDocument/2006/relationships/image" Id="rId8644"/><Relationship Target="media/document_image_rId8645.jpeg" Type="http://schemas.openxmlformats.org/officeDocument/2006/relationships/image" Id="rId8645"/><Relationship Target="media/document_image_rId8646.jpeg" Type="http://schemas.openxmlformats.org/officeDocument/2006/relationships/image" Id="rId8646"/><Relationship Target="media/document_image_rId8647.jpeg" Type="http://schemas.openxmlformats.org/officeDocument/2006/relationships/image" Id="rId8647"/><Relationship Target="media/document_image_rId8648.jpeg" Type="http://schemas.openxmlformats.org/officeDocument/2006/relationships/image" Id="rId8648"/><Relationship Target="media/document_image_rId8649.jpeg" Type="http://schemas.openxmlformats.org/officeDocument/2006/relationships/image" Id="rId8649"/><Relationship Target="media/document_image_rId8650.jpeg" Type="http://schemas.openxmlformats.org/officeDocument/2006/relationships/image" Id="rId8650"/><Relationship Target="media/document_image_rId8651.jpeg" Type="http://schemas.openxmlformats.org/officeDocument/2006/relationships/image" Id="rId8651"/><Relationship Target="media/document_image_rId8652.jpeg" Type="http://schemas.openxmlformats.org/officeDocument/2006/relationships/image" Id="rId8652"/><Relationship Target="media/document_image_rId8653.jpeg" Type="http://schemas.openxmlformats.org/officeDocument/2006/relationships/image" Id="rId8653"/><Relationship Target="media/document_image_rId8654.jpeg" Type="http://schemas.openxmlformats.org/officeDocument/2006/relationships/image" Id="rId8654"/><Relationship Target="media/document_image_rId8655.jpeg" Type="http://schemas.openxmlformats.org/officeDocument/2006/relationships/image" Id="rId8655"/><Relationship Target="media/document_image_rId8656.jpeg" Type="http://schemas.openxmlformats.org/officeDocument/2006/relationships/image" Id="rId8656"/><Relationship Target="media/document_image_rId8657.jpeg" Type="http://schemas.openxmlformats.org/officeDocument/2006/relationships/image" Id="rId8657"/><Relationship Target="media/document_image_rId8658.jpeg" Type="http://schemas.openxmlformats.org/officeDocument/2006/relationships/image" Id="rId8658"/><Relationship Target="media/document_image_rId8659.jpeg" Type="http://schemas.openxmlformats.org/officeDocument/2006/relationships/image" Id="rId8659"/><Relationship Target="media/document_image_rId8660.jpeg" Type="http://schemas.openxmlformats.org/officeDocument/2006/relationships/image" Id="rId8660"/><Relationship Target="media/document_image_rId8661.jpeg" Type="http://schemas.openxmlformats.org/officeDocument/2006/relationships/image" Id="rId8661"/><Relationship Target="media/document_image_rId8662.jpeg" Type="http://schemas.openxmlformats.org/officeDocument/2006/relationships/image" Id="rId8662"/><Relationship Target="media/document_image_rId8663.jpeg" Type="http://schemas.openxmlformats.org/officeDocument/2006/relationships/image" Id="rId8663"/><Relationship Target="media/document_image_rId8664.jpeg" Type="http://schemas.openxmlformats.org/officeDocument/2006/relationships/image" Id="rId8664"/><Relationship Target="media/document_image_rId8665.jpeg" Type="http://schemas.openxmlformats.org/officeDocument/2006/relationships/image" Id="rId8665"/><Relationship Target="media/document_image_rId8666.jpeg" Type="http://schemas.openxmlformats.org/officeDocument/2006/relationships/image" Id="rId8666"/><Relationship Target="media/document_image_rId8667.jpeg" Type="http://schemas.openxmlformats.org/officeDocument/2006/relationships/image" Id="rId8667"/><Relationship Target="media/document_image_rId8668.jpeg" Type="http://schemas.openxmlformats.org/officeDocument/2006/relationships/image" Id="rId8668"/><Relationship Target="media/document_image_rId8669.jpeg" Type="http://schemas.openxmlformats.org/officeDocument/2006/relationships/image" Id="rId8669"/><Relationship Target="media/document_image_rId8670.jpeg" Type="http://schemas.openxmlformats.org/officeDocument/2006/relationships/image" Id="rId8670"/><Relationship Target="media/document_image_rId8671.jpeg" Type="http://schemas.openxmlformats.org/officeDocument/2006/relationships/image" Id="rId8671"/><Relationship Target="media/document_image_rId8672.jpeg" Type="http://schemas.openxmlformats.org/officeDocument/2006/relationships/image" Id="rId8672"/><Relationship Target="media/document_image_rId8673.jpeg" Type="http://schemas.openxmlformats.org/officeDocument/2006/relationships/image" Id="rId8673"/><Relationship Target="media/document_image_rId8674.jpeg" Type="http://schemas.openxmlformats.org/officeDocument/2006/relationships/image" Id="rId8674"/><Relationship Target="media/document_image_rId8675.jpeg" Type="http://schemas.openxmlformats.org/officeDocument/2006/relationships/image" Id="rId8675"/><Relationship Target="media/document_image_rId8676.jpeg" Type="http://schemas.openxmlformats.org/officeDocument/2006/relationships/image" Id="rId8676"/><Relationship Target="media/document_image_rId8677.jpeg" Type="http://schemas.openxmlformats.org/officeDocument/2006/relationships/image" Id="rId8677"/><Relationship Target="media/document_image_rId8678.jpeg" Type="http://schemas.openxmlformats.org/officeDocument/2006/relationships/image" Id="rId8678"/><Relationship Target="media/document_image_rId8679.jpeg" Type="http://schemas.openxmlformats.org/officeDocument/2006/relationships/image" Id="rId8679"/><Relationship Target="media/document_image_rId8680.jpeg" Type="http://schemas.openxmlformats.org/officeDocument/2006/relationships/image" Id="rId8680"/><Relationship Target="media/document_image_rId8681.jpeg" Type="http://schemas.openxmlformats.org/officeDocument/2006/relationships/image" Id="rId8681"/><Relationship Target="media/document_image_rId8682.jpeg" Type="http://schemas.openxmlformats.org/officeDocument/2006/relationships/image" Id="rId8682"/><Relationship Target="media/document_image_rId8683.jpeg" Type="http://schemas.openxmlformats.org/officeDocument/2006/relationships/image" Id="rId8683"/><Relationship Target="media/document_image_rId8684.jpeg" Type="http://schemas.openxmlformats.org/officeDocument/2006/relationships/image" Id="rId8684"/><Relationship Target="media/document_image_rId8685.jpeg" Type="http://schemas.openxmlformats.org/officeDocument/2006/relationships/image" Id="rId8685"/><Relationship Target="media/document_image_rId8686.jpeg" Type="http://schemas.openxmlformats.org/officeDocument/2006/relationships/image" Id="rId8686"/><Relationship Target="media/document_image_rId8687.jpeg" Type="http://schemas.openxmlformats.org/officeDocument/2006/relationships/image" Id="rId8687"/><Relationship Target="media/document_image_rId8688.jpeg" Type="http://schemas.openxmlformats.org/officeDocument/2006/relationships/image" Id="rId8688"/><Relationship Target="media/document_image_rId8689.jpeg" Type="http://schemas.openxmlformats.org/officeDocument/2006/relationships/image" Id="rId8689"/><Relationship Target="media/document_image_rId8690.jpeg" Type="http://schemas.openxmlformats.org/officeDocument/2006/relationships/image" Id="rId8690"/><Relationship Target="media/document_image_rId8691.jpeg" Type="http://schemas.openxmlformats.org/officeDocument/2006/relationships/image" Id="rId8691"/><Relationship Target="media/document_image_rId8692.jpeg" Type="http://schemas.openxmlformats.org/officeDocument/2006/relationships/image" Id="rId8692"/><Relationship Target="media/document_image_rId8693.jpeg" Type="http://schemas.openxmlformats.org/officeDocument/2006/relationships/image" Id="rId8693"/><Relationship Target="media/document_image_rId8694.jpeg" Type="http://schemas.openxmlformats.org/officeDocument/2006/relationships/image" Id="rId8694"/><Relationship Target="media/document_image_rId8695.jpeg" Type="http://schemas.openxmlformats.org/officeDocument/2006/relationships/image" Id="rId8695"/><Relationship Target="media/document_image_rId8696.jpeg" Type="http://schemas.openxmlformats.org/officeDocument/2006/relationships/image" Id="rId8696"/><Relationship Target="media/document_image_rId8697.jpeg" Type="http://schemas.openxmlformats.org/officeDocument/2006/relationships/image" Id="rId8697"/><Relationship Target="media/document_image_rId8698.jpeg" Type="http://schemas.openxmlformats.org/officeDocument/2006/relationships/image" Id="rId8698"/><Relationship Target="media/document_image_rId8699.jpeg" Type="http://schemas.openxmlformats.org/officeDocument/2006/relationships/image" Id="rId8699"/><Relationship Target="media/document_image_rId8700.jpeg" Type="http://schemas.openxmlformats.org/officeDocument/2006/relationships/image" Id="rId8700"/><Relationship Target="media/document_image_rId8701.jpeg" Type="http://schemas.openxmlformats.org/officeDocument/2006/relationships/image" Id="rId8701"/><Relationship Target="media/document_image_rId8702.jpeg" Type="http://schemas.openxmlformats.org/officeDocument/2006/relationships/image" Id="rId8702"/><Relationship Target="media/document_image_rId8703.jpeg" Type="http://schemas.openxmlformats.org/officeDocument/2006/relationships/image" Id="rId8703"/><Relationship Target="media/document_image_rId8704.jpeg" Type="http://schemas.openxmlformats.org/officeDocument/2006/relationships/image" Id="rId8704"/><Relationship Target="media/document_image_rId8705.jpeg" Type="http://schemas.openxmlformats.org/officeDocument/2006/relationships/image" Id="rId8705"/><Relationship Target="media/document_image_rId8706.jpeg" Type="http://schemas.openxmlformats.org/officeDocument/2006/relationships/image" Id="rId8706"/><Relationship Target="media/document_image_rId8707.jpeg" Type="http://schemas.openxmlformats.org/officeDocument/2006/relationships/image" Id="rId8707"/><Relationship Target="media/document_image_rId8708.jpeg" Type="http://schemas.openxmlformats.org/officeDocument/2006/relationships/image" Id="rId8708"/><Relationship Target="media/document_image_rId8709.jpeg" Type="http://schemas.openxmlformats.org/officeDocument/2006/relationships/image" Id="rId8709"/><Relationship Target="media/document_image_rId8710.jpeg" Type="http://schemas.openxmlformats.org/officeDocument/2006/relationships/image" Id="rId8710"/><Relationship Target="media/document_image_rId8711.jpeg" Type="http://schemas.openxmlformats.org/officeDocument/2006/relationships/image" Id="rId8711"/><Relationship Target="media/document_image_rId8712.jpeg" Type="http://schemas.openxmlformats.org/officeDocument/2006/relationships/image" Id="rId8712"/><Relationship Target="media/document_image_rId8713.jpeg" Type="http://schemas.openxmlformats.org/officeDocument/2006/relationships/image" Id="rId8713"/><Relationship Target="media/document_image_rId8714.jpeg" Type="http://schemas.openxmlformats.org/officeDocument/2006/relationships/image" Id="rId8714"/><Relationship Target="media/document_image_rId8715.jpeg" Type="http://schemas.openxmlformats.org/officeDocument/2006/relationships/image" Id="rId8715"/><Relationship Target="media/document_image_rId8716.jpeg" Type="http://schemas.openxmlformats.org/officeDocument/2006/relationships/image" Id="rId8716"/><Relationship Target="media/document_image_rId8717.jpeg" Type="http://schemas.openxmlformats.org/officeDocument/2006/relationships/image" Id="rId8717"/><Relationship Target="media/document_image_rId8718.jpeg" Type="http://schemas.openxmlformats.org/officeDocument/2006/relationships/image" Id="rId8718"/><Relationship Target="media/document_image_rId8719.jpeg" Type="http://schemas.openxmlformats.org/officeDocument/2006/relationships/image" Id="rId8719"/><Relationship Target="media/document_image_rId8720.jpeg" Type="http://schemas.openxmlformats.org/officeDocument/2006/relationships/image" Id="rId8720"/><Relationship Target="media/document_image_rId8721.jpeg" Type="http://schemas.openxmlformats.org/officeDocument/2006/relationships/image" Id="rId8721"/><Relationship Target="media/document_image_rId8722.jpeg" Type="http://schemas.openxmlformats.org/officeDocument/2006/relationships/image" Id="rId8722"/><Relationship Target="media/document_image_rId8723.jpeg" Type="http://schemas.openxmlformats.org/officeDocument/2006/relationships/image" Id="rId8723"/><Relationship Target="media/document_image_rId8724.jpeg" Type="http://schemas.openxmlformats.org/officeDocument/2006/relationships/image" Id="rId8724"/><Relationship Target="media/document_image_rId8725.jpeg" Type="http://schemas.openxmlformats.org/officeDocument/2006/relationships/image" Id="rId8725"/><Relationship Target="media/document_image_rId8726.jpeg" Type="http://schemas.openxmlformats.org/officeDocument/2006/relationships/image" Id="rId8726"/><Relationship Target="media/document_image_rId8727.jpeg" Type="http://schemas.openxmlformats.org/officeDocument/2006/relationships/image" Id="rId8727"/><Relationship Target="media/document_image_rId8728.jpeg" Type="http://schemas.openxmlformats.org/officeDocument/2006/relationships/image" Id="rId8728"/><Relationship Target="media/document_image_rId8729.jpeg" Type="http://schemas.openxmlformats.org/officeDocument/2006/relationships/image" Id="rId8729"/><Relationship Target="media/document_image_rId8730.jpeg" Type="http://schemas.openxmlformats.org/officeDocument/2006/relationships/image" Id="rId8730"/><Relationship Target="media/document_image_rId8731.jpeg" Type="http://schemas.openxmlformats.org/officeDocument/2006/relationships/image" Id="rId8731"/><Relationship Target="media/document_image_rId8732.jpeg" Type="http://schemas.openxmlformats.org/officeDocument/2006/relationships/image" Id="rId8732"/><Relationship Target="media/document_image_rId8733.jpeg" Type="http://schemas.openxmlformats.org/officeDocument/2006/relationships/image" Id="rId8733"/><Relationship Target="media/document_image_rId8734.jpeg" Type="http://schemas.openxmlformats.org/officeDocument/2006/relationships/image" Id="rId8734"/><Relationship Target="media/document_image_rId8735.jpeg" Type="http://schemas.openxmlformats.org/officeDocument/2006/relationships/image" Id="rId8735"/><Relationship Target="media/document_image_rId8736.jpeg" Type="http://schemas.openxmlformats.org/officeDocument/2006/relationships/image" Id="rId8736"/><Relationship Target="media/document_image_rId8737.jpeg" Type="http://schemas.openxmlformats.org/officeDocument/2006/relationships/image" Id="rId8737"/><Relationship Target="media/document_image_rId8738.jpeg" Type="http://schemas.openxmlformats.org/officeDocument/2006/relationships/image" Id="rId8738"/><Relationship Target="media/document_image_rId8739.jpeg" Type="http://schemas.openxmlformats.org/officeDocument/2006/relationships/image" Id="rId8739"/><Relationship Target="media/document_image_rId8740.jpeg" Type="http://schemas.openxmlformats.org/officeDocument/2006/relationships/image" Id="rId8740"/><Relationship Target="media/document_image_rId8741.jpeg" Type="http://schemas.openxmlformats.org/officeDocument/2006/relationships/image" Id="rId8741"/><Relationship Target="media/document_image_rId8742.jpeg" Type="http://schemas.openxmlformats.org/officeDocument/2006/relationships/image" Id="rId8742"/><Relationship Target="media/document_image_rId8743.jpeg" Type="http://schemas.openxmlformats.org/officeDocument/2006/relationships/image" Id="rId8743"/><Relationship Target="media/document_image_rId8744.jpeg" Type="http://schemas.openxmlformats.org/officeDocument/2006/relationships/image" Id="rId8744"/><Relationship Target="media/document_image_rId8745.jpeg" Type="http://schemas.openxmlformats.org/officeDocument/2006/relationships/image" Id="rId8745"/><Relationship Target="media/document_image_rId8746.jpeg" Type="http://schemas.openxmlformats.org/officeDocument/2006/relationships/image" Id="rId8746"/><Relationship Target="media/document_image_rId8747.jpeg" Type="http://schemas.openxmlformats.org/officeDocument/2006/relationships/image" Id="rId8747"/><Relationship Target="media/document_image_rId8748.jpeg" Type="http://schemas.openxmlformats.org/officeDocument/2006/relationships/image" Id="rId8748"/><Relationship Target="media/document_image_rId8749.jpeg" Type="http://schemas.openxmlformats.org/officeDocument/2006/relationships/image" Id="rId8749"/><Relationship Target="media/document_image_rId8750.jpeg" Type="http://schemas.openxmlformats.org/officeDocument/2006/relationships/image" Id="rId8750"/><Relationship Target="media/document_image_rId8751.jpeg" Type="http://schemas.openxmlformats.org/officeDocument/2006/relationships/image" Id="rId8751"/><Relationship Target="media/document_image_rId8752.jpeg" Type="http://schemas.openxmlformats.org/officeDocument/2006/relationships/image" Id="rId8752"/><Relationship Target="media/document_image_rId8753.jpeg" Type="http://schemas.openxmlformats.org/officeDocument/2006/relationships/image" Id="rId8753"/><Relationship Target="media/document_image_rId8754.jpeg" Type="http://schemas.openxmlformats.org/officeDocument/2006/relationships/image" Id="rId8754"/><Relationship Target="media/document_image_rId8755.jpeg" Type="http://schemas.openxmlformats.org/officeDocument/2006/relationships/image" Id="rId8755"/><Relationship Target="media/document_image_rId8756.jpeg" Type="http://schemas.openxmlformats.org/officeDocument/2006/relationships/image" Id="rId8756"/><Relationship Target="media/document_image_rId8757.jpeg" Type="http://schemas.openxmlformats.org/officeDocument/2006/relationships/image" Id="rId8757"/><Relationship Target="media/document_image_rId8758.jpeg" Type="http://schemas.openxmlformats.org/officeDocument/2006/relationships/image" Id="rId8758"/><Relationship Target="media/document_image_rId8759.jpeg" Type="http://schemas.openxmlformats.org/officeDocument/2006/relationships/image" Id="rId8759"/><Relationship Target="media/document_image_rId8760.jpeg" Type="http://schemas.openxmlformats.org/officeDocument/2006/relationships/image" Id="rId8760"/><Relationship Target="media/document_image_rId8761.jpeg" Type="http://schemas.openxmlformats.org/officeDocument/2006/relationships/image" Id="rId8761"/><Relationship Target="media/document_image_rId8762.jpeg" Type="http://schemas.openxmlformats.org/officeDocument/2006/relationships/image" Id="rId8762"/><Relationship Target="media/document_image_rId8763.jpeg" Type="http://schemas.openxmlformats.org/officeDocument/2006/relationships/image" Id="rId8763"/><Relationship Target="media/document_image_rId8764.jpeg" Type="http://schemas.openxmlformats.org/officeDocument/2006/relationships/image" Id="rId8764"/><Relationship Target="media/document_image_rId8765.jpeg" Type="http://schemas.openxmlformats.org/officeDocument/2006/relationships/image" Id="rId8765"/><Relationship Target="media/document_image_rId8766.jpeg" Type="http://schemas.openxmlformats.org/officeDocument/2006/relationships/image" Id="rId8766"/><Relationship Target="media/document_image_rId8767.jpeg" Type="http://schemas.openxmlformats.org/officeDocument/2006/relationships/image" Id="rId8767"/><Relationship Target="media/document_image_rId8768.jpeg" Type="http://schemas.openxmlformats.org/officeDocument/2006/relationships/image" Id="rId8768"/><Relationship Target="media/document_image_rId8769.jpeg" Type="http://schemas.openxmlformats.org/officeDocument/2006/relationships/image" Id="rId8769"/><Relationship Target="media/document_image_rId8770.jpeg" Type="http://schemas.openxmlformats.org/officeDocument/2006/relationships/image" Id="rId8770"/><Relationship Target="media/document_image_rId8771.jpeg" Type="http://schemas.openxmlformats.org/officeDocument/2006/relationships/image" Id="rId8771"/><Relationship Target="media/document_image_rId8772.jpeg" Type="http://schemas.openxmlformats.org/officeDocument/2006/relationships/image" Id="rId8772"/><Relationship Target="media/document_image_rId8773.jpeg" Type="http://schemas.openxmlformats.org/officeDocument/2006/relationships/image" Id="rId8773"/><Relationship Target="media/document_image_rId8774.jpeg" Type="http://schemas.openxmlformats.org/officeDocument/2006/relationships/image" Id="rId8774"/><Relationship Target="media/document_image_rId8775.jpeg" Type="http://schemas.openxmlformats.org/officeDocument/2006/relationships/image" Id="rId8775"/><Relationship Target="media/document_image_rId8776.jpeg" Type="http://schemas.openxmlformats.org/officeDocument/2006/relationships/image" Id="rId8776"/><Relationship Target="media/document_image_rId8777.jpeg" Type="http://schemas.openxmlformats.org/officeDocument/2006/relationships/image" Id="rId8777"/><Relationship Target="media/document_image_rId8778.jpeg" Type="http://schemas.openxmlformats.org/officeDocument/2006/relationships/image" Id="rId8778"/><Relationship Target="media/document_image_rId8779.jpeg" Type="http://schemas.openxmlformats.org/officeDocument/2006/relationships/image" Id="rId8779"/><Relationship Target="media/document_image_rId8780.jpeg" Type="http://schemas.openxmlformats.org/officeDocument/2006/relationships/image" Id="rId8780"/><Relationship Target="media/document_image_rId8781.jpeg" Type="http://schemas.openxmlformats.org/officeDocument/2006/relationships/image" Id="rId8781"/><Relationship Target="media/document_image_rId8782.jpeg" Type="http://schemas.openxmlformats.org/officeDocument/2006/relationships/image" Id="rId8782"/><Relationship Target="media/document_image_rId8783.jpeg" Type="http://schemas.openxmlformats.org/officeDocument/2006/relationships/image" Id="rId8783"/><Relationship Target="media/document_image_rId8784.jpeg" Type="http://schemas.openxmlformats.org/officeDocument/2006/relationships/image" Id="rId8784"/><Relationship Target="media/document_image_rId8785.jpeg" Type="http://schemas.openxmlformats.org/officeDocument/2006/relationships/image" Id="rId8785"/><Relationship Target="media/document_image_rId8786.jpeg" Type="http://schemas.openxmlformats.org/officeDocument/2006/relationships/image" Id="rId8786"/><Relationship Target="media/document_image_rId8787.jpeg" Type="http://schemas.openxmlformats.org/officeDocument/2006/relationships/image" Id="rId8787"/><Relationship Target="media/document_image_rId8788.jpeg" Type="http://schemas.openxmlformats.org/officeDocument/2006/relationships/image" Id="rId8788"/><Relationship Target="media/document_image_rId8789.jpeg" Type="http://schemas.openxmlformats.org/officeDocument/2006/relationships/image" Id="rId8789"/><Relationship Target="media/document_image_rId8790.jpeg" Type="http://schemas.openxmlformats.org/officeDocument/2006/relationships/image" Id="rId8790"/><Relationship Target="media/document_image_rId8791.jpeg" Type="http://schemas.openxmlformats.org/officeDocument/2006/relationships/image" Id="rId8791"/><Relationship Target="media/document_image_rId8792.jpeg" Type="http://schemas.openxmlformats.org/officeDocument/2006/relationships/image" Id="rId8792"/><Relationship Target="media/document_image_rId8793.jpeg" Type="http://schemas.openxmlformats.org/officeDocument/2006/relationships/image" Id="rId8793"/><Relationship Target="media/document_image_rId8794.jpeg" Type="http://schemas.openxmlformats.org/officeDocument/2006/relationships/image" Id="rId8794"/><Relationship Target="media/document_image_rId8795.jpeg" Type="http://schemas.openxmlformats.org/officeDocument/2006/relationships/image" Id="rId8795"/><Relationship Target="media/document_image_rId8796.jpeg" Type="http://schemas.openxmlformats.org/officeDocument/2006/relationships/image" Id="rId8796"/><Relationship Target="media/document_image_rId8797.jpeg" Type="http://schemas.openxmlformats.org/officeDocument/2006/relationships/image" Id="rId8797"/><Relationship Target="media/document_image_rId8798.jpeg" Type="http://schemas.openxmlformats.org/officeDocument/2006/relationships/image" Id="rId8798"/><Relationship Target="media/document_image_rId8799.jpeg" Type="http://schemas.openxmlformats.org/officeDocument/2006/relationships/image" Id="rId8799"/><Relationship Target="media/document_image_rId8800.jpeg" Type="http://schemas.openxmlformats.org/officeDocument/2006/relationships/image" Id="rId8800"/><Relationship Target="media/document_image_rId8801.jpeg" Type="http://schemas.openxmlformats.org/officeDocument/2006/relationships/image" Id="rId8801"/><Relationship Target="media/document_image_rId8802.jpeg" Type="http://schemas.openxmlformats.org/officeDocument/2006/relationships/image" Id="rId8802"/><Relationship Target="media/document_image_rId8803.jpeg" Type="http://schemas.openxmlformats.org/officeDocument/2006/relationships/image" Id="rId8803"/><Relationship Target="media/document_image_rId8804.jpeg" Type="http://schemas.openxmlformats.org/officeDocument/2006/relationships/image" Id="rId8804"/><Relationship Target="media/document_image_rId8805.jpeg" Type="http://schemas.openxmlformats.org/officeDocument/2006/relationships/image" Id="rId8805"/><Relationship Target="media/document_image_rId8806.jpeg" Type="http://schemas.openxmlformats.org/officeDocument/2006/relationships/image" Id="rId8806"/><Relationship Target="media/document_image_rId8807.jpeg" Type="http://schemas.openxmlformats.org/officeDocument/2006/relationships/image" Id="rId8807"/><Relationship Target="media/document_image_rId8808.jpeg" Type="http://schemas.openxmlformats.org/officeDocument/2006/relationships/image" Id="rId8808"/><Relationship Target="media/document_image_rId8809.jpeg" Type="http://schemas.openxmlformats.org/officeDocument/2006/relationships/image" Id="rId8809"/><Relationship Target="media/document_image_rId8810.jpeg" Type="http://schemas.openxmlformats.org/officeDocument/2006/relationships/image" Id="rId8810"/><Relationship Target="media/document_image_rId8811.jpeg" Type="http://schemas.openxmlformats.org/officeDocument/2006/relationships/image" Id="rId8811"/><Relationship Target="media/document_image_rId8812.jpeg" Type="http://schemas.openxmlformats.org/officeDocument/2006/relationships/image" Id="rId8812"/><Relationship Target="media/document_image_rId8813.jpeg" Type="http://schemas.openxmlformats.org/officeDocument/2006/relationships/image" Id="rId8813"/><Relationship Target="media/document_image_rId8814.jpeg" Type="http://schemas.openxmlformats.org/officeDocument/2006/relationships/image" Id="rId8814"/><Relationship Target="media/document_image_rId8815.jpeg" Type="http://schemas.openxmlformats.org/officeDocument/2006/relationships/image" Id="rId8815"/><Relationship Target="media/document_image_rId8816.jpeg" Type="http://schemas.openxmlformats.org/officeDocument/2006/relationships/image" Id="rId8816"/><Relationship Target="media/document_image_rId8817.jpeg" Type="http://schemas.openxmlformats.org/officeDocument/2006/relationships/image" Id="rId8817"/><Relationship Target="media/document_image_rId8818.jpeg" Type="http://schemas.openxmlformats.org/officeDocument/2006/relationships/image" Id="rId8818"/><Relationship Target="media/document_image_rId8819.jpeg" Type="http://schemas.openxmlformats.org/officeDocument/2006/relationships/image" Id="rId8819"/><Relationship Target="media/document_image_rId8820.jpeg" Type="http://schemas.openxmlformats.org/officeDocument/2006/relationships/image" Id="rId8820"/><Relationship Target="media/document_image_rId8821.jpeg" Type="http://schemas.openxmlformats.org/officeDocument/2006/relationships/image" Id="rId8821"/><Relationship Target="media/document_image_rId8822.jpeg" Type="http://schemas.openxmlformats.org/officeDocument/2006/relationships/image" Id="rId8822"/><Relationship Target="media/document_image_rId8823.jpeg" Type="http://schemas.openxmlformats.org/officeDocument/2006/relationships/image" Id="rId8823"/><Relationship Target="media/document_image_rId8824.jpeg" Type="http://schemas.openxmlformats.org/officeDocument/2006/relationships/image" Id="rId8824"/><Relationship Target="media/document_image_rId8825.jpeg" Type="http://schemas.openxmlformats.org/officeDocument/2006/relationships/image" Id="rId8825"/><Relationship Target="media/document_image_rId8826.jpeg" Type="http://schemas.openxmlformats.org/officeDocument/2006/relationships/image" Id="rId8826"/><Relationship Target="media/document_image_rId8827.jpeg" Type="http://schemas.openxmlformats.org/officeDocument/2006/relationships/image" Id="rId8827"/><Relationship Target="media/document_image_rId8828.jpeg" Type="http://schemas.openxmlformats.org/officeDocument/2006/relationships/image" Id="rId8828"/><Relationship Target="media/document_image_rId8829.jpeg" Type="http://schemas.openxmlformats.org/officeDocument/2006/relationships/image" Id="rId8829"/><Relationship Target="media/document_image_rId8830.jpeg" Type="http://schemas.openxmlformats.org/officeDocument/2006/relationships/image" Id="rId8830"/><Relationship Target="media/document_image_rId8831.jpeg" Type="http://schemas.openxmlformats.org/officeDocument/2006/relationships/image" Id="rId8831"/><Relationship Target="media/document_image_rId8832.jpeg" Type="http://schemas.openxmlformats.org/officeDocument/2006/relationships/image" Id="rId8832"/><Relationship Target="media/document_image_rId8833.jpeg" Type="http://schemas.openxmlformats.org/officeDocument/2006/relationships/image" Id="rId8833"/><Relationship Target="media/document_image_rId8834.jpeg" Type="http://schemas.openxmlformats.org/officeDocument/2006/relationships/image" Id="rId8834"/><Relationship Target="media/document_image_rId8835.jpeg" Type="http://schemas.openxmlformats.org/officeDocument/2006/relationships/image" Id="rId8835"/><Relationship Target="media/document_image_rId8836.jpeg" Type="http://schemas.openxmlformats.org/officeDocument/2006/relationships/image" Id="rId8836"/><Relationship Target="media/document_image_rId8837.jpeg" Type="http://schemas.openxmlformats.org/officeDocument/2006/relationships/image" Id="rId8837"/><Relationship Target="media/document_image_rId8838.jpeg" Type="http://schemas.openxmlformats.org/officeDocument/2006/relationships/image" Id="rId8838"/><Relationship Target="media/document_image_rId8839.jpeg" Type="http://schemas.openxmlformats.org/officeDocument/2006/relationships/image" Id="rId8839"/><Relationship Target="media/document_image_rId8840.jpeg" Type="http://schemas.openxmlformats.org/officeDocument/2006/relationships/image" Id="rId8840"/><Relationship Target="media/document_image_rId8841.jpeg" Type="http://schemas.openxmlformats.org/officeDocument/2006/relationships/image" Id="rId8841"/><Relationship Target="media/document_image_rId8842.jpeg" Type="http://schemas.openxmlformats.org/officeDocument/2006/relationships/image" Id="rId8842"/><Relationship Target="media/document_image_rId8843.jpeg" Type="http://schemas.openxmlformats.org/officeDocument/2006/relationships/image" Id="rId8843"/><Relationship Target="media/document_image_rId8844.jpeg" Type="http://schemas.openxmlformats.org/officeDocument/2006/relationships/image" Id="rId8844"/><Relationship Target="media/document_image_rId8845.jpeg" Type="http://schemas.openxmlformats.org/officeDocument/2006/relationships/image" Id="rId8845"/><Relationship Target="media/document_image_rId8846.jpeg" Type="http://schemas.openxmlformats.org/officeDocument/2006/relationships/image" Id="rId8846"/><Relationship Target="media/document_image_rId8847.jpeg" Type="http://schemas.openxmlformats.org/officeDocument/2006/relationships/image" Id="rId8847"/><Relationship Target="media/document_image_rId8848.jpeg" Type="http://schemas.openxmlformats.org/officeDocument/2006/relationships/image" Id="rId8848"/><Relationship Target="media/document_image_rId8849.jpeg" Type="http://schemas.openxmlformats.org/officeDocument/2006/relationships/image" Id="rId8849"/><Relationship Target="media/document_image_rId8850.jpeg" Type="http://schemas.openxmlformats.org/officeDocument/2006/relationships/image" Id="rId8850"/><Relationship Target="media/document_image_rId8851.jpeg" Type="http://schemas.openxmlformats.org/officeDocument/2006/relationships/image" Id="rId8851"/><Relationship Target="media/document_image_rId8852.jpeg" Type="http://schemas.openxmlformats.org/officeDocument/2006/relationships/image" Id="rId8852"/><Relationship Target="media/document_image_rId8853.jpeg" Type="http://schemas.openxmlformats.org/officeDocument/2006/relationships/image" Id="rId8853"/><Relationship Target="media/document_image_rId8854.jpeg" Type="http://schemas.openxmlformats.org/officeDocument/2006/relationships/image" Id="rId8854"/><Relationship Target="media/document_image_rId8855.jpeg" Type="http://schemas.openxmlformats.org/officeDocument/2006/relationships/image" Id="rId8855"/><Relationship Target="media/document_image_rId8856.jpeg" Type="http://schemas.openxmlformats.org/officeDocument/2006/relationships/image" Id="rId8856"/><Relationship Target="media/document_image_rId8857.jpeg" Type="http://schemas.openxmlformats.org/officeDocument/2006/relationships/image" Id="rId8857"/><Relationship Target="media/document_image_rId8858.jpeg" Type="http://schemas.openxmlformats.org/officeDocument/2006/relationships/image" Id="rId8858"/><Relationship Target="media/document_image_rId8859.jpeg" Type="http://schemas.openxmlformats.org/officeDocument/2006/relationships/image" Id="rId8859"/><Relationship Target="media/document_image_rId8860.jpeg" Type="http://schemas.openxmlformats.org/officeDocument/2006/relationships/image" Id="rId8860"/><Relationship Target="media/document_image_rId8861.jpeg" Type="http://schemas.openxmlformats.org/officeDocument/2006/relationships/image" Id="rId8861"/><Relationship Target="media/document_image_rId8862.jpeg" Type="http://schemas.openxmlformats.org/officeDocument/2006/relationships/image" Id="rId8862"/><Relationship Target="media/document_image_rId8863.jpeg" Type="http://schemas.openxmlformats.org/officeDocument/2006/relationships/image" Id="rId8863"/><Relationship Target="media/document_image_rId8864.jpeg" Type="http://schemas.openxmlformats.org/officeDocument/2006/relationships/image" Id="rId8864"/><Relationship Target="media/document_image_rId8865.jpeg" Type="http://schemas.openxmlformats.org/officeDocument/2006/relationships/image" Id="rId8865"/><Relationship Target="media/document_image_rId8866.jpeg" Type="http://schemas.openxmlformats.org/officeDocument/2006/relationships/image" Id="rId8866"/><Relationship Target="media/document_image_rId8867.jpeg" Type="http://schemas.openxmlformats.org/officeDocument/2006/relationships/image" Id="rId8867"/><Relationship Target="media/document_image_rId8868.jpeg" Type="http://schemas.openxmlformats.org/officeDocument/2006/relationships/image" Id="rId8868"/><Relationship Target="media/document_image_rId8869.jpeg" Type="http://schemas.openxmlformats.org/officeDocument/2006/relationships/image" Id="rId8869"/><Relationship Target="media/document_image_rId8870.jpeg" Type="http://schemas.openxmlformats.org/officeDocument/2006/relationships/image" Id="rId8870"/><Relationship Target="media/document_image_rId8871.jpeg" Type="http://schemas.openxmlformats.org/officeDocument/2006/relationships/image" Id="rId8871"/><Relationship Target="media/document_image_rId8872.jpeg" Type="http://schemas.openxmlformats.org/officeDocument/2006/relationships/image" Id="rId8872"/><Relationship Target="media/document_image_rId8873.jpeg" Type="http://schemas.openxmlformats.org/officeDocument/2006/relationships/image" Id="rId8873"/><Relationship Target="media/document_image_rId8874.jpeg" Type="http://schemas.openxmlformats.org/officeDocument/2006/relationships/image" Id="rId8874"/><Relationship Target="media/document_image_rId8875.jpeg" Type="http://schemas.openxmlformats.org/officeDocument/2006/relationships/image" Id="rId8875"/><Relationship Target="media/document_image_rId8876.jpeg" Type="http://schemas.openxmlformats.org/officeDocument/2006/relationships/image" Id="rId8876"/><Relationship Target="media/document_image_rId8877.jpeg" Type="http://schemas.openxmlformats.org/officeDocument/2006/relationships/image" Id="rId8877"/><Relationship Target="media/document_image_rId8878.jpeg" Type="http://schemas.openxmlformats.org/officeDocument/2006/relationships/image" Id="rId8878"/><Relationship Target="media/document_image_rId8879.jpeg" Type="http://schemas.openxmlformats.org/officeDocument/2006/relationships/image" Id="rId8879"/><Relationship Target="media/document_image_rId8880.jpeg" Type="http://schemas.openxmlformats.org/officeDocument/2006/relationships/image" Id="rId8880"/><Relationship Target="media/document_image_rId8881.jpeg" Type="http://schemas.openxmlformats.org/officeDocument/2006/relationships/image" Id="rId8881"/><Relationship Target="media/document_image_rId8882.jpeg" Type="http://schemas.openxmlformats.org/officeDocument/2006/relationships/image" Id="rId8882"/><Relationship Target="media/document_image_rId8883.jpeg" Type="http://schemas.openxmlformats.org/officeDocument/2006/relationships/image" Id="rId8883"/><Relationship Target="media/document_image_rId8884.jpeg" Type="http://schemas.openxmlformats.org/officeDocument/2006/relationships/image" Id="rId8884"/><Relationship Target="media/document_image_rId8885.jpeg" Type="http://schemas.openxmlformats.org/officeDocument/2006/relationships/image" Id="rId8885"/><Relationship Target="media/document_image_rId8886.jpeg" Type="http://schemas.openxmlformats.org/officeDocument/2006/relationships/image" Id="rId8886"/><Relationship Target="media/document_image_rId8887.jpeg" Type="http://schemas.openxmlformats.org/officeDocument/2006/relationships/image" Id="rId8887"/><Relationship Target="media/document_image_rId8888.jpeg" Type="http://schemas.openxmlformats.org/officeDocument/2006/relationships/image" Id="rId8888"/><Relationship Target="media/document_image_rId8889.jpeg" Type="http://schemas.openxmlformats.org/officeDocument/2006/relationships/image" Id="rId8889"/><Relationship Target="media/document_image_rId8890.jpeg" Type="http://schemas.openxmlformats.org/officeDocument/2006/relationships/image" Id="rId8890"/><Relationship Target="media/document_image_rId8891.jpeg" Type="http://schemas.openxmlformats.org/officeDocument/2006/relationships/image" Id="rId8891"/><Relationship Target="media/document_image_rId8892.jpeg" Type="http://schemas.openxmlformats.org/officeDocument/2006/relationships/image" Id="rId8892"/><Relationship Target="media/document_image_rId8893.jpeg" Type="http://schemas.openxmlformats.org/officeDocument/2006/relationships/image" Id="rId8893"/><Relationship Target="media/document_image_rId8894.jpeg" Type="http://schemas.openxmlformats.org/officeDocument/2006/relationships/image" Id="rId8894"/><Relationship Target="media/document_image_rId8895.jpeg" Type="http://schemas.openxmlformats.org/officeDocument/2006/relationships/image" Id="rId8895"/><Relationship Target="media/document_image_rId8896.jpeg" Type="http://schemas.openxmlformats.org/officeDocument/2006/relationships/image" Id="rId8896"/><Relationship Target="media/document_image_rId8897.jpeg" Type="http://schemas.openxmlformats.org/officeDocument/2006/relationships/image" Id="rId8897"/><Relationship Target="media/document_image_rId8898.jpeg" Type="http://schemas.openxmlformats.org/officeDocument/2006/relationships/image" Id="rId8898"/><Relationship Target="media/document_image_rId8899.jpeg" Type="http://schemas.openxmlformats.org/officeDocument/2006/relationships/image" Id="rId8899"/><Relationship Target="media/document_image_rId8900.jpeg" Type="http://schemas.openxmlformats.org/officeDocument/2006/relationships/image" Id="rId8900"/><Relationship Target="media/document_image_rId8901.jpeg" Type="http://schemas.openxmlformats.org/officeDocument/2006/relationships/image" Id="rId8901"/><Relationship Target="media/document_image_rId8902.jpeg" Type="http://schemas.openxmlformats.org/officeDocument/2006/relationships/image" Id="rId8902"/><Relationship Target="media/document_image_rId8903.jpeg" Type="http://schemas.openxmlformats.org/officeDocument/2006/relationships/image" Id="rId8903"/><Relationship Target="media/document_image_rId8904.jpeg" Type="http://schemas.openxmlformats.org/officeDocument/2006/relationships/image" Id="rId8904"/><Relationship Target="media/document_image_rId8905.jpeg" Type="http://schemas.openxmlformats.org/officeDocument/2006/relationships/image" Id="rId8905"/><Relationship Target="media/document_image_rId8906.jpeg" Type="http://schemas.openxmlformats.org/officeDocument/2006/relationships/image" Id="rId8906"/><Relationship Target="media/document_image_rId8907.jpeg" Type="http://schemas.openxmlformats.org/officeDocument/2006/relationships/image" Id="rId8907"/><Relationship Target="media/document_image_rId8908.jpeg" Type="http://schemas.openxmlformats.org/officeDocument/2006/relationships/image" Id="rId8908"/><Relationship Target="media/document_image_rId8909.jpeg" Type="http://schemas.openxmlformats.org/officeDocument/2006/relationships/image" Id="rId8909"/><Relationship Target="media/document_image_rId8910.jpeg" Type="http://schemas.openxmlformats.org/officeDocument/2006/relationships/image" Id="rId8910"/><Relationship Target="media/document_image_rId8911.jpeg" Type="http://schemas.openxmlformats.org/officeDocument/2006/relationships/image" Id="rId8911"/><Relationship Target="media/document_image_rId8912.jpeg" Type="http://schemas.openxmlformats.org/officeDocument/2006/relationships/image" Id="rId8912"/><Relationship Target="media/document_image_rId8913.jpeg" Type="http://schemas.openxmlformats.org/officeDocument/2006/relationships/image" Id="rId8913"/><Relationship Target="media/document_image_rId8914.jpeg" Type="http://schemas.openxmlformats.org/officeDocument/2006/relationships/image" Id="rId8914"/><Relationship Target="media/document_image_rId8915.jpeg" Type="http://schemas.openxmlformats.org/officeDocument/2006/relationships/image" Id="rId8915"/><Relationship Target="media/document_image_rId8916.jpeg" Type="http://schemas.openxmlformats.org/officeDocument/2006/relationships/image" Id="rId8916"/><Relationship Target="media/document_image_rId8917.jpeg" Type="http://schemas.openxmlformats.org/officeDocument/2006/relationships/image" Id="rId8917"/><Relationship Target="media/document_image_rId8918.jpeg" Type="http://schemas.openxmlformats.org/officeDocument/2006/relationships/image" Id="rId8918"/><Relationship Target="media/document_image_rId8919.jpeg" Type="http://schemas.openxmlformats.org/officeDocument/2006/relationships/image" Id="rId8919"/><Relationship Target="media/document_image_rId8920.jpeg" Type="http://schemas.openxmlformats.org/officeDocument/2006/relationships/image" Id="rId8920"/><Relationship Target="media/document_image_rId8921.jpeg" Type="http://schemas.openxmlformats.org/officeDocument/2006/relationships/image" Id="rId8921"/><Relationship Target="media/document_image_rId8922.jpeg" Type="http://schemas.openxmlformats.org/officeDocument/2006/relationships/image" Id="rId8922"/><Relationship Target="media/document_image_rId8923.jpeg" Type="http://schemas.openxmlformats.org/officeDocument/2006/relationships/image" Id="rId8923"/><Relationship Target="media/document_image_rId8924.jpeg" Type="http://schemas.openxmlformats.org/officeDocument/2006/relationships/image" Id="rId8924"/><Relationship Target="media/document_image_rId8925.jpeg" Type="http://schemas.openxmlformats.org/officeDocument/2006/relationships/image" Id="rId8925"/><Relationship Target="media/document_image_rId8926.jpeg" Type="http://schemas.openxmlformats.org/officeDocument/2006/relationships/image" Id="rId8926"/><Relationship Target="media/document_image_rId8927.jpeg" Type="http://schemas.openxmlformats.org/officeDocument/2006/relationships/image" Id="rId8927"/><Relationship Target="media/document_image_rId8928.jpeg" Type="http://schemas.openxmlformats.org/officeDocument/2006/relationships/image" Id="rId8928"/><Relationship Target="media/document_image_rId8929.jpeg" Type="http://schemas.openxmlformats.org/officeDocument/2006/relationships/image" Id="rId8929"/><Relationship Target="media/document_image_rId8930.jpeg" Type="http://schemas.openxmlformats.org/officeDocument/2006/relationships/image" Id="rId8930"/><Relationship Target="media/document_image_rId8931.jpeg" Type="http://schemas.openxmlformats.org/officeDocument/2006/relationships/image" Id="rId8931"/><Relationship Target="media/document_image_rId8932.jpeg" Type="http://schemas.openxmlformats.org/officeDocument/2006/relationships/image" Id="rId8932"/><Relationship Target="media/document_image_rId8933.jpeg" Type="http://schemas.openxmlformats.org/officeDocument/2006/relationships/image" Id="rId8933"/><Relationship Target="media/document_image_rId8934.jpeg" Type="http://schemas.openxmlformats.org/officeDocument/2006/relationships/image" Id="rId8934"/><Relationship Target="media/document_image_rId8935.jpeg" Type="http://schemas.openxmlformats.org/officeDocument/2006/relationships/image" Id="rId8935"/><Relationship Target="media/document_image_rId8936.jpeg" Type="http://schemas.openxmlformats.org/officeDocument/2006/relationships/image" Id="rId8936"/><Relationship Target="media/document_image_rId8937.jpeg" Type="http://schemas.openxmlformats.org/officeDocument/2006/relationships/image" Id="rId8937"/><Relationship Target="media/document_image_rId8938.jpeg" Type="http://schemas.openxmlformats.org/officeDocument/2006/relationships/image" Id="rId8938"/><Relationship Target="media/document_image_rId8939.jpeg" Type="http://schemas.openxmlformats.org/officeDocument/2006/relationships/image" Id="rId8939"/><Relationship Target="media/document_image_rId8940.jpeg" Type="http://schemas.openxmlformats.org/officeDocument/2006/relationships/image" Id="rId8940"/><Relationship Target="media/document_image_rId8941.jpeg" Type="http://schemas.openxmlformats.org/officeDocument/2006/relationships/image" Id="rId8941"/><Relationship Target="media/document_image_rId8942.jpeg" Type="http://schemas.openxmlformats.org/officeDocument/2006/relationships/image" Id="rId8942"/><Relationship Target="media/document_image_rId8943.jpeg" Type="http://schemas.openxmlformats.org/officeDocument/2006/relationships/image" Id="rId8943"/><Relationship Target="media/document_image_rId8944.jpeg" Type="http://schemas.openxmlformats.org/officeDocument/2006/relationships/image" Id="rId8944"/><Relationship Target="media/document_image_rId8945.jpeg" Type="http://schemas.openxmlformats.org/officeDocument/2006/relationships/image" Id="rId8945"/><Relationship Target="media/document_image_rId8946.jpeg" Type="http://schemas.openxmlformats.org/officeDocument/2006/relationships/image" Id="rId8946"/><Relationship Target="media/document_image_rId8947.jpeg" Type="http://schemas.openxmlformats.org/officeDocument/2006/relationships/image" Id="rId8947"/><Relationship Target="media/document_image_rId8948.jpeg" Type="http://schemas.openxmlformats.org/officeDocument/2006/relationships/image" Id="rId8948"/><Relationship Target="media/document_image_rId8949.jpeg" Type="http://schemas.openxmlformats.org/officeDocument/2006/relationships/image" Id="rId8949"/><Relationship Target="media/document_image_rId8950.jpeg" Type="http://schemas.openxmlformats.org/officeDocument/2006/relationships/image" Id="rId8950"/><Relationship Target="media/document_image_rId8951.jpeg" Type="http://schemas.openxmlformats.org/officeDocument/2006/relationships/image" Id="rId8951"/><Relationship Target="media/document_image_rId8952.jpeg" Type="http://schemas.openxmlformats.org/officeDocument/2006/relationships/image" Id="rId8952"/><Relationship Target="media/document_image_rId8953.jpeg" Type="http://schemas.openxmlformats.org/officeDocument/2006/relationships/image" Id="rId8953"/><Relationship Target="media/document_image_rId8954.jpeg" Type="http://schemas.openxmlformats.org/officeDocument/2006/relationships/image" Id="rId8954"/><Relationship Target="media/document_image_rId8955.jpeg" Type="http://schemas.openxmlformats.org/officeDocument/2006/relationships/image" Id="rId8955"/><Relationship Target="media/document_image_rId8956.jpeg" Type="http://schemas.openxmlformats.org/officeDocument/2006/relationships/image" Id="rId8956"/><Relationship Target="media/document_image_rId8957.jpeg" Type="http://schemas.openxmlformats.org/officeDocument/2006/relationships/image" Id="rId8957"/><Relationship Target="media/document_image_rId8958.jpeg" Type="http://schemas.openxmlformats.org/officeDocument/2006/relationships/image" Id="rId8958"/><Relationship Target="media/document_image_rId8959.jpeg" Type="http://schemas.openxmlformats.org/officeDocument/2006/relationships/image" Id="rId8959"/><Relationship Target="media/document_image_rId8960.jpeg" Type="http://schemas.openxmlformats.org/officeDocument/2006/relationships/image" Id="rId8960"/><Relationship Target="media/document_image_rId8961.jpeg" Type="http://schemas.openxmlformats.org/officeDocument/2006/relationships/image" Id="rId8961"/><Relationship Target="media/document_image_rId8962.jpeg" Type="http://schemas.openxmlformats.org/officeDocument/2006/relationships/image" Id="rId8962"/><Relationship Target="media/document_image_rId8963.jpeg" Type="http://schemas.openxmlformats.org/officeDocument/2006/relationships/image" Id="rId8963"/><Relationship Target="media/document_image_rId8964.jpeg" Type="http://schemas.openxmlformats.org/officeDocument/2006/relationships/image" Id="rId8964"/><Relationship Target="media/document_image_rId8965.jpeg" Type="http://schemas.openxmlformats.org/officeDocument/2006/relationships/image" Id="rId8965"/><Relationship Target="media/document_image_rId8966.jpeg" Type="http://schemas.openxmlformats.org/officeDocument/2006/relationships/image" Id="rId8966"/><Relationship Target="media/document_image_rId8967.jpeg" Type="http://schemas.openxmlformats.org/officeDocument/2006/relationships/image" Id="rId8967"/><Relationship Target="media/document_image_rId8968.jpeg" Type="http://schemas.openxmlformats.org/officeDocument/2006/relationships/image" Id="rId8968"/><Relationship Target="media/document_image_rId8969.jpeg" Type="http://schemas.openxmlformats.org/officeDocument/2006/relationships/image" Id="rId8969"/><Relationship Target="media/document_image_rId8970.jpeg" Type="http://schemas.openxmlformats.org/officeDocument/2006/relationships/image" Id="rId8970"/><Relationship Target="media/document_image_rId8971.jpeg" Type="http://schemas.openxmlformats.org/officeDocument/2006/relationships/image" Id="rId8971"/><Relationship Target="media/document_image_rId8972.jpeg" Type="http://schemas.openxmlformats.org/officeDocument/2006/relationships/image" Id="rId8972"/><Relationship Target="media/document_image_rId8973.jpeg" Type="http://schemas.openxmlformats.org/officeDocument/2006/relationships/image" Id="rId8973"/><Relationship Target="media/document_image_rId8974.jpeg" Type="http://schemas.openxmlformats.org/officeDocument/2006/relationships/image" Id="rId8974"/><Relationship Target="media/document_image_rId8975.jpeg" Type="http://schemas.openxmlformats.org/officeDocument/2006/relationships/image" Id="rId8975"/><Relationship Target="media/document_image_rId8976.jpeg" Type="http://schemas.openxmlformats.org/officeDocument/2006/relationships/image" Id="rId8976"/><Relationship Target="media/document_image_rId8977.jpeg" Type="http://schemas.openxmlformats.org/officeDocument/2006/relationships/image" Id="rId8977"/><Relationship Target="media/document_image_rId8978.jpeg" Type="http://schemas.openxmlformats.org/officeDocument/2006/relationships/image" Id="rId8978"/><Relationship Target="media/document_image_rId8979.jpeg" Type="http://schemas.openxmlformats.org/officeDocument/2006/relationships/image" Id="rId8979"/><Relationship Target="media/document_image_rId8980.jpeg" Type="http://schemas.openxmlformats.org/officeDocument/2006/relationships/image" Id="rId8980"/><Relationship Target="media/document_image_rId8981.jpeg" Type="http://schemas.openxmlformats.org/officeDocument/2006/relationships/image" Id="rId8981"/><Relationship Target="media/document_image_rId8982.jpeg" Type="http://schemas.openxmlformats.org/officeDocument/2006/relationships/image" Id="rId8982"/><Relationship Target="media/document_image_rId8983.jpeg" Type="http://schemas.openxmlformats.org/officeDocument/2006/relationships/image" Id="rId8983"/><Relationship Target="media/document_image_rId8984.jpeg" Type="http://schemas.openxmlformats.org/officeDocument/2006/relationships/image" Id="rId8984"/><Relationship Target="media/document_image_rId8985.jpeg" Type="http://schemas.openxmlformats.org/officeDocument/2006/relationships/image" Id="rId8985"/><Relationship Target="media/document_image_rId8986.jpeg" Type="http://schemas.openxmlformats.org/officeDocument/2006/relationships/image" Id="rId8986"/><Relationship Target="media/document_image_rId8987.jpeg" Type="http://schemas.openxmlformats.org/officeDocument/2006/relationships/image" Id="rId8987"/><Relationship Target="media/document_image_rId8988.jpeg" Type="http://schemas.openxmlformats.org/officeDocument/2006/relationships/image" Id="rId8988"/><Relationship Target="media/document_image_rId8989.jpeg" Type="http://schemas.openxmlformats.org/officeDocument/2006/relationships/image" Id="rId8989"/><Relationship Target="media/document_image_rId8990.jpeg" Type="http://schemas.openxmlformats.org/officeDocument/2006/relationships/image" Id="rId8990"/><Relationship Target="media/document_image_rId8991.jpeg" Type="http://schemas.openxmlformats.org/officeDocument/2006/relationships/image" Id="rId8991"/><Relationship Target="media/document_image_rId8992.jpeg" Type="http://schemas.openxmlformats.org/officeDocument/2006/relationships/image" Id="rId8992"/><Relationship Target="media/document_image_rId8993.jpeg" Type="http://schemas.openxmlformats.org/officeDocument/2006/relationships/image" Id="rId8993"/><Relationship Target="media/document_image_rId8994.jpeg" Type="http://schemas.openxmlformats.org/officeDocument/2006/relationships/image" Id="rId8994"/><Relationship Target="media/document_image_rId8995.jpeg" Type="http://schemas.openxmlformats.org/officeDocument/2006/relationships/image" Id="rId8995"/><Relationship Target="media/document_image_rId8996.jpeg" Type="http://schemas.openxmlformats.org/officeDocument/2006/relationships/image" Id="rId8996"/><Relationship Target="media/document_image_rId8997.jpeg" Type="http://schemas.openxmlformats.org/officeDocument/2006/relationships/image" Id="rId8997"/><Relationship Target="media/document_image_rId8998.jpeg" Type="http://schemas.openxmlformats.org/officeDocument/2006/relationships/image" Id="rId8998"/><Relationship Target="media/document_image_rId8999.jpeg" Type="http://schemas.openxmlformats.org/officeDocument/2006/relationships/image" Id="rId8999"/><Relationship Target="media/document_image_rId9000.jpeg" Type="http://schemas.openxmlformats.org/officeDocument/2006/relationships/image" Id="rId9000"/><Relationship Target="media/document_image_rId9001.jpeg" Type="http://schemas.openxmlformats.org/officeDocument/2006/relationships/image" Id="rId9001"/><Relationship Target="media/document_image_rId9002.jpeg" Type="http://schemas.openxmlformats.org/officeDocument/2006/relationships/image" Id="rId9002"/><Relationship Target="media/document_image_rId9003.jpeg" Type="http://schemas.openxmlformats.org/officeDocument/2006/relationships/image" Id="rId9003"/><Relationship Target="media/document_image_rId9004.jpeg" Type="http://schemas.openxmlformats.org/officeDocument/2006/relationships/image" Id="rId9004"/><Relationship Target="media/document_image_rId9005.jpeg" Type="http://schemas.openxmlformats.org/officeDocument/2006/relationships/image" Id="rId9005"/><Relationship Target="media/document_image_rId9006.jpeg" Type="http://schemas.openxmlformats.org/officeDocument/2006/relationships/image" Id="rId9006"/><Relationship Target="media/document_image_rId9007.jpeg" Type="http://schemas.openxmlformats.org/officeDocument/2006/relationships/image" Id="rId9007"/><Relationship Target="media/document_image_rId9008.jpeg" Type="http://schemas.openxmlformats.org/officeDocument/2006/relationships/image" Id="rId9008"/><Relationship Target="media/document_image_rId9009.jpeg" Type="http://schemas.openxmlformats.org/officeDocument/2006/relationships/image" Id="rId9009"/><Relationship Target="media/document_image_rId9010.jpeg" Type="http://schemas.openxmlformats.org/officeDocument/2006/relationships/image" Id="rId9010"/><Relationship Target="media/document_image_rId9011.jpeg" Type="http://schemas.openxmlformats.org/officeDocument/2006/relationships/image" Id="rId9011"/><Relationship Target="media/document_image_rId9012.jpeg" Type="http://schemas.openxmlformats.org/officeDocument/2006/relationships/image" Id="rId9012"/><Relationship Target="media/document_image_rId9013.jpeg" Type="http://schemas.openxmlformats.org/officeDocument/2006/relationships/image" Id="rId9013"/><Relationship Target="media/document_image_rId9014.jpeg" Type="http://schemas.openxmlformats.org/officeDocument/2006/relationships/image" Id="rId9014"/><Relationship Target="media/document_image_rId9015.jpeg" Type="http://schemas.openxmlformats.org/officeDocument/2006/relationships/image" Id="rId9015"/><Relationship Target="media/document_image_rId9016.jpeg" Type="http://schemas.openxmlformats.org/officeDocument/2006/relationships/image" Id="rId9016"/><Relationship Target="media/document_image_rId9017.jpeg" Type="http://schemas.openxmlformats.org/officeDocument/2006/relationships/image" Id="rId9017"/><Relationship Target="media/document_image_rId9018.jpeg" Type="http://schemas.openxmlformats.org/officeDocument/2006/relationships/image" Id="rId9018"/><Relationship Target="media/document_image_rId9019.jpeg" Type="http://schemas.openxmlformats.org/officeDocument/2006/relationships/image" Id="rId9019"/><Relationship Target="media/document_image_rId9020.jpeg" Type="http://schemas.openxmlformats.org/officeDocument/2006/relationships/image" Id="rId9020"/><Relationship Target="media/document_image_rId9021.jpeg" Type="http://schemas.openxmlformats.org/officeDocument/2006/relationships/image" Id="rId9021"/><Relationship Target="media/document_image_rId9022.jpeg" Type="http://schemas.openxmlformats.org/officeDocument/2006/relationships/image" Id="rId9022"/><Relationship Target="media/document_image_rId9023.jpeg" Type="http://schemas.openxmlformats.org/officeDocument/2006/relationships/image" Id="rId9023"/><Relationship Target="media/document_image_rId9024.jpeg" Type="http://schemas.openxmlformats.org/officeDocument/2006/relationships/image" Id="rId9024"/><Relationship Target="media/document_image_rId9025.jpeg" Type="http://schemas.openxmlformats.org/officeDocument/2006/relationships/image" Id="rId9025"/><Relationship Target="media/document_image_rId9026.jpeg" Type="http://schemas.openxmlformats.org/officeDocument/2006/relationships/image" Id="rId9026"/><Relationship Target="media/document_image_rId9027.jpeg" Type="http://schemas.openxmlformats.org/officeDocument/2006/relationships/image" Id="rId9027"/><Relationship Target="media/document_image_rId9028.jpeg" Type="http://schemas.openxmlformats.org/officeDocument/2006/relationships/image" Id="rId9028"/><Relationship Target="media/document_image_rId9029.jpeg" Type="http://schemas.openxmlformats.org/officeDocument/2006/relationships/image" Id="rId9029"/><Relationship Target="media/document_image_rId9030.jpeg" Type="http://schemas.openxmlformats.org/officeDocument/2006/relationships/image" Id="rId9030"/><Relationship Target="media/document_image_rId9031.jpeg" Type="http://schemas.openxmlformats.org/officeDocument/2006/relationships/image" Id="rId9031"/><Relationship Target="media/document_image_rId9032.jpeg" Type="http://schemas.openxmlformats.org/officeDocument/2006/relationships/image" Id="rId9032"/><Relationship Target="media/document_image_rId9033.jpeg" Type="http://schemas.openxmlformats.org/officeDocument/2006/relationships/image" Id="rId9033"/><Relationship Target="media/document_image_rId9034.jpeg" Type="http://schemas.openxmlformats.org/officeDocument/2006/relationships/image" Id="rId9034"/><Relationship Target="media/document_image_rId9035.jpeg" Type="http://schemas.openxmlformats.org/officeDocument/2006/relationships/image" Id="rId9035"/><Relationship Target="media/document_image_rId9036.jpeg" Type="http://schemas.openxmlformats.org/officeDocument/2006/relationships/image" Id="rId9036"/><Relationship Target="media/document_image_rId9037.jpeg" Type="http://schemas.openxmlformats.org/officeDocument/2006/relationships/image" Id="rId9037"/><Relationship Target="media/document_image_rId9038.jpeg" Type="http://schemas.openxmlformats.org/officeDocument/2006/relationships/image" Id="rId9038"/><Relationship Target="media/document_image_rId9039.jpeg" Type="http://schemas.openxmlformats.org/officeDocument/2006/relationships/image" Id="rId9039"/><Relationship Target="media/document_image_rId9040.jpeg" Type="http://schemas.openxmlformats.org/officeDocument/2006/relationships/image" Id="rId9040"/><Relationship Target="media/document_image_rId9041.jpeg" Type="http://schemas.openxmlformats.org/officeDocument/2006/relationships/image" Id="rId9041"/><Relationship Target="media/document_image_rId9042.jpeg" Type="http://schemas.openxmlformats.org/officeDocument/2006/relationships/image" Id="rId9042"/><Relationship Target="media/document_image_rId9043.jpeg" Type="http://schemas.openxmlformats.org/officeDocument/2006/relationships/image" Id="rId9043"/><Relationship Target="media/document_image_rId9044.jpeg" Type="http://schemas.openxmlformats.org/officeDocument/2006/relationships/image" Id="rId9044"/><Relationship Target="media/document_image_rId9045.jpeg" Type="http://schemas.openxmlformats.org/officeDocument/2006/relationships/image" Id="rId9045"/><Relationship Target="media/document_image_rId9046.jpeg" Type="http://schemas.openxmlformats.org/officeDocument/2006/relationships/image" Id="rId9046"/><Relationship Target="media/document_image_rId9047.jpeg" Type="http://schemas.openxmlformats.org/officeDocument/2006/relationships/image" Id="rId9047"/><Relationship Target="media/document_image_rId9048.jpeg" Type="http://schemas.openxmlformats.org/officeDocument/2006/relationships/image" Id="rId9048"/><Relationship Target="media/document_image_rId9049.jpeg" Type="http://schemas.openxmlformats.org/officeDocument/2006/relationships/image" Id="rId9049"/><Relationship Target="media/document_image_rId9050.jpeg" Type="http://schemas.openxmlformats.org/officeDocument/2006/relationships/image" Id="rId9050"/><Relationship Target="media/document_image_rId9051.jpeg" Type="http://schemas.openxmlformats.org/officeDocument/2006/relationships/image" Id="rId9051"/><Relationship Target="media/document_image_rId9052.jpeg" Type="http://schemas.openxmlformats.org/officeDocument/2006/relationships/image" Id="rId9052"/><Relationship Target="media/document_image_rId9053.jpeg" Type="http://schemas.openxmlformats.org/officeDocument/2006/relationships/image" Id="rId9053"/><Relationship Target="media/document_image_rId9054.jpeg" Type="http://schemas.openxmlformats.org/officeDocument/2006/relationships/image" Id="rId9054"/><Relationship Target="media/document_image_rId9055.jpeg" Type="http://schemas.openxmlformats.org/officeDocument/2006/relationships/image" Id="rId9055"/><Relationship Target="media/document_image_rId9056.jpeg" Type="http://schemas.openxmlformats.org/officeDocument/2006/relationships/image" Id="rId9056"/><Relationship Target="media/document_image_rId9057.jpeg" Type="http://schemas.openxmlformats.org/officeDocument/2006/relationships/image" Id="rId9057"/><Relationship Target="media/document_image_rId9058.jpeg" Type="http://schemas.openxmlformats.org/officeDocument/2006/relationships/image" Id="rId9058"/><Relationship Target="media/document_image_rId9059.jpeg" Type="http://schemas.openxmlformats.org/officeDocument/2006/relationships/image" Id="rId9059"/><Relationship Target="media/document_image_rId9060.jpeg" Type="http://schemas.openxmlformats.org/officeDocument/2006/relationships/image" Id="rId9060"/><Relationship Target="media/document_image_rId9061.jpeg" Type="http://schemas.openxmlformats.org/officeDocument/2006/relationships/image" Id="rId9061"/><Relationship Target="media/document_image_rId9062.jpeg" Type="http://schemas.openxmlformats.org/officeDocument/2006/relationships/image" Id="rId9062"/><Relationship Target="media/document_image_rId9063.jpeg" Type="http://schemas.openxmlformats.org/officeDocument/2006/relationships/image" Id="rId9063"/><Relationship Target="media/document_image_rId9064.jpeg" Type="http://schemas.openxmlformats.org/officeDocument/2006/relationships/image" Id="rId9064"/><Relationship Target="media/document_image_rId9065.jpeg" Type="http://schemas.openxmlformats.org/officeDocument/2006/relationships/image" Id="rId9065"/><Relationship Target="media/document_image_rId9066.jpeg" Type="http://schemas.openxmlformats.org/officeDocument/2006/relationships/image" Id="rId9066"/><Relationship Target="media/document_image_rId9067.jpeg" Type="http://schemas.openxmlformats.org/officeDocument/2006/relationships/image" Id="rId9067"/><Relationship Target="media/document_image_rId9068.jpeg" Type="http://schemas.openxmlformats.org/officeDocument/2006/relationships/image" Id="rId9068"/><Relationship Target="media/document_image_rId9069.jpeg" Type="http://schemas.openxmlformats.org/officeDocument/2006/relationships/image" Id="rId9069"/><Relationship Target="media/document_image_rId9070.jpeg" Type="http://schemas.openxmlformats.org/officeDocument/2006/relationships/image" Id="rId9070"/><Relationship Target="media/document_image_rId9071.jpeg" Type="http://schemas.openxmlformats.org/officeDocument/2006/relationships/image" Id="rId9071"/><Relationship Target="media/document_image_rId9072.jpeg" Type="http://schemas.openxmlformats.org/officeDocument/2006/relationships/image" Id="rId9072"/><Relationship Target="media/document_image_rId9073.jpeg" Type="http://schemas.openxmlformats.org/officeDocument/2006/relationships/image" Id="rId9073"/><Relationship Target="media/document_image_rId9074.jpeg" Type="http://schemas.openxmlformats.org/officeDocument/2006/relationships/image" Id="rId9074"/><Relationship Target="media/document_image_rId9075.jpeg" Type="http://schemas.openxmlformats.org/officeDocument/2006/relationships/image" Id="rId9075"/><Relationship Target="media/document_image_rId9076.jpeg" Type="http://schemas.openxmlformats.org/officeDocument/2006/relationships/image" Id="rId9076"/><Relationship Target="media/document_image_rId9077.jpeg" Type="http://schemas.openxmlformats.org/officeDocument/2006/relationships/image" Id="rId9077"/><Relationship Target="media/document_image_rId9078.jpeg" Type="http://schemas.openxmlformats.org/officeDocument/2006/relationships/image" Id="rId9078"/><Relationship Target="media/document_image_rId9079.jpeg" Type="http://schemas.openxmlformats.org/officeDocument/2006/relationships/image" Id="rId9079"/><Relationship Target="media/document_image_rId9080.jpeg" Type="http://schemas.openxmlformats.org/officeDocument/2006/relationships/image" Id="rId9080"/><Relationship Target="media/document_image_rId9081.jpeg" Type="http://schemas.openxmlformats.org/officeDocument/2006/relationships/image" Id="rId9081"/><Relationship Target="media/document_image_rId9082.jpeg" Type="http://schemas.openxmlformats.org/officeDocument/2006/relationships/image" Id="rId9082"/><Relationship Target="media/document_image_rId9083.jpeg" Type="http://schemas.openxmlformats.org/officeDocument/2006/relationships/image" Id="rId9083"/><Relationship Target="media/document_image_rId9084.jpeg" Type="http://schemas.openxmlformats.org/officeDocument/2006/relationships/image" Id="rId9084"/><Relationship Target="media/document_image_rId9085.jpeg" Type="http://schemas.openxmlformats.org/officeDocument/2006/relationships/image" Id="rId9085"/><Relationship Target="media/document_image_rId9086.jpeg" Type="http://schemas.openxmlformats.org/officeDocument/2006/relationships/image" Id="rId9086"/><Relationship Target="media/document_image_rId9087.jpeg" Type="http://schemas.openxmlformats.org/officeDocument/2006/relationships/image" Id="rId9087"/><Relationship Target="media/document_image_rId9088.jpeg" Type="http://schemas.openxmlformats.org/officeDocument/2006/relationships/image" Id="rId9088"/><Relationship Target="media/document_image_rId9089.jpeg" Type="http://schemas.openxmlformats.org/officeDocument/2006/relationships/image" Id="rId9089"/><Relationship Target="media/document_image_rId9090.jpeg" Type="http://schemas.openxmlformats.org/officeDocument/2006/relationships/image" Id="rId9090"/><Relationship Target="media/document_image_rId9091.jpeg" Type="http://schemas.openxmlformats.org/officeDocument/2006/relationships/image" Id="rId9091"/><Relationship Target="media/document_image_rId9092.jpeg" Type="http://schemas.openxmlformats.org/officeDocument/2006/relationships/image" Id="rId9092"/><Relationship Target="media/document_image_rId9093.jpeg" Type="http://schemas.openxmlformats.org/officeDocument/2006/relationships/image" Id="rId9093"/><Relationship Target="media/document_image_rId9094.jpeg" Type="http://schemas.openxmlformats.org/officeDocument/2006/relationships/image" Id="rId9094"/><Relationship Target="media/document_image_rId9095.jpeg" Type="http://schemas.openxmlformats.org/officeDocument/2006/relationships/image" Id="rId9095"/><Relationship Target="media/document_image_rId9096.jpeg" Type="http://schemas.openxmlformats.org/officeDocument/2006/relationships/image" Id="rId9096"/><Relationship Target="media/document_image_rId9097.jpeg" Type="http://schemas.openxmlformats.org/officeDocument/2006/relationships/image" Id="rId9097"/><Relationship Target="media/document_image_rId9098.jpeg" Type="http://schemas.openxmlformats.org/officeDocument/2006/relationships/image" Id="rId9098"/><Relationship Target="media/document_image_rId9099.jpeg" Type="http://schemas.openxmlformats.org/officeDocument/2006/relationships/image" Id="rId9099"/><Relationship Target="media/document_image_rId9100.jpeg" Type="http://schemas.openxmlformats.org/officeDocument/2006/relationships/image" Id="rId9100"/><Relationship Target="media/document_image_rId9101.jpeg" Type="http://schemas.openxmlformats.org/officeDocument/2006/relationships/image" Id="rId9101"/><Relationship Target="media/document_image_rId9102.jpeg" Type="http://schemas.openxmlformats.org/officeDocument/2006/relationships/image" Id="rId9102"/><Relationship Target="media/document_image_rId9103.jpeg" Type="http://schemas.openxmlformats.org/officeDocument/2006/relationships/image" Id="rId9103"/><Relationship Target="media/document_image_rId9104.jpeg" Type="http://schemas.openxmlformats.org/officeDocument/2006/relationships/image" Id="rId9104"/><Relationship Target="media/document_image_rId9105.jpeg" Type="http://schemas.openxmlformats.org/officeDocument/2006/relationships/image" Id="rId9105"/><Relationship Target="media/document_image_rId9106.jpeg" Type="http://schemas.openxmlformats.org/officeDocument/2006/relationships/image" Id="rId9106"/><Relationship Target="media/document_image_rId9107.jpeg" Type="http://schemas.openxmlformats.org/officeDocument/2006/relationships/image" Id="rId9107"/><Relationship Target="media/document_image_rId9108.jpeg" Type="http://schemas.openxmlformats.org/officeDocument/2006/relationships/image" Id="rId9108"/><Relationship Target="media/document_image_rId9109.jpeg" Type="http://schemas.openxmlformats.org/officeDocument/2006/relationships/image" Id="rId9109"/><Relationship Target="media/document_image_rId9110.jpeg" Type="http://schemas.openxmlformats.org/officeDocument/2006/relationships/image" Id="rId9110"/><Relationship Target="media/document_image_rId9111.jpeg" Type="http://schemas.openxmlformats.org/officeDocument/2006/relationships/image" Id="rId9111"/><Relationship Target="media/document_image_rId9112.jpeg" Type="http://schemas.openxmlformats.org/officeDocument/2006/relationships/image" Id="rId9112"/><Relationship Target="media/document_image_rId9113.jpeg" Type="http://schemas.openxmlformats.org/officeDocument/2006/relationships/image" Id="rId9113"/><Relationship Target="media/document_image_rId9114.jpeg" Type="http://schemas.openxmlformats.org/officeDocument/2006/relationships/image" Id="rId9114"/><Relationship Target="media/document_image_rId9115.jpeg" Type="http://schemas.openxmlformats.org/officeDocument/2006/relationships/image" Id="rId9115"/><Relationship Target="media/document_image_rId9116.jpeg" Type="http://schemas.openxmlformats.org/officeDocument/2006/relationships/image" Id="rId9116"/><Relationship Target="media/document_image_rId9117.jpeg" Type="http://schemas.openxmlformats.org/officeDocument/2006/relationships/image" Id="rId9117"/><Relationship Target="media/document_image_rId9118.jpeg" Type="http://schemas.openxmlformats.org/officeDocument/2006/relationships/image" Id="rId9118"/><Relationship Target="media/document_image_rId9119.jpeg" Type="http://schemas.openxmlformats.org/officeDocument/2006/relationships/image" Id="rId9119"/><Relationship Target="media/document_image_rId9120.jpeg" Type="http://schemas.openxmlformats.org/officeDocument/2006/relationships/image" Id="rId9120"/><Relationship Target="media/document_image_rId9121.jpeg" Type="http://schemas.openxmlformats.org/officeDocument/2006/relationships/image" Id="rId9121"/><Relationship Target="media/document_image_rId9122.jpeg" Type="http://schemas.openxmlformats.org/officeDocument/2006/relationships/image" Id="rId9122"/><Relationship Target="media/document_image_rId9123.jpeg" Type="http://schemas.openxmlformats.org/officeDocument/2006/relationships/image" Id="rId9123"/><Relationship Target="media/document_image_rId9124.jpeg" Type="http://schemas.openxmlformats.org/officeDocument/2006/relationships/image" Id="rId9124"/><Relationship Target="media/document_image_rId9125.jpeg" Type="http://schemas.openxmlformats.org/officeDocument/2006/relationships/image" Id="rId9125"/><Relationship Target="media/document_image_rId9126.jpeg" Type="http://schemas.openxmlformats.org/officeDocument/2006/relationships/image" Id="rId9126"/><Relationship Target="media/document_image_rId9127.jpeg" Type="http://schemas.openxmlformats.org/officeDocument/2006/relationships/image" Id="rId9127"/><Relationship Target="media/document_image_rId9128.jpeg" Type="http://schemas.openxmlformats.org/officeDocument/2006/relationships/image" Id="rId9128"/><Relationship Target="media/document_image_rId9129.jpeg" Type="http://schemas.openxmlformats.org/officeDocument/2006/relationships/image" Id="rId9129"/><Relationship Target="media/document_image_rId9130.jpeg" Type="http://schemas.openxmlformats.org/officeDocument/2006/relationships/image" Id="rId9130"/><Relationship Target="media/document_image_rId9131.jpeg" Type="http://schemas.openxmlformats.org/officeDocument/2006/relationships/image" Id="rId9131"/><Relationship Target="media/document_image_rId9132.jpeg" Type="http://schemas.openxmlformats.org/officeDocument/2006/relationships/image" Id="rId9132"/><Relationship Target="media/document_image_rId9133.jpeg" Type="http://schemas.openxmlformats.org/officeDocument/2006/relationships/image" Id="rId9133"/><Relationship Target="media/document_image_rId9134.jpeg" Type="http://schemas.openxmlformats.org/officeDocument/2006/relationships/image" Id="rId9134"/><Relationship Target="media/document_image_rId9135.jpeg" Type="http://schemas.openxmlformats.org/officeDocument/2006/relationships/image" Id="rId9135"/><Relationship Target="media/document_image_rId9136.jpeg" Type="http://schemas.openxmlformats.org/officeDocument/2006/relationships/image" Id="rId9136"/><Relationship Target="media/document_image_rId9137.jpeg" Type="http://schemas.openxmlformats.org/officeDocument/2006/relationships/image" Id="rId9137"/><Relationship Target="media/document_image_rId9138.jpeg" Type="http://schemas.openxmlformats.org/officeDocument/2006/relationships/image" Id="rId9138"/><Relationship Target="media/document_image_rId9139.jpeg" Type="http://schemas.openxmlformats.org/officeDocument/2006/relationships/image" Id="rId9139"/><Relationship Target="media/document_image_rId9140.jpeg" Type="http://schemas.openxmlformats.org/officeDocument/2006/relationships/image" Id="rId9140"/><Relationship Target="media/document_image_rId9141.jpeg" Type="http://schemas.openxmlformats.org/officeDocument/2006/relationships/image" Id="rId9141"/><Relationship Target="media/document_image_rId9142.jpeg" Type="http://schemas.openxmlformats.org/officeDocument/2006/relationships/image" Id="rId9142"/><Relationship Target="media/document_image_rId9143.jpeg" Type="http://schemas.openxmlformats.org/officeDocument/2006/relationships/image" Id="rId9143"/><Relationship Target="media/document_image_rId9144.jpeg" Type="http://schemas.openxmlformats.org/officeDocument/2006/relationships/image" Id="rId9144"/><Relationship Target="media/document_image_rId9145.jpeg" Type="http://schemas.openxmlformats.org/officeDocument/2006/relationships/image" Id="rId9145"/><Relationship Target="media/document_image_rId9146.jpeg" Type="http://schemas.openxmlformats.org/officeDocument/2006/relationships/image" Id="rId9146"/><Relationship Target="media/document_image_rId9147.jpeg" Type="http://schemas.openxmlformats.org/officeDocument/2006/relationships/image" Id="rId9147"/><Relationship Target="media/document_image_rId9148.jpeg" Type="http://schemas.openxmlformats.org/officeDocument/2006/relationships/image" Id="rId9148"/><Relationship Target="media/document_image_rId9149.jpeg" Type="http://schemas.openxmlformats.org/officeDocument/2006/relationships/image" Id="rId9149"/><Relationship Target="media/document_image_rId9150.jpeg" Type="http://schemas.openxmlformats.org/officeDocument/2006/relationships/image" Id="rId9150"/><Relationship Target="media/document_image_rId9151.jpeg" Type="http://schemas.openxmlformats.org/officeDocument/2006/relationships/image" Id="rId9151"/><Relationship Target="media/document_image_rId9152.jpeg" Type="http://schemas.openxmlformats.org/officeDocument/2006/relationships/image" Id="rId9152"/><Relationship Target="media/document_image_rId9153.jpeg" Type="http://schemas.openxmlformats.org/officeDocument/2006/relationships/image" Id="rId9153"/><Relationship Target="media/document_image_rId9154.jpeg" Type="http://schemas.openxmlformats.org/officeDocument/2006/relationships/image" Id="rId9154"/><Relationship Target="media/document_image_rId9155.jpeg" Type="http://schemas.openxmlformats.org/officeDocument/2006/relationships/image" Id="rId9155"/><Relationship Target="media/document_image_rId9156.jpeg" Type="http://schemas.openxmlformats.org/officeDocument/2006/relationships/image" Id="rId9156"/><Relationship Target="media/document_image_rId9157.jpeg" Type="http://schemas.openxmlformats.org/officeDocument/2006/relationships/image" Id="rId9157"/><Relationship Target="media/document_image_rId9158.jpeg" Type="http://schemas.openxmlformats.org/officeDocument/2006/relationships/image" Id="rId9158"/><Relationship Target="media/document_image_rId9159.jpeg" Type="http://schemas.openxmlformats.org/officeDocument/2006/relationships/image" Id="rId9159"/><Relationship Target="media/document_image_rId9160.jpeg" Type="http://schemas.openxmlformats.org/officeDocument/2006/relationships/image" Id="rId9160"/><Relationship Target="media/document_image_rId9161.jpeg" Type="http://schemas.openxmlformats.org/officeDocument/2006/relationships/image" Id="rId9161"/><Relationship Target="media/document_image_rId9162.jpeg" Type="http://schemas.openxmlformats.org/officeDocument/2006/relationships/image" Id="rId9162"/><Relationship Target="media/document_image_rId9163.jpeg" Type="http://schemas.openxmlformats.org/officeDocument/2006/relationships/image" Id="rId9163"/><Relationship Target="media/document_image_rId9164.jpeg" Type="http://schemas.openxmlformats.org/officeDocument/2006/relationships/image" Id="rId9164"/><Relationship Target="media/document_image_rId9165.jpeg" Type="http://schemas.openxmlformats.org/officeDocument/2006/relationships/image" Id="rId9165"/><Relationship Target="media/document_image_rId9166.jpeg" Type="http://schemas.openxmlformats.org/officeDocument/2006/relationships/image" Id="rId9166"/><Relationship Target="media/document_image_rId9167.jpeg" Type="http://schemas.openxmlformats.org/officeDocument/2006/relationships/image" Id="rId9167"/><Relationship Target="media/document_image_rId9168.jpeg" Type="http://schemas.openxmlformats.org/officeDocument/2006/relationships/image" Id="rId9168"/><Relationship Target="media/document_image_rId9169.jpeg" Type="http://schemas.openxmlformats.org/officeDocument/2006/relationships/image" Id="rId9169"/><Relationship Target="media/document_image_rId9170.jpeg" Type="http://schemas.openxmlformats.org/officeDocument/2006/relationships/image" Id="rId9170"/><Relationship Target="media/document_image_rId9171.jpeg" Type="http://schemas.openxmlformats.org/officeDocument/2006/relationships/image" Id="rId9171"/><Relationship Target="media/document_image_rId9172.jpeg" Type="http://schemas.openxmlformats.org/officeDocument/2006/relationships/image" Id="rId9172"/><Relationship Target="media/document_image_rId9173.jpeg" Type="http://schemas.openxmlformats.org/officeDocument/2006/relationships/image" Id="rId9173"/><Relationship Target="media/document_image_rId9174.jpeg" Type="http://schemas.openxmlformats.org/officeDocument/2006/relationships/image" Id="rId9174"/><Relationship Target="media/document_image_rId9175.jpeg" Type="http://schemas.openxmlformats.org/officeDocument/2006/relationships/image" Id="rId9175"/><Relationship Target="media/document_image_rId9176.jpeg" Type="http://schemas.openxmlformats.org/officeDocument/2006/relationships/image" Id="rId9176"/><Relationship Target="media/document_image_rId9177.jpeg" Type="http://schemas.openxmlformats.org/officeDocument/2006/relationships/image" Id="rId9177"/><Relationship Target="media/document_image_rId9178.jpeg" Type="http://schemas.openxmlformats.org/officeDocument/2006/relationships/image" Id="rId9178"/><Relationship Target="media/document_image_rId9179.jpeg" Type="http://schemas.openxmlformats.org/officeDocument/2006/relationships/image" Id="rId9179"/><Relationship Target="media/document_image_rId9180.jpeg" Type="http://schemas.openxmlformats.org/officeDocument/2006/relationships/image" Id="rId9180"/><Relationship Target="media/document_image_rId9181.jpeg" Type="http://schemas.openxmlformats.org/officeDocument/2006/relationships/image" Id="rId9181"/><Relationship Target="media/document_image_rId9182.jpeg" Type="http://schemas.openxmlformats.org/officeDocument/2006/relationships/image" Id="rId9182"/><Relationship Target="media/document_image_rId9183.jpeg" Type="http://schemas.openxmlformats.org/officeDocument/2006/relationships/image" Id="rId9183"/><Relationship Target="media/document_image_rId9184.jpeg" Type="http://schemas.openxmlformats.org/officeDocument/2006/relationships/image" Id="rId9184"/><Relationship Target="media/document_image_rId9185.jpeg" Type="http://schemas.openxmlformats.org/officeDocument/2006/relationships/image" Id="rId9185"/><Relationship Target="media/document_image_rId9186.jpeg" Type="http://schemas.openxmlformats.org/officeDocument/2006/relationships/image" Id="rId9186"/><Relationship Target="media/document_image_rId9187.jpeg" Type="http://schemas.openxmlformats.org/officeDocument/2006/relationships/image" Id="rId9187"/><Relationship Target="media/document_image_rId9188.jpeg" Type="http://schemas.openxmlformats.org/officeDocument/2006/relationships/image" Id="rId9188"/><Relationship Target="media/document_image_rId9189.jpeg" Type="http://schemas.openxmlformats.org/officeDocument/2006/relationships/image" Id="rId9189"/><Relationship Target="media/document_image_rId9190.jpeg" Type="http://schemas.openxmlformats.org/officeDocument/2006/relationships/image" Id="rId9190"/><Relationship Target="media/document_image_rId9191.jpeg" Type="http://schemas.openxmlformats.org/officeDocument/2006/relationships/image" Id="rId9191"/><Relationship Target="media/document_image_rId9192.jpeg" Type="http://schemas.openxmlformats.org/officeDocument/2006/relationships/image" Id="rId9192"/><Relationship Target="media/document_image_rId9193.jpeg" Type="http://schemas.openxmlformats.org/officeDocument/2006/relationships/image" Id="rId9193"/><Relationship Target="media/document_image_rId9194.jpeg" Type="http://schemas.openxmlformats.org/officeDocument/2006/relationships/image" Id="rId9194"/><Relationship Target="media/document_image_rId9195.jpeg" Type="http://schemas.openxmlformats.org/officeDocument/2006/relationships/image" Id="rId9195"/><Relationship Target="media/document_image_rId9196.jpeg" Type="http://schemas.openxmlformats.org/officeDocument/2006/relationships/image" Id="rId9196"/><Relationship Target="media/document_image_rId9197.jpeg" Type="http://schemas.openxmlformats.org/officeDocument/2006/relationships/image" Id="rId9197"/><Relationship Target="media/document_image_rId9198.jpeg" Type="http://schemas.openxmlformats.org/officeDocument/2006/relationships/image" Id="rId9198"/><Relationship Target="media/document_image_rId9199.jpeg" Type="http://schemas.openxmlformats.org/officeDocument/2006/relationships/image" Id="rId9199"/><Relationship Target="media/document_image_rId9200.jpeg" Type="http://schemas.openxmlformats.org/officeDocument/2006/relationships/image" Id="rId9200"/><Relationship Target="media/document_image_rId9201.jpeg" Type="http://schemas.openxmlformats.org/officeDocument/2006/relationships/image" Id="rId9201"/><Relationship Target="media/document_image_rId9202.jpeg" Type="http://schemas.openxmlformats.org/officeDocument/2006/relationships/image" Id="rId9202"/><Relationship Target="media/document_image_rId9203.jpeg" Type="http://schemas.openxmlformats.org/officeDocument/2006/relationships/image" Id="rId9203"/><Relationship Target="media/document_image_rId9204.jpeg" Type="http://schemas.openxmlformats.org/officeDocument/2006/relationships/image" Id="rId9204"/><Relationship Target="media/document_image_rId9205.jpeg" Type="http://schemas.openxmlformats.org/officeDocument/2006/relationships/image" Id="rId9205"/><Relationship Target="media/document_image_rId9206.jpeg" Type="http://schemas.openxmlformats.org/officeDocument/2006/relationships/image" Id="rId9206"/><Relationship Target="media/document_image_rId9207.jpeg" Type="http://schemas.openxmlformats.org/officeDocument/2006/relationships/image" Id="rId9207"/><Relationship Target="media/document_image_rId9208.jpeg" Type="http://schemas.openxmlformats.org/officeDocument/2006/relationships/image" Id="rId9208"/><Relationship Target="media/document_image_rId9209.jpeg" Type="http://schemas.openxmlformats.org/officeDocument/2006/relationships/image" Id="rId9209"/><Relationship Target="media/document_image_rId9210.jpeg" Type="http://schemas.openxmlformats.org/officeDocument/2006/relationships/image" Id="rId9210"/><Relationship Target="media/document_image_rId9211.jpeg" Type="http://schemas.openxmlformats.org/officeDocument/2006/relationships/image" Id="rId9211"/><Relationship Target="media/document_image_rId9212.jpeg" Type="http://schemas.openxmlformats.org/officeDocument/2006/relationships/image" Id="rId9212"/><Relationship Target="media/document_image_rId9213.jpeg" Type="http://schemas.openxmlformats.org/officeDocument/2006/relationships/image" Id="rId9213"/><Relationship Target="media/document_image_rId9214.jpeg" Type="http://schemas.openxmlformats.org/officeDocument/2006/relationships/image" Id="rId9214"/><Relationship Target="media/document_image_rId9215.jpeg" Type="http://schemas.openxmlformats.org/officeDocument/2006/relationships/image" Id="rId9215"/><Relationship Target="media/document_image_rId9216.jpeg" Type="http://schemas.openxmlformats.org/officeDocument/2006/relationships/image" Id="rId9216"/><Relationship Target="media/document_image_rId9217.jpeg" Type="http://schemas.openxmlformats.org/officeDocument/2006/relationships/image" Id="rId9217"/><Relationship Target="media/document_image_rId9218.jpeg" Type="http://schemas.openxmlformats.org/officeDocument/2006/relationships/image" Id="rId9218"/><Relationship Target="media/document_image_rId9219.jpeg" Type="http://schemas.openxmlformats.org/officeDocument/2006/relationships/image" Id="rId9219"/><Relationship Target="media/document_image_rId9220.jpeg" Type="http://schemas.openxmlformats.org/officeDocument/2006/relationships/image" Id="rId9220"/><Relationship Target="media/document_image_rId9221.jpeg" Type="http://schemas.openxmlformats.org/officeDocument/2006/relationships/image" Id="rId9221"/><Relationship Target="media/document_image_rId9222.jpeg" Type="http://schemas.openxmlformats.org/officeDocument/2006/relationships/image" Id="rId9222"/><Relationship Target="media/document_image_rId9223.jpeg" Type="http://schemas.openxmlformats.org/officeDocument/2006/relationships/image" Id="rId9223"/><Relationship Target="media/document_image_rId9224.jpeg" Type="http://schemas.openxmlformats.org/officeDocument/2006/relationships/image" Id="rId9224"/><Relationship Target="media/document_image_rId9225.jpeg" Type="http://schemas.openxmlformats.org/officeDocument/2006/relationships/image" Id="rId9225"/><Relationship Target="media/document_image_rId9226.jpeg" Type="http://schemas.openxmlformats.org/officeDocument/2006/relationships/image" Id="rId9226"/><Relationship Target="media/document_image_rId9227.jpeg" Type="http://schemas.openxmlformats.org/officeDocument/2006/relationships/image" Id="rId9227"/><Relationship Target="media/document_image_rId9228.jpeg" Type="http://schemas.openxmlformats.org/officeDocument/2006/relationships/image" Id="rId9228"/><Relationship Target="media/document_image_rId9229.jpeg" Type="http://schemas.openxmlformats.org/officeDocument/2006/relationships/image" Id="rId9229"/><Relationship Target="media/document_image_rId9230.jpeg" Type="http://schemas.openxmlformats.org/officeDocument/2006/relationships/image" Id="rId9230"/><Relationship Target="media/document_image_rId9231.jpeg" Type="http://schemas.openxmlformats.org/officeDocument/2006/relationships/image" Id="rId9231"/><Relationship Target="media/document_image_rId9232.jpeg" Type="http://schemas.openxmlformats.org/officeDocument/2006/relationships/image" Id="rId9232"/><Relationship Target="media/document_image_rId9233.jpeg" Type="http://schemas.openxmlformats.org/officeDocument/2006/relationships/image" Id="rId9233"/><Relationship Target="media/document_image_rId9234.jpeg" Type="http://schemas.openxmlformats.org/officeDocument/2006/relationships/image" Id="rId9234"/><Relationship Target="media/document_image_rId9235.jpeg" Type="http://schemas.openxmlformats.org/officeDocument/2006/relationships/image" Id="rId9235"/><Relationship Target="media/document_image_rId9236.jpeg" Type="http://schemas.openxmlformats.org/officeDocument/2006/relationships/image" Id="rId9236"/><Relationship Target="media/document_image_rId9237.jpeg" Type="http://schemas.openxmlformats.org/officeDocument/2006/relationships/image" Id="rId9237"/><Relationship Target="media/document_image_rId9238.jpeg" Type="http://schemas.openxmlformats.org/officeDocument/2006/relationships/image" Id="rId9238"/><Relationship Target="media/document_image_rId9239.jpeg" Type="http://schemas.openxmlformats.org/officeDocument/2006/relationships/image" Id="rId9239"/><Relationship Target="media/document_image_rId9240.jpeg" Type="http://schemas.openxmlformats.org/officeDocument/2006/relationships/image" Id="rId9240"/><Relationship Target="media/document_image_rId9241.jpeg" Type="http://schemas.openxmlformats.org/officeDocument/2006/relationships/image" Id="rId9241"/><Relationship Target="media/document_image_rId9242.jpeg" Type="http://schemas.openxmlformats.org/officeDocument/2006/relationships/image" Id="rId9242"/><Relationship Target="media/document_image_rId9243.jpeg" Type="http://schemas.openxmlformats.org/officeDocument/2006/relationships/image" Id="rId9243"/><Relationship Target="media/document_image_rId9244.jpeg" Type="http://schemas.openxmlformats.org/officeDocument/2006/relationships/image" Id="rId9244"/><Relationship Target="media/document_image_rId9245.jpeg" Type="http://schemas.openxmlformats.org/officeDocument/2006/relationships/image" Id="rId9245"/><Relationship Target="media/document_image_rId9246.jpeg" Type="http://schemas.openxmlformats.org/officeDocument/2006/relationships/image" Id="rId9246"/><Relationship Target="media/document_image_rId9247.jpeg" Type="http://schemas.openxmlformats.org/officeDocument/2006/relationships/image" Id="rId9247"/><Relationship Target="media/document_image_rId9248.jpeg" Type="http://schemas.openxmlformats.org/officeDocument/2006/relationships/image" Id="rId9248"/><Relationship Target="media/document_image_rId9249.jpeg" Type="http://schemas.openxmlformats.org/officeDocument/2006/relationships/image" Id="rId9249"/><Relationship Target="media/document_image_rId9250.jpeg" Type="http://schemas.openxmlformats.org/officeDocument/2006/relationships/image" Id="rId9250"/><Relationship Target="media/document_image_rId9251.jpeg" Type="http://schemas.openxmlformats.org/officeDocument/2006/relationships/image" Id="rId9251"/><Relationship Target="media/document_image_rId9252.jpeg" Type="http://schemas.openxmlformats.org/officeDocument/2006/relationships/image" Id="rId9252"/><Relationship Target="media/document_image_rId9253.jpeg" Type="http://schemas.openxmlformats.org/officeDocument/2006/relationships/image" Id="rId9253"/><Relationship Target="media/document_image_rId9254.jpeg" Type="http://schemas.openxmlformats.org/officeDocument/2006/relationships/image" Id="rId9254"/><Relationship Target="media/document_image_rId9255.jpeg" Type="http://schemas.openxmlformats.org/officeDocument/2006/relationships/image" Id="rId9255"/><Relationship Target="media/document_image_rId9256.jpeg" Type="http://schemas.openxmlformats.org/officeDocument/2006/relationships/image" Id="rId9256"/><Relationship Target="media/document_image_rId9257.jpeg" Type="http://schemas.openxmlformats.org/officeDocument/2006/relationships/image" Id="rId9257"/><Relationship Target="media/document_image_rId9258.jpeg" Type="http://schemas.openxmlformats.org/officeDocument/2006/relationships/image" Id="rId9258"/><Relationship Target="media/document_image_rId9259.jpeg" Type="http://schemas.openxmlformats.org/officeDocument/2006/relationships/image" Id="rId9259"/><Relationship Target="media/document_image_rId9260.jpeg" Type="http://schemas.openxmlformats.org/officeDocument/2006/relationships/image" Id="rId9260"/><Relationship Target="media/document_image_rId9261.jpeg" Type="http://schemas.openxmlformats.org/officeDocument/2006/relationships/image" Id="rId9261"/><Relationship Target="media/document_image_rId9262.jpeg" Type="http://schemas.openxmlformats.org/officeDocument/2006/relationships/image" Id="rId9262"/><Relationship Target="media/document_image_rId9263.jpeg" Type="http://schemas.openxmlformats.org/officeDocument/2006/relationships/image" Id="rId9263"/><Relationship Target="media/document_image_rId9264.jpeg" Type="http://schemas.openxmlformats.org/officeDocument/2006/relationships/image" Id="rId9264"/><Relationship Target="media/document_image_rId9265.jpeg" Type="http://schemas.openxmlformats.org/officeDocument/2006/relationships/image" Id="rId9265"/><Relationship Target="media/document_image_rId9266.jpeg" Type="http://schemas.openxmlformats.org/officeDocument/2006/relationships/image" Id="rId9266"/><Relationship Target="media/document_image_rId9267.jpeg" Type="http://schemas.openxmlformats.org/officeDocument/2006/relationships/image" Id="rId9267"/><Relationship Target="media/document_image_rId9268.jpeg" Type="http://schemas.openxmlformats.org/officeDocument/2006/relationships/image" Id="rId9268"/><Relationship Target="media/document_image_rId9269.jpeg" Type="http://schemas.openxmlformats.org/officeDocument/2006/relationships/image" Id="rId9269"/><Relationship Target="media/document_image_rId9270.jpeg" Type="http://schemas.openxmlformats.org/officeDocument/2006/relationships/image" Id="rId9270"/><Relationship Target="media/document_image_rId9271.jpeg" Type="http://schemas.openxmlformats.org/officeDocument/2006/relationships/image" Id="rId9271"/><Relationship Target="media/document_image_rId9272.jpeg" Type="http://schemas.openxmlformats.org/officeDocument/2006/relationships/image" Id="rId9272"/><Relationship Target="media/document_image_rId9273.jpeg" Type="http://schemas.openxmlformats.org/officeDocument/2006/relationships/image" Id="rId9273"/><Relationship Target="media/document_image_rId9274.jpeg" Type="http://schemas.openxmlformats.org/officeDocument/2006/relationships/image" Id="rId9274"/><Relationship Target="media/document_image_rId9275.jpeg" Type="http://schemas.openxmlformats.org/officeDocument/2006/relationships/image" Id="rId9275"/><Relationship Target="media/document_image_rId9276.jpeg" Type="http://schemas.openxmlformats.org/officeDocument/2006/relationships/image" Id="rId9276"/><Relationship Target="media/document_image_rId9277.jpeg" Type="http://schemas.openxmlformats.org/officeDocument/2006/relationships/image" Id="rId9277"/><Relationship Target="media/document_image_rId9278.jpeg" Type="http://schemas.openxmlformats.org/officeDocument/2006/relationships/image" Id="rId9278"/><Relationship Target="media/document_image_rId9279.jpeg" Type="http://schemas.openxmlformats.org/officeDocument/2006/relationships/image" Id="rId9279"/><Relationship Target="media/document_image_rId9280.jpeg" Type="http://schemas.openxmlformats.org/officeDocument/2006/relationships/image" Id="rId9280"/><Relationship Target="media/document_image_rId9281.jpeg" Type="http://schemas.openxmlformats.org/officeDocument/2006/relationships/image" Id="rId9281"/><Relationship Target="media/document_image_rId9282.jpeg" Type="http://schemas.openxmlformats.org/officeDocument/2006/relationships/image" Id="rId9282"/><Relationship Target="media/document_image_rId9283.jpeg" Type="http://schemas.openxmlformats.org/officeDocument/2006/relationships/image" Id="rId9283"/><Relationship Target="media/document_image_rId9284.jpeg" Type="http://schemas.openxmlformats.org/officeDocument/2006/relationships/image" Id="rId9284"/><Relationship Target="media/document_image_rId9285.jpeg" Type="http://schemas.openxmlformats.org/officeDocument/2006/relationships/image" Id="rId9285"/><Relationship Target="media/document_image_rId9286.jpeg" Type="http://schemas.openxmlformats.org/officeDocument/2006/relationships/image" Id="rId9286"/><Relationship Target="media/document_image_rId9287.jpeg" Type="http://schemas.openxmlformats.org/officeDocument/2006/relationships/image" Id="rId9287"/><Relationship Target="media/document_image_rId9288.jpeg" Type="http://schemas.openxmlformats.org/officeDocument/2006/relationships/image" Id="rId9288"/><Relationship Target="media/document_image_rId9289.jpeg" Type="http://schemas.openxmlformats.org/officeDocument/2006/relationships/image" Id="rId9289"/><Relationship Target="media/document_image_rId9290.jpeg" Type="http://schemas.openxmlformats.org/officeDocument/2006/relationships/image" Id="rId9290"/><Relationship Target="media/document_image_rId9291.jpeg" Type="http://schemas.openxmlformats.org/officeDocument/2006/relationships/image" Id="rId9291"/><Relationship Target="media/document_image_rId9292.jpeg" Type="http://schemas.openxmlformats.org/officeDocument/2006/relationships/image" Id="rId9292"/><Relationship Target="media/document_image_rId9293.jpeg" Type="http://schemas.openxmlformats.org/officeDocument/2006/relationships/image" Id="rId9293"/><Relationship Target="media/document_image_rId9294.jpeg" Type="http://schemas.openxmlformats.org/officeDocument/2006/relationships/image" Id="rId9294"/><Relationship Target="media/document_image_rId9295.jpeg" Type="http://schemas.openxmlformats.org/officeDocument/2006/relationships/image" Id="rId9295"/><Relationship Target="media/document_image_rId9296.jpeg" Type="http://schemas.openxmlformats.org/officeDocument/2006/relationships/image" Id="rId9296"/><Relationship Target="media/document_image_rId9297.jpeg" Type="http://schemas.openxmlformats.org/officeDocument/2006/relationships/image" Id="rId9297"/><Relationship Target="media/document_image_rId9298.jpeg" Type="http://schemas.openxmlformats.org/officeDocument/2006/relationships/image" Id="rId9298"/><Relationship Target="media/document_image_rId9299.jpeg" Type="http://schemas.openxmlformats.org/officeDocument/2006/relationships/image" Id="rId9299"/><Relationship Target="media/document_image_rId9300.jpeg" Type="http://schemas.openxmlformats.org/officeDocument/2006/relationships/image" Id="rId9300"/><Relationship Target="media/document_image_rId9301.jpeg" Type="http://schemas.openxmlformats.org/officeDocument/2006/relationships/image" Id="rId9301"/><Relationship Target="media/document_image_rId9302.jpeg" Type="http://schemas.openxmlformats.org/officeDocument/2006/relationships/image" Id="rId9302"/><Relationship Target="media/document_image_rId9303.jpeg" Type="http://schemas.openxmlformats.org/officeDocument/2006/relationships/image" Id="rId9303"/><Relationship Target="media/document_image_rId9304.jpeg" Type="http://schemas.openxmlformats.org/officeDocument/2006/relationships/image" Id="rId9304"/><Relationship Target="media/document_image_rId9305.jpeg" Type="http://schemas.openxmlformats.org/officeDocument/2006/relationships/image" Id="rId9305"/><Relationship Target="media/document_image_rId9306.jpeg" Type="http://schemas.openxmlformats.org/officeDocument/2006/relationships/image" Id="rId9306"/><Relationship Target="media/document_image_rId9307.jpeg" Type="http://schemas.openxmlformats.org/officeDocument/2006/relationships/image" Id="rId9307"/><Relationship Target="media/document_image_rId9308.jpeg" Type="http://schemas.openxmlformats.org/officeDocument/2006/relationships/image" Id="rId9308"/><Relationship Target="media/document_image_rId9309.jpeg" Type="http://schemas.openxmlformats.org/officeDocument/2006/relationships/image" Id="rId9309"/><Relationship Target="media/document_image_rId9310.jpeg" Type="http://schemas.openxmlformats.org/officeDocument/2006/relationships/image" Id="rId9310"/><Relationship Target="media/document_image_rId9311.jpeg" Type="http://schemas.openxmlformats.org/officeDocument/2006/relationships/image" Id="rId9311"/><Relationship Target="media/document_image_rId9312.jpeg" Type="http://schemas.openxmlformats.org/officeDocument/2006/relationships/image" Id="rId9312"/><Relationship Target="media/document_image_rId9313.jpeg" Type="http://schemas.openxmlformats.org/officeDocument/2006/relationships/image" Id="rId9313"/><Relationship Target="media/document_image_rId9314.jpeg" Type="http://schemas.openxmlformats.org/officeDocument/2006/relationships/image" Id="rId9314"/><Relationship Target="media/document_image_rId9315.jpeg" Type="http://schemas.openxmlformats.org/officeDocument/2006/relationships/image" Id="rId9315"/><Relationship Target="media/document_image_rId9316.jpeg" Type="http://schemas.openxmlformats.org/officeDocument/2006/relationships/image" Id="rId9316"/><Relationship Target="media/document_image_rId9317.jpeg" Type="http://schemas.openxmlformats.org/officeDocument/2006/relationships/image" Id="rId9317"/><Relationship Target="media/document_image_rId9318.jpeg" Type="http://schemas.openxmlformats.org/officeDocument/2006/relationships/image" Id="rId9318"/><Relationship Target="media/document_image_rId9319.jpeg" Type="http://schemas.openxmlformats.org/officeDocument/2006/relationships/image" Id="rId9319"/><Relationship Target="media/document_image_rId9320.jpeg" Type="http://schemas.openxmlformats.org/officeDocument/2006/relationships/image" Id="rId9320"/><Relationship Target="media/document_image_rId9321.jpeg" Type="http://schemas.openxmlformats.org/officeDocument/2006/relationships/image" Id="rId9321"/><Relationship Target="media/document_image_rId9322.jpeg" Type="http://schemas.openxmlformats.org/officeDocument/2006/relationships/image" Id="rId9322"/><Relationship Target="media/document_image_rId9323.jpeg" Type="http://schemas.openxmlformats.org/officeDocument/2006/relationships/image" Id="rId9323"/><Relationship Target="media/document_image_rId9324.jpeg" Type="http://schemas.openxmlformats.org/officeDocument/2006/relationships/image" Id="rId9324"/><Relationship Target="media/document_image_rId9325.jpeg" Type="http://schemas.openxmlformats.org/officeDocument/2006/relationships/image" Id="rId9325"/><Relationship Target="media/document_image_rId9326.jpeg" Type="http://schemas.openxmlformats.org/officeDocument/2006/relationships/image" Id="rId9326"/><Relationship Target="media/document_image_rId9327.jpeg" Type="http://schemas.openxmlformats.org/officeDocument/2006/relationships/image" Id="rId9327"/><Relationship Target="media/document_image_rId9328.jpeg" Type="http://schemas.openxmlformats.org/officeDocument/2006/relationships/image" Id="rId9328"/><Relationship Target="media/document_image_rId9329.jpeg" Type="http://schemas.openxmlformats.org/officeDocument/2006/relationships/image" Id="rId9329"/><Relationship Target="media/document_image_rId9330.jpeg" Type="http://schemas.openxmlformats.org/officeDocument/2006/relationships/image" Id="rId9330"/><Relationship Target="media/document_image_rId9331.jpeg" Type="http://schemas.openxmlformats.org/officeDocument/2006/relationships/image" Id="rId9331"/><Relationship Target="media/document_image_rId9332.jpeg" Type="http://schemas.openxmlformats.org/officeDocument/2006/relationships/image" Id="rId9332"/><Relationship Target="media/document_image_rId9333.jpeg" Type="http://schemas.openxmlformats.org/officeDocument/2006/relationships/image" Id="rId9333"/><Relationship Target="media/document_image_rId9334.jpeg" Type="http://schemas.openxmlformats.org/officeDocument/2006/relationships/image" Id="rId9334"/><Relationship Target="media/document_image_rId9335.jpeg" Type="http://schemas.openxmlformats.org/officeDocument/2006/relationships/image" Id="rId9335"/><Relationship Target="media/document_image_rId9336.jpeg" Type="http://schemas.openxmlformats.org/officeDocument/2006/relationships/image" Id="rId9336"/><Relationship Target="media/document_image_rId9337.jpeg" Type="http://schemas.openxmlformats.org/officeDocument/2006/relationships/image" Id="rId9337"/><Relationship Target="media/document_image_rId9338.jpeg" Type="http://schemas.openxmlformats.org/officeDocument/2006/relationships/image" Id="rId9338"/><Relationship Target="media/document_image_rId9339.jpeg" Type="http://schemas.openxmlformats.org/officeDocument/2006/relationships/image" Id="rId9339"/><Relationship Target="media/document_image_rId9340.jpeg" Type="http://schemas.openxmlformats.org/officeDocument/2006/relationships/image" Id="rId9340"/><Relationship Target="media/document_image_rId9341.jpeg" Type="http://schemas.openxmlformats.org/officeDocument/2006/relationships/image" Id="rId9341"/><Relationship Target="media/document_image_rId9342.jpeg" Type="http://schemas.openxmlformats.org/officeDocument/2006/relationships/image" Id="rId9342"/><Relationship Target="media/document_image_rId9343.jpeg" Type="http://schemas.openxmlformats.org/officeDocument/2006/relationships/image" Id="rId9343"/><Relationship Target="media/document_image_rId9344.jpeg" Type="http://schemas.openxmlformats.org/officeDocument/2006/relationships/image" Id="rId9344"/><Relationship Target="media/document_image_rId9345.jpeg" Type="http://schemas.openxmlformats.org/officeDocument/2006/relationships/image" Id="rId9345"/><Relationship Target="media/document_image_rId9346.jpeg" Type="http://schemas.openxmlformats.org/officeDocument/2006/relationships/image" Id="rId9346"/><Relationship Target="media/document_image_rId9347.jpeg" Type="http://schemas.openxmlformats.org/officeDocument/2006/relationships/image" Id="rId9347"/><Relationship Target="media/document_image_rId9348.jpeg" Type="http://schemas.openxmlformats.org/officeDocument/2006/relationships/image" Id="rId9348"/><Relationship Target="media/document_image_rId9349.jpeg" Type="http://schemas.openxmlformats.org/officeDocument/2006/relationships/image" Id="rId9349"/><Relationship Target="media/document_image_rId9350.jpeg" Type="http://schemas.openxmlformats.org/officeDocument/2006/relationships/image" Id="rId9350"/><Relationship Target="media/document_image_rId9351.jpeg" Type="http://schemas.openxmlformats.org/officeDocument/2006/relationships/image" Id="rId9351"/><Relationship Target="media/document_image_rId9352.jpeg" Type="http://schemas.openxmlformats.org/officeDocument/2006/relationships/image" Id="rId9352"/><Relationship Target="media/document_image_rId9353.jpeg" Type="http://schemas.openxmlformats.org/officeDocument/2006/relationships/image" Id="rId9353"/><Relationship Target="media/document_image_rId9354.jpeg" Type="http://schemas.openxmlformats.org/officeDocument/2006/relationships/image" Id="rId9354"/><Relationship Target="media/document_image_rId9355.jpeg" Type="http://schemas.openxmlformats.org/officeDocument/2006/relationships/image" Id="rId9355"/><Relationship Target="media/document_image_rId9356.jpeg" Type="http://schemas.openxmlformats.org/officeDocument/2006/relationships/image" Id="rId9356"/><Relationship Target="media/document_image_rId9357.jpeg" Type="http://schemas.openxmlformats.org/officeDocument/2006/relationships/image" Id="rId9357"/><Relationship Target="media/document_image_rId9358.jpeg" Type="http://schemas.openxmlformats.org/officeDocument/2006/relationships/image" Id="rId9358"/><Relationship Target="media/document_image_rId9359.jpeg" Type="http://schemas.openxmlformats.org/officeDocument/2006/relationships/image" Id="rId9359"/><Relationship Target="media/document_image_rId9360.jpeg" Type="http://schemas.openxmlformats.org/officeDocument/2006/relationships/image" Id="rId9360"/><Relationship Target="media/document_image_rId9361.jpeg" Type="http://schemas.openxmlformats.org/officeDocument/2006/relationships/image" Id="rId9361"/><Relationship Target="media/document_image_rId9362.jpeg" Type="http://schemas.openxmlformats.org/officeDocument/2006/relationships/image" Id="rId9362"/><Relationship Target="media/document_image_rId9363.jpeg" Type="http://schemas.openxmlformats.org/officeDocument/2006/relationships/image" Id="rId9363"/><Relationship Target="media/document_image_rId9364.jpeg" Type="http://schemas.openxmlformats.org/officeDocument/2006/relationships/image" Id="rId9364"/><Relationship Target="media/document_image_rId9365.jpeg" Type="http://schemas.openxmlformats.org/officeDocument/2006/relationships/image" Id="rId9365"/><Relationship Target="media/document_image_rId9366.jpeg" Type="http://schemas.openxmlformats.org/officeDocument/2006/relationships/image" Id="rId9366"/><Relationship Target="media/document_image_rId9367.jpeg" Type="http://schemas.openxmlformats.org/officeDocument/2006/relationships/image" Id="rId9367"/><Relationship Target="media/document_image_rId9368.jpeg" Type="http://schemas.openxmlformats.org/officeDocument/2006/relationships/image" Id="rId9368"/><Relationship Target="media/document_image_rId9369.jpeg" Type="http://schemas.openxmlformats.org/officeDocument/2006/relationships/image" Id="rId9369"/><Relationship Target="media/document_image_rId9370.jpeg" Type="http://schemas.openxmlformats.org/officeDocument/2006/relationships/image" Id="rId9370"/><Relationship Target="media/document_image_rId9371.jpeg" Type="http://schemas.openxmlformats.org/officeDocument/2006/relationships/image" Id="rId9371"/><Relationship Target="media/document_image_rId9372.jpeg" Type="http://schemas.openxmlformats.org/officeDocument/2006/relationships/image" Id="rId9372"/><Relationship Target="media/document_image_rId9373.jpeg" Type="http://schemas.openxmlformats.org/officeDocument/2006/relationships/image" Id="rId9373"/><Relationship Target="media/document_image_rId9374.jpeg" Type="http://schemas.openxmlformats.org/officeDocument/2006/relationships/image" Id="rId9374"/><Relationship Target="media/document_image_rId9375.jpeg" Type="http://schemas.openxmlformats.org/officeDocument/2006/relationships/image" Id="rId9375"/><Relationship Target="media/document_image_rId9376.jpeg" Type="http://schemas.openxmlformats.org/officeDocument/2006/relationships/image" Id="rId9376"/><Relationship Target="media/document_image_rId9377.jpeg" Type="http://schemas.openxmlformats.org/officeDocument/2006/relationships/image" Id="rId9377"/><Relationship Target="media/document_image_rId9378.jpeg" Type="http://schemas.openxmlformats.org/officeDocument/2006/relationships/image" Id="rId9378"/><Relationship Target="media/document_image_rId9379.jpeg" Type="http://schemas.openxmlformats.org/officeDocument/2006/relationships/image" Id="rId9379"/><Relationship Target="media/document_image_rId9380.jpeg" Type="http://schemas.openxmlformats.org/officeDocument/2006/relationships/image" Id="rId9380"/><Relationship Target="media/document_image_rId9381.jpeg" Type="http://schemas.openxmlformats.org/officeDocument/2006/relationships/image" Id="rId9381"/><Relationship Target="media/document_image_rId9382.jpeg" Type="http://schemas.openxmlformats.org/officeDocument/2006/relationships/image" Id="rId9382"/><Relationship Target="media/document_image_rId9383.jpeg" Type="http://schemas.openxmlformats.org/officeDocument/2006/relationships/image" Id="rId9383"/><Relationship Target="media/document_image_rId9384.jpeg" Type="http://schemas.openxmlformats.org/officeDocument/2006/relationships/image" Id="rId9384"/><Relationship Target="media/document_image_rId9385.jpeg" Type="http://schemas.openxmlformats.org/officeDocument/2006/relationships/image" Id="rId9385"/><Relationship Target="media/document_image_rId9386.jpeg" Type="http://schemas.openxmlformats.org/officeDocument/2006/relationships/image" Id="rId9386"/><Relationship Target="media/document_image_rId9387.jpeg" Type="http://schemas.openxmlformats.org/officeDocument/2006/relationships/image" Id="rId9387"/><Relationship Target="media/document_image_rId9388.jpeg" Type="http://schemas.openxmlformats.org/officeDocument/2006/relationships/image" Id="rId9388"/><Relationship Target="media/document_image_rId9389.jpeg" Type="http://schemas.openxmlformats.org/officeDocument/2006/relationships/image" Id="rId9389"/><Relationship Target="media/document_image_rId9390.jpeg" Type="http://schemas.openxmlformats.org/officeDocument/2006/relationships/image" Id="rId9390"/><Relationship Target="media/document_image_rId9391.jpeg" Type="http://schemas.openxmlformats.org/officeDocument/2006/relationships/image" Id="rId9391"/><Relationship Target="media/document_image_rId9392.jpeg" Type="http://schemas.openxmlformats.org/officeDocument/2006/relationships/image" Id="rId9392"/><Relationship Target="media/document_image_rId9393.jpeg" Type="http://schemas.openxmlformats.org/officeDocument/2006/relationships/image" Id="rId9393"/><Relationship Target="media/document_image_rId9394.jpeg" Type="http://schemas.openxmlformats.org/officeDocument/2006/relationships/image" Id="rId9394"/><Relationship Target="media/document_image_rId9395.jpeg" Type="http://schemas.openxmlformats.org/officeDocument/2006/relationships/image" Id="rId9395"/><Relationship Target="media/document_image_rId9396.jpeg" Type="http://schemas.openxmlformats.org/officeDocument/2006/relationships/image" Id="rId9396"/><Relationship Target="media/document_image_rId9397.jpeg" Type="http://schemas.openxmlformats.org/officeDocument/2006/relationships/image" Id="rId9397"/><Relationship Target="media/document_image_rId9398.jpeg" Type="http://schemas.openxmlformats.org/officeDocument/2006/relationships/image" Id="rId9398"/><Relationship Target="media/document_image_rId9399.jpeg" Type="http://schemas.openxmlformats.org/officeDocument/2006/relationships/image" Id="rId9399"/><Relationship Target="media/document_image_rId9400.jpeg" Type="http://schemas.openxmlformats.org/officeDocument/2006/relationships/image" Id="rId9400"/><Relationship Target="media/document_image_rId9401.jpeg" Type="http://schemas.openxmlformats.org/officeDocument/2006/relationships/image" Id="rId9401"/><Relationship Target="media/document_image_rId9402.jpeg" Type="http://schemas.openxmlformats.org/officeDocument/2006/relationships/image" Id="rId9402"/><Relationship Target="media/document_image_rId9403.jpeg" Type="http://schemas.openxmlformats.org/officeDocument/2006/relationships/image" Id="rId9403"/><Relationship Target="media/document_image_rId9404.jpeg" Type="http://schemas.openxmlformats.org/officeDocument/2006/relationships/image" Id="rId9404"/><Relationship Target="media/document_image_rId9405.jpeg" Type="http://schemas.openxmlformats.org/officeDocument/2006/relationships/image" Id="rId9405"/><Relationship Target="media/document_image_rId9406.jpeg" Type="http://schemas.openxmlformats.org/officeDocument/2006/relationships/image" Id="rId9406"/><Relationship Target="media/document_image_rId9407.jpeg" Type="http://schemas.openxmlformats.org/officeDocument/2006/relationships/image" Id="rId9407"/><Relationship Target="media/document_image_rId9408.jpeg" Type="http://schemas.openxmlformats.org/officeDocument/2006/relationships/image" Id="rId9408"/><Relationship Target="media/document_image_rId9409.jpeg" Type="http://schemas.openxmlformats.org/officeDocument/2006/relationships/image" Id="rId9409"/><Relationship Target="media/document_image_rId9410.jpeg" Type="http://schemas.openxmlformats.org/officeDocument/2006/relationships/image" Id="rId9410"/><Relationship Target="media/document_image_rId9411.jpeg" Type="http://schemas.openxmlformats.org/officeDocument/2006/relationships/image" Id="rId9411"/><Relationship Target="media/document_image_rId9412.jpeg" Type="http://schemas.openxmlformats.org/officeDocument/2006/relationships/image" Id="rId9412"/><Relationship Target="media/document_image_rId9413.jpeg" Type="http://schemas.openxmlformats.org/officeDocument/2006/relationships/image" Id="rId9413"/><Relationship Target="media/document_image_rId9414.jpeg" Type="http://schemas.openxmlformats.org/officeDocument/2006/relationships/image" Id="rId9414"/><Relationship Target="media/document_image_rId9415.jpeg" Type="http://schemas.openxmlformats.org/officeDocument/2006/relationships/image" Id="rId9415"/><Relationship Target="media/document_image_rId9416.jpeg" Type="http://schemas.openxmlformats.org/officeDocument/2006/relationships/image" Id="rId9416"/><Relationship Target="media/document_image_rId9417.jpeg" Type="http://schemas.openxmlformats.org/officeDocument/2006/relationships/image" Id="rId9417"/><Relationship Target="media/document_image_rId9418.jpeg" Type="http://schemas.openxmlformats.org/officeDocument/2006/relationships/image" Id="rId9418"/><Relationship Target="media/document_image_rId9419.jpeg" Type="http://schemas.openxmlformats.org/officeDocument/2006/relationships/image" Id="rId9419"/><Relationship Target="media/document_image_rId9420.jpeg" Type="http://schemas.openxmlformats.org/officeDocument/2006/relationships/image" Id="rId9420"/><Relationship Target="media/document_image_rId9421.jpeg" Type="http://schemas.openxmlformats.org/officeDocument/2006/relationships/image" Id="rId9421"/><Relationship Target="media/document_image_rId9422.jpeg" Type="http://schemas.openxmlformats.org/officeDocument/2006/relationships/image" Id="rId9422"/><Relationship Target="media/document_image_rId9423.jpeg" Type="http://schemas.openxmlformats.org/officeDocument/2006/relationships/image" Id="rId9423"/><Relationship Target="media/document_image_rId9424.jpeg" Type="http://schemas.openxmlformats.org/officeDocument/2006/relationships/image" Id="rId9424"/><Relationship Target="media/document_image_rId9425.jpeg" Type="http://schemas.openxmlformats.org/officeDocument/2006/relationships/image" Id="rId9425"/><Relationship Target="media/document_image_rId9426.jpeg" Type="http://schemas.openxmlformats.org/officeDocument/2006/relationships/image" Id="rId9426"/><Relationship Target="media/document_image_rId9427.jpeg" Type="http://schemas.openxmlformats.org/officeDocument/2006/relationships/image" Id="rId9427"/><Relationship Target="media/document_image_rId9428.jpeg" Type="http://schemas.openxmlformats.org/officeDocument/2006/relationships/image" Id="rId9428"/><Relationship Target="media/document_image_rId9429.jpeg" Type="http://schemas.openxmlformats.org/officeDocument/2006/relationships/image" Id="rId9429"/><Relationship Target="media/document_image_rId9430.jpeg" Type="http://schemas.openxmlformats.org/officeDocument/2006/relationships/image" Id="rId9430"/><Relationship Target="media/document_image_rId9431.jpeg" Type="http://schemas.openxmlformats.org/officeDocument/2006/relationships/image" Id="rId9431"/><Relationship Target="media/document_image_rId9432.jpeg" Type="http://schemas.openxmlformats.org/officeDocument/2006/relationships/image" Id="rId9432"/><Relationship Target="media/document_image_rId9433.jpeg" Type="http://schemas.openxmlformats.org/officeDocument/2006/relationships/image" Id="rId9433"/><Relationship Target="media/document_image_rId9434.jpeg" Type="http://schemas.openxmlformats.org/officeDocument/2006/relationships/image" Id="rId9434"/><Relationship Target="media/document_image_rId9435.jpeg" Type="http://schemas.openxmlformats.org/officeDocument/2006/relationships/image" Id="rId9435"/><Relationship Target="media/document_image_rId9436.jpeg" Type="http://schemas.openxmlformats.org/officeDocument/2006/relationships/image" Id="rId9436"/><Relationship Target="media/document_image_rId9437.jpeg" Type="http://schemas.openxmlformats.org/officeDocument/2006/relationships/image" Id="rId9437"/><Relationship Target="media/document_image_rId9438.jpeg" Type="http://schemas.openxmlformats.org/officeDocument/2006/relationships/image" Id="rId9438"/><Relationship Target="media/document_image_rId9439.jpeg" Type="http://schemas.openxmlformats.org/officeDocument/2006/relationships/image" Id="rId9439"/><Relationship Target="media/document_image_rId9440.jpeg" Type="http://schemas.openxmlformats.org/officeDocument/2006/relationships/image" Id="rId9440"/><Relationship Target="media/document_image_rId9441.jpeg" Type="http://schemas.openxmlformats.org/officeDocument/2006/relationships/image" Id="rId9441"/><Relationship Target="media/document_image_rId9442.jpeg" Type="http://schemas.openxmlformats.org/officeDocument/2006/relationships/image" Id="rId9442"/><Relationship Target="media/document_image_rId9443.jpeg" Type="http://schemas.openxmlformats.org/officeDocument/2006/relationships/image" Id="rId9443"/><Relationship Target="media/document_image_rId9444.jpeg" Type="http://schemas.openxmlformats.org/officeDocument/2006/relationships/image" Id="rId9444"/><Relationship Target="media/document_image_rId9445.jpeg" Type="http://schemas.openxmlformats.org/officeDocument/2006/relationships/image" Id="rId9445"/><Relationship Target="media/document_image_rId9446.jpeg" Type="http://schemas.openxmlformats.org/officeDocument/2006/relationships/image" Id="rId9446"/><Relationship Target="media/document_image_rId9447.jpeg" Type="http://schemas.openxmlformats.org/officeDocument/2006/relationships/image" Id="rId9447"/><Relationship Target="media/document_image_rId9448.jpeg" Type="http://schemas.openxmlformats.org/officeDocument/2006/relationships/image" Id="rId9448"/><Relationship Target="media/document_image_rId9449.jpeg" Type="http://schemas.openxmlformats.org/officeDocument/2006/relationships/image" Id="rId9449"/><Relationship Target="media/document_image_rId9450.jpeg" Type="http://schemas.openxmlformats.org/officeDocument/2006/relationships/image" Id="rId9450"/><Relationship Target="media/document_image_rId9451.jpeg" Type="http://schemas.openxmlformats.org/officeDocument/2006/relationships/image" Id="rId9451"/><Relationship Target="media/document_image_rId9452.jpeg" Type="http://schemas.openxmlformats.org/officeDocument/2006/relationships/image" Id="rId9452"/><Relationship Target="media/document_image_rId9453.jpeg" Type="http://schemas.openxmlformats.org/officeDocument/2006/relationships/image" Id="rId9453"/><Relationship Target="media/document_image_rId9454.jpeg" Type="http://schemas.openxmlformats.org/officeDocument/2006/relationships/image" Id="rId9454"/><Relationship Target="media/document_image_rId9455.jpeg" Type="http://schemas.openxmlformats.org/officeDocument/2006/relationships/image" Id="rId9455"/><Relationship Target="media/document_image_rId9456.jpeg" Type="http://schemas.openxmlformats.org/officeDocument/2006/relationships/image" Id="rId9456"/><Relationship Target="media/document_image_rId9457.jpeg" Type="http://schemas.openxmlformats.org/officeDocument/2006/relationships/image" Id="rId9457"/><Relationship Target="media/document_image_rId9458.jpeg" Type="http://schemas.openxmlformats.org/officeDocument/2006/relationships/image" Id="rId9458"/><Relationship Target="media/document_image_rId9459.jpeg" Type="http://schemas.openxmlformats.org/officeDocument/2006/relationships/image" Id="rId9459"/><Relationship Target="media/document_image_rId9460.jpeg" Type="http://schemas.openxmlformats.org/officeDocument/2006/relationships/image" Id="rId9460"/><Relationship Target="media/document_image_rId9461.jpeg" Type="http://schemas.openxmlformats.org/officeDocument/2006/relationships/image" Id="rId9461"/><Relationship Target="media/document_image_rId9462.jpeg" Type="http://schemas.openxmlformats.org/officeDocument/2006/relationships/image" Id="rId9462"/><Relationship Target="media/document_image_rId9463.jpeg" Type="http://schemas.openxmlformats.org/officeDocument/2006/relationships/image" Id="rId9463"/><Relationship Target="media/document_image_rId9464.jpeg" Type="http://schemas.openxmlformats.org/officeDocument/2006/relationships/image" Id="rId9464"/><Relationship Target="media/document_image_rId9465.jpeg" Type="http://schemas.openxmlformats.org/officeDocument/2006/relationships/image" Id="rId9465"/><Relationship Target="media/document_image_rId9466.jpeg" Type="http://schemas.openxmlformats.org/officeDocument/2006/relationships/image" Id="rId9466"/><Relationship Target="media/document_image_rId9467.jpeg" Type="http://schemas.openxmlformats.org/officeDocument/2006/relationships/image" Id="rId9467"/><Relationship Target="media/document_image_rId9468.jpeg" Type="http://schemas.openxmlformats.org/officeDocument/2006/relationships/image" Id="rId9468"/><Relationship Target="media/document_image_rId9469.jpeg" Type="http://schemas.openxmlformats.org/officeDocument/2006/relationships/image" Id="rId9469"/><Relationship Target="media/document_image_rId9470.jpeg" Type="http://schemas.openxmlformats.org/officeDocument/2006/relationships/image" Id="rId9470"/><Relationship Target="media/document_image_rId9471.jpeg" Type="http://schemas.openxmlformats.org/officeDocument/2006/relationships/image" Id="rId9471"/><Relationship Target="media/document_image_rId9472.jpeg" Type="http://schemas.openxmlformats.org/officeDocument/2006/relationships/image" Id="rId9472"/><Relationship Target="media/document_image_rId9473.jpeg" Type="http://schemas.openxmlformats.org/officeDocument/2006/relationships/image" Id="rId9473"/><Relationship Target="media/document_image_rId9474.jpeg" Type="http://schemas.openxmlformats.org/officeDocument/2006/relationships/image" Id="rId9474"/><Relationship Target="media/document_image_rId9475.jpeg" Type="http://schemas.openxmlformats.org/officeDocument/2006/relationships/image" Id="rId9475"/><Relationship Target="media/document_image_rId9476.jpeg" Type="http://schemas.openxmlformats.org/officeDocument/2006/relationships/image" Id="rId9476"/><Relationship Target="media/document_image_rId9477.jpeg" Type="http://schemas.openxmlformats.org/officeDocument/2006/relationships/image" Id="rId9477"/><Relationship Target="media/document_image_rId9478.jpeg" Type="http://schemas.openxmlformats.org/officeDocument/2006/relationships/image" Id="rId9478"/><Relationship Target="media/document_image_rId9479.jpeg" Type="http://schemas.openxmlformats.org/officeDocument/2006/relationships/image" Id="rId9479"/><Relationship Target="media/document_image_rId9480.jpeg" Type="http://schemas.openxmlformats.org/officeDocument/2006/relationships/image" Id="rId9480"/><Relationship Target="media/document_image_rId9481.jpeg" Type="http://schemas.openxmlformats.org/officeDocument/2006/relationships/image" Id="rId9481"/><Relationship Target="media/document_image_rId9482.jpeg" Type="http://schemas.openxmlformats.org/officeDocument/2006/relationships/image" Id="rId9482"/><Relationship Target="media/document_image_rId9483.jpeg" Type="http://schemas.openxmlformats.org/officeDocument/2006/relationships/image" Id="rId9483"/><Relationship Target="media/document_image_rId9484.jpeg" Type="http://schemas.openxmlformats.org/officeDocument/2006/relationships/image" Id="rId9484"/><Relationship Target="media/document_image_rId9485.jpeg" Type="http://schemas.openxmlformats.org/officeDocument/2006/relationships/image" Id="rId9485"/><Relationship Target="media/document_image_rId9486.jpeg" Type="http://schemas.openxmlformats.org/officeDocument/2006/relationships/image" Id="rId9486"/><Relationship Target="media/document_image_rId9487.jpeg" Type="http://schemas.openxmlformats.org/officeDocument/2006/relationships/image" Id="rId9487"/><Relationship Target="media/document_image_rId9488.jpeg" Type="http://schemas.openxmlformats.org/officeDocument/2006/relationships/image" Id="rId9488"/><Relationship Target="media/document_image_rId9489.jpeg" Type="http://schemas.openxmlformats.org/officeDocument/2006/relationships/image" Id="rId9489"/><Relationship Target="media/document_image_rId9490.jpeg" Type="http://schemas.openxmlformats.org/officeDocument/2006/relationships/image" Id="rId9490"/><Relationship Target="media/document_image_rId9491.jpeg" Type="http://schemas.openxmlformats.org/officeDocument/2006/relationships/image" Id="rId9491"/><Relationship Target="media/document_image_rId9492.jpeg" Type="http://schemas.openxmlformats.org/officeDocument/2006/relationships/image" Id="rId9492"/><Relationship Target="media/document_image_rId9493.jpeg" Type="http://schemas.openxmlformats.org/officeDocument/2006/relationships/image" Id="rId9493"/><Relationship Target="media/document_image_rId9494.jpeg" Type="http://schemas.openxmlformats.org/officeDocument/2006/relationships/image" Id="rId9494"/><Relationship Target="media/document_image_rId9495.jpeg" Type="http://schemas.openxmlformats.org/officeDocument/2006/relationships/image" Id="rId9495"/><Relationship Target="media/document_image_rId9496.jpeg" Type="http://schemas.openxmlformats.org/officeDocument/2006/relationships/image" Id="rId9496"/><Relationship Target="media/document_image_rId9497.jpeg" Type="http://schemas.openxmlformats.org/officeDocument/2006/relationships/image" Id="rId9497"/><Relationship Target="media/document_image_rId9498.jpeg" Type="http://schemas.openxmlformats.org/officeDocument/2006/relationships/image" Id="rId9498"/><Relationship Target="media/document_image_rId9499.jpeg" Type="http://schemas.openxmlformats.org/officeDocument/2006/relationships/image" Id="rId9499"/><Relationship Target="media/document_image_rId9500.jpeg" Type="http://schemas.openxmlformats.org/officeDocument/2006/relationships/image" Id="rId9500"/><Relationship Target="media/document_image_rId9501.jpeg" Type="http://schemas.openxmlformats.org/officeDocument/2006/relationships/image" Id="rId9501"/><Relationship Target="media/document_image_rId9502.jpeg" Type="http://schemas.openxmlformats.org/officeDocument/2006/relationships/image" Id="rId9502"/><Relationship Target="media/document_image_rId9503.jpeg" Type="http://schemas.openxmlformats.org/officeDocument/2006/relationships/image" Id="rId9503"/><Relationship Target="media/document_image_rId9504.jpeg" Type="http://schemas.openxmlformats.org/officeDocument/2006/relationships/image" Id="rId9504"/><Relationship Target="media/document_image_rId9505.jpeg" Type="http://schemas.openxmlformats.org/officeDocument/2006/relationships/image" Id="rId9505"/><Relationship Target="media/document_image_rId9506.jpeg" Type="http://schemas.openxmlformats.org/officeDocument/2006/relationships/image" Id="rId9506"/><Relationship Target="media/document_image_rId9507.jpeg" Type="http://schemas.openxmlformats.org/officeDocument/2006/relationships/image" Id="rId9507"/><Relationship Target="media/document_image_rId9508.jpeg" Type="http://schemas.openxmlformats.org/officeDocument/2006/relationships/image" Id="rId9508"/><Relationship Target="media/document_image_rId9509.jpeg" Type="http://schemas.openxmlformats.org/officeDocument/2006/relationships/image" Id="rId9509"/><Relationship Target="media/document_image_rId9510.jpeg" Type="http://schemas.openxmlformats.org/officeDocument/2006/relationships/image" Id="rId9510"/><Relationship Target="media/document_image_rId9511.jpeg" Type="http://schemas.openxmlformats.org/officeDocument/2006/relationships/image" Id="rId9511"/><Relationship Target="media/document_image_rId9512.jpeg" Type="http://schemas.openxmlformats.org/officeDocument/2006/relationships/image" Id="rId9512"/><Relationship Target="media/document_image_rId9513.jpeg" Type="http://schemas.openxmlformats.org/officeDocument/2006/relationships/image" Id="rId9513"/><Relationship Target="media/document_image_rId9514.jpeg" Type="http://schemas.openxmlformats.org/officeDocument/2006/relationships/image" Id="rId9514"/><Relationship Target="media/document_image_rId9515.jpeg" Type="http://schemas.openxmlformats.org/officeDocument/2006/relationships/image" Id="rId9515"/><Relationship Target="media/document_image_rId9516.jpeg" Type="http://schemas.openxmlformats.org/officeDocument/2006/relationships/image" Id="rId9516"/><Relationship Target="media/document_image_rId9517.jpeg" Type="http://schemas.openxmlformats.org/officeDocument/2006/relationships/image" Id="rId9517"/><Relationship Target="media/document_image_rId9518.jpeg" Type="http://schemas.openxmlformats.org/officeDocument/2006/relationships/image" Id="rId9518"/><Relationship Target="media/document_image_rId9519.jpeg" Type="http://schemas.openxmlformats.org/officeDocument/2006/relationships/image" Id="rId9519"/><Relationship Target="media/document_image_rId9520.jpeg" Type="http://schemas.openxmlformats.org/officeDocument/2006/relationships/image" Id="rId9520"/><Relationship Target="media/document_image_rId9521.jpeg" Type="http://schemas.openxmlformats.org/officeDocument/2006/relationships/image" Id="rId9521"/><Relationship Target="media/document_image_rId9522.jpeg" Type="http://schemas.openxmlformats.org/officeDocument/2006/relationships/image" Id="rId9522"/><Relationship Target="media/document_image_rId9523.jpeg" Type="http://schemas.openxmlformats.org/officeDocument/2006/relationships/image" Id="rId9523"/><Relationship Target="media/document_image_rId9524.jpeg" Type="http://schemas.openxmlformats.org/officeDocument/2006/relationships/image" Id="rId9524"/><Relationship Target="media/document_image_rId9525.jpeg" Type="http://schemas.openxmlformats.org/officeDocument/2006/relationships/image" Id="rId9525"/><Relationship Target="media/document_image_rId9526.jpeg" Type="http://schemas.openxmlformats.org/officeDocument/2006/relationships/image" Id="rId9526"/><Relationship Target="media/document_image_rId9527.jpeg" Type="http://schemas.openxmlformats.org/officeDocument/2006/relationships/image" Id="rId9527"/><Relationship Target="media/document_image_rId9528.jpeg" Type="http://schemas.openxmlformats.org/officeDocument/2006/relationships/image" Id="rId9528"/><Relationship Target="media/document_image_rId9529.jpeg" Type="http://schemas.openxmlformats.org/officeDocument/2006/relationships/image" Id="rId9529"/><Relationship Target="media/document_image_rId9530.jpeg" Type="http://schemas.openxmlformats.org/officeDocument/2006/relationships/image" Id="rId9530"/><Relationship Target="media/document_image_rId9531.jpeg" Type="http://schemas.openxmlformats.org/officeDocument/2006/relationships/image" Id="rId9531"/><Relationship Target="media/document_image_rId9532.jpeg" Type="http://schemas.openxmlformats.org/officeDocument/2006/relationships/image" Id="rId9532"/><Relationship Target="media/document_image_rId9533.jpeg" Type="http://schemas.openxmlformats.org/officeDocument/2006/relationships/image" Id="rId9533"/><Relationship Target="media/document_image_rId9534.jpeg" Type="http://schemas.openxmlformats.org/officeDocument/2006/relationships/image" Id="rId9534"/><Relationship Target="media/document_image_rId9535.jpeg" Type="http://schemas.openxmlformats.org/officeDocument/2006/relationships/image" Id="rId9535"/><Relationship Target="media/document_image_rId9536.jpeg" Type="http://schemas.openxmlformats.org/officeDocument/2006/relationships/image" Id="rId9536"/><Relationship Target="media/document_image_rId9537.jpeg" Type="http://schemas.openxmlformats.org/officeDocument/2006/relationships/image" Id="rId9537"/><Relationship Target="media/document_image_rId9538.jpeg" Type="http://schemas.openxmlformats.org/officeDocument/2006/relationships/image" Id="rId9538"/><Relationship Target="media/document_image_rId9539.jpeg" Type="http://schemas.openxmlformats.org/officeDocument/2006/relationships/image" Id="rId9539"/><Relationship Target="media/document_image_rId9540.jpeg" Type="http://schemas.openxmlformats.org/officeDocument/2006/relationships/image" Id="rId9540"/><Relationship Target="media/document_image_rId9541.jpeg" Type="http://schemas.openxmlformats.org/officeDocument/2006/relationships/image" Id="rId9541"/><Relationship Target="media/document_image_rId9542.jpeg" Type="http://schemas.openxmlformats.org/officeDocument/2006/relationships/image" Id="rId9542"/><Relationship Target="media/document_image_rId9543.jpeg" Type="http://schemas.openxmlformats.org/officeDocument/2006/relationships/image" Id="rId9543"/><Relationship Target="media/document_image_rId9544.jpeg" Type="http://schemas.openxmlformats.org/officeDocument/2006/relationships/image" Id="rId9544"/><Relationship Target="media/document_image_rId9545.jpeg" Type="http://schemas.openxmlformats.org/officeDocument/2006/relationships/image" Id="rId9545"/><Relationship Target="media/document_image_rId9546.jpeg" Type="http://schemas.openxmlformats.org/officeDocument/2006/relationships/image" Id="rId9546"/><Relationship Target="media/document_image_rId9547.jpeg" Type="http://schemas.openxmlformats.org/officeDocument/2006/relationships/image" Id="rId9547"/><Relationship Target="media/document_image_rId9548.jpeg" Type="http://schemas.openxmlformats.org/officeDocument/2006/relationships/image" Id="rId9548"/><Relationship Target="media/document_image_rId9549.jpeg" Type="http://schemas.openxmlformats.org/officeDocument/2006/relationships/image" Id="rId9549"/><Relationship Target="media/document_image_rId9550.jpeg" Type="http://schemas.openxmlformats.org/officeDocument/2006/relationships/image" Id="rId9550"/><Relationship Target="media/document_image_rId9551.jpeg" Type="http://schemas.openxmlformats.org/officeDocument/2006/relationships/image" Id="rId9551"/><Relationship Target="media/document_image_rId9552.jpeg" Type="http://schemas.openxmlformats.org/officeDocument/2006/relationships/image" Id="rId9552"/><Relationship Target="media/document_image_rId9553.jpeg" Type="http://schemas.openxmlformats.org/officeDocument/2006/relationships/image" Id="rId9553"/><Relationship Target="media/document_image_rId9554.jpeg" Type="http://schemas.openxmlformats.org/officeDocument/2006/relationships/image" Id="rId9554"/><Relationship Target="media/document_image_rId9555.jpeg" Type="http://schemas.openxmlformats.org/officeDocument/2006/relationships/image" Id="rId9555"/><Relationship Target="media/document_image_rId9556.jpeg" Type="http://schemas.openxmlformats.org/officeDocument/2006/relationships/image" Id="rId9556"/><Relationship Target="media/document_image_rId9557.jpeg" Type="http://schemas.openxmlformats.org/officeDocument/2006/relationships/image" Id="rId9557"/><Relationship Target="media/document_image_rId9558.jpeg" Type="http://schemas.openxmlformats.org/officeDocument/2006/relationships/image" Id="rId9558"/><Relationship Target="media/document_image_rId9559.jpeg" Type="http://schemas.openxmlformats.org/officeDocument/2006/relationships/image" Id="rId9559"/><Relationship Target="media/document_image_rId9560.jpeg" Type="http://schemas.openxmlformats.org/officeDocument/2006/relationships/image" Id="rId9560"/><Relationship Target="media/document_image_rId9561.jpeg" Type="http://schemas.openxmlformats.org/officeDocument/2006/relationships/image" Id="rId9561"/><Relationship Target="media/document_image_rId9562.jpeg" Type="http://schemas.openxmlformats.org/officeDocument/2006/relationships/image" Id="rId9562"/><Relationship Target="media/document_image_rId9563.jpeg" Type="http://schemas.openxmlformats.org/officeDocument/2006/relationships/image" Id="rId9563"/><Relationship Target="media/document_image_rId9564.jpeg" Type="http://schemas.openxmlformats.org/officeDocument/2006/relationships/image" Id="rId9564"/><Relationship Target="media/document_image_rId9565.jpeg" Type="http://schemas.openxmlformats.org/officeDocument/2006/relationships/image" Id="rId9565"/><Relationship Target="media/document_image_rId9566.jpeg" Type="http://schemas.openxmlformats.org/officeDocument/2006/relationships/image" Id="rId9566"/><Relationship Target="media/document_image_rId9567.jpeg" Type="http://schemas.openxmlformats.org/officeDocument/2006/relationships/image" Id="rId9567"/><Relationship Target="media/document_image_rId9568.jpeg" Type="http://schemas.openxmlformats.org/officeDocument/2006/relationships/image" Id="rId9568"/><Relationship Target="media/document_image_rId9569.jpeg" Type="http://schemas.openxmlformats.org/officeDocument/2006/relationships/image" Id="rId9569"/><Relationship Target="media/document_image_rId9570.jpeg" Type="http://schemas.openxmlformats.org/officeDocument/2006/relationships/image" Id="rId9570"/><Relationship Target="media/document_image_rId9571.jpeg" Type="http://schemas.openxmlformats.org/officeDocument/2006/relationships/image" Id="rId9571"/><Relationship Target="media/document_image_rId9572.jpeg" Type="http://schemas.openxmlformats.org/officeDocument/2006/relationships/image" Id="rId9572"/><Relationship Target="media/document_image_rId9573.jpeg" Type="http://schemas.openxmlformats.org/officeDocument/2006/relationships/image" Id="rId9573"/><Relationship Target="media/document_image_rId9574.jpeg" Type="http://schemas.openxmlformats.org/officeDocument/2006/relationships/image" Id="rId9574"/><Relationship Target="media/document_image_rId9575.jpeg" Type="http://schemas.openxmlformats.org/officeDocument/2006/relationships/image" Id="rId9575"/><Relationship Target="media/document_image_rId9576.jpeg" Type="http://schemas.openxmlformats.org/officeDocument/2006/relationships/image" Id="rId9576"/><Relationship Target="media/document_image_rId9577.jpeg" Type="http://schemas.openxmlformats.org/officeDocument/2006/relationships/image" Id="rId9577"/><Relationship Target="media/document_image_rId9578.jpeg" Type="http://schemas.openxmlformats.org/officeDocument/2006/relationships/image" Id="rId9578"/><Relationship Target="media/document_image_rId9579.jpeg" Type="http://schemas.openxmlformats.org/officeDocument/2006/relationships/image" Id="rId9579"/><Relationship Target="media/document_image_rId9580.jpeg" Type="http://schemas.openxmlformats.org/officeDocument/2006/relationships/image" Id="rId9580"/><Relationship Target="media/document_image_rId9581.jpeg" Type="http://schemas.openxmlformats.org/officeDocument/2006/relationships/image" Id="rId9581"/><Relationship Target="media/document_image_rId9582.jpeg" Type="http://schemas.openxmlformats.org/officeDocument/2006/relationships/image" Id="rId9582"/><Relationship Target="media/document_image_rId9583.jpeg" Type="http://schemas.openxmlformats.org/officeDocument/2006/relationships/image" Id="rId9583"/><Relationship Target="media/document_image_rId9584.jpeg" Type="http://schemas.openxmlformats.org/officeDocument/2006/relationships/image" Id="rId9584"/><Relationship Target="media/document_image_rId9585.jpeg" Type="http://schemas.openxmlformats.org/officeDocument/2006/relationships/image" Id="rId9585"/><Relationship Target="media/document_image_rId9586.jpeg" Type="http://schemas.openxmlformats.org/officeDocument/2006/relationships/image" Id="rId9586"/><Relationship Target="media/document_image_rId9587.jpeg" Type="http://schemas.openxmlformats.org/officeDocument/2006/relationships/image" Id="rId9587"/><Relationship Target="media/document_image_rId9588.jpeg" Type="http://schemas.openxmlformats.org/officeDocument/2006/relationships/image" Id="rId9588"/><Relationship Target="media/document_image_rId9589.jpeg" Type="http://schemas.openxmlformats.org/officeDocument/2006/relationships/image" Id="rId9589"/><Relationship Target="media/document_image_rId9590.jpeg" Type="http://schemas.openxmlformats.org/officeDocument/2006/relationships/image" Id="rId9590"/><Relationship Target="media/document_image_rId9591.jpeg" Type="http://schemas.openxmlformats.org/officeDocument/2006/relationships/image" Id="rId9591"/><Relationship Target="media/document_image_rId9592.jpeg" Type="http://schemas.openxmlformats.org/officeDocument/2006/relationships/image" Id="rId9592"/><Relationship Target="media/document_image_rId9593.jpeg" Type="http://schemas.openxmlformats.org/officeDocument/2006/relationships/image" Id="rId9593"/><Relationship Target="media/document_image_rId9594.jpeg" Type="http://schemas.openxmlformats.org/officeDocument/2006/relationships/image" Id="rId9594"/><Relationship Target="media/document_image_rId9595.jpeg" Type="http://schemas.openxmlformats.org/officeDocument/2006/relationships/image" Id="rId9595"/><Relationship Target="media/document_image_rId9596.jpeg" Type="http://schemas.openxmlformats.org/officeDocument/2006/relationships/image" Id="rId9596"/><Relationship Target="media/document_image_rId9597.jpeg" Type="http://schemas.openxmlformats.org/officeDocument/2006/relationships/image" Id="rId9597"/><Relationship Target="media/document_image_rId9598.jpeg" Type="http://schemas.openxmlformats.org/officeDocument/2006/relationships/image" Id="rId9598"/><Relationship Target="media/document_image_rId9599.jpeg" Type="http://schemas.openxmlformats.org/officeDocument/2006/relationships/image" Id="rId9599"/><Relationship Target="media/document_image_rId9600.jpeg" Type="http://schemas.openxmlformats.org/officeDocument/2006/relationships/image" Id="rId9600"/><Relationship Target="media/document_image_rId9601.jpeg" Type="http://schemas.openxmlformats.org/officeDocument/2006/relationships/image" Id="rId9601"/><Relationship Target="media/document_image_rId9602.jpeg" Type="http://schemas.openxmlformats.org/officeDocument/2006/relationships/image" Id="rId9602"/><Relationship Target="media/document_image_rId9603.jpeg" Type="http://schemas.openxmlformats.org/officeDocument/2006/relationships/image" Id="rId9603"/><Relationship Target="media/document_image_rId9604.jpeg" Type="http://schemas.openxmlformats.org/officeDocument/2006/relationships/image" Id="rId9604"/><Relationship Target="media/document_image_rId9605.jpeg" Type="http://schemas.openxmlformats.org/officeDocument/2006/relationships/image" Id="rId9605"/><Relationship Target="media/document_image_rId9606.jpeg" Type="http://schemas.openxmlformats.org/officeDocument/2006/relationships/image" Id="rId9606"/><Relationship Target="media/document_image_rId9607.jpeg" Type="http://schemas.openxmlformats.org/officeDocument/2006/relationships/image" Id="rId9607"/><Relationship Target="media/document_image_rId9608.jpeg" Type="http://schemas.openxmlformats.org/officeDocument/2006/relationships/image" Id="rId9608"/><Relationship Target="media/document_image_rId9609.jpeg" Type="http://schemas.openxmlformats.org/officeDocument/2006/relationships/image" Id="rId9609"/><Relationship Target="media/document_image_rId9610.jpeg" Type="http://schemas.openxmlformats.org/officeDocument/2006/relationships/image" Id="rId9610"/><Relationship Target="media/document_image_rId9611.jpeg" Type="http://schemas.openxmlformats.org/officeDocument/2006/relationships/image" Id="rId9611"/><Relationship Target="media/document_image_rId9612.jpeg" Type="http://schemas.openxmlformats.org/officeDocument/2006/relationships/image" Id="rId9612"/><Relationship Target="media/document_image_rId9613.jpeg" Type="http://schemas.openxmlformats.org/officeDocument/2006/relationships/image" Id="rId9613"/><Relationship Target="media/document_image_rId9614.jpeg" Type="http://schemas.openxmlformats.org/officeDocument/2006/relationships/image" Id="rId9614"/><Relationship Target="media/document_image_rId9615.jpeg" Type="http://schemas.openxmlformats.org/officeDocument/2006/relationships/image" Id="rId9615"/><Relationship Target="media/document_image_rId9616.jpeg" Type="http://schemas.openxmlformats.org/officeDocument/2006/relationships/image" Id="rId9616"/><Relationship Target="media/document_image_rId9617.jpeg" Type="http://schemas.openxmlformats.org/officeDocument/2006/relationships/image" Id="rId9617"/><Relationship Target="media/document_image_rId9618.jpeg" Type="http://schemas.openxmlformats.org/officeDocument/2006/relationships/image" Id="rId9618"/><Relationship Target="media/document_image_rId9619.jpeg" Type="http://schemas.openxmlformats.org/officeDocument/2006/relationships/image" Id="rId9619"/><Relationship Target="media/document_image_rId9620.jpeg" Type="http://schemas.openxmlformats.org/officeDocument/2006/relationships/image" Id="rId9620"/><Relationship Target="media/document_image_rId9621.jpeg" Type="http://schemas.openxmlformats.org/officeDocument/2006/relationships/image" Id="rId9621"/><Relationship Target="media/document_image_rId9622.jpeg" Type="http://schemas.openxmlformats.org/officeDocument/2006/relationships/image" Id="rId9622"/><Relationship Target="media/document_image_rId9623.jpeg" Type="http://schemas.openxmlformats.org/officeDocument/2006/relationships/image" Id="rId9623"/><Relationship Target="media/document_image_rId9624.jpeg" Type="http://schemas.openxmlformats.org/officeDocument/2006/relationships/image" Id="rId9624"/><Relationship Target="media/document_image_rId9625.jpeg" Type="http://schemas.openxmlformats.org/officeDocument/2006/relationships/image" Id="rId9625"/><Relationship Target="media/document_image_rId9626.jpeg" Type="http://schemas.openxmlformats.org/officeDocument/2006/relationships/image" Id="rId9626"/><Relationship Target="media/document_image_rId9627.jpeg" Type="http://schemas.openxmlformats.org/officeDocument/2006/relationships/image" Id="rId9627"/><Relationship Target="media/document_image_rId9628.jpeg" Type="http://schemas.openxmlformats.org/officeDocument/2006/relationships/image" Id="rId9628"/><Relationship Target="media/document_image_rId9629.jpeg" Type="http://schemas.openxmlformats.org/officeDocument/2006/relationships/image" Id="rId9629"/><Relationship Target="media/document_image_rId9630.jpeg" Type="http://schemas.openxmlformats.org/officeDocument/2006/relationships/image" Id="rId9630"/><Relationship Target="media/document_image_rId9631.jpeg" Type="http://schemas.openxmlformats.org/officeDocument/2006/relationships/image" Id="rId9631"/><Relationship Target="media/document_image_rId9632.jpeg" Type="http://schemas.openxmlformats.org/officeDocument/2006/relationships/image" Id="rId9632"/><Relationship Target="media/document_image_rId9633.jpeg" Type="http://schemas.openxmlformats.org/officeDocument/2006/relationships/image" Id="rId9633"/><Relationship Target="media/document_image_rId9634.jpeg" Type="http://schemas.openxmlformats.org/officeDocument/2006/relationships/image" Id="rId9634"/><Relationship Target="media/document_image_rId9635.jpeg" Type="http://schemas.openxmlformats.org/officeDocument/2006/relationships/image" Id="rId9635"/><Relationship Target="media/document_image_rId9636.jpeg" Type="http://schemas.openxmlformats.org/officeDocument/2006/relationships/image" Id="rId9636"/><Relationship Target="media/document_image_rId9637.jpeg" Type="http://schemas.openxmlformats.org/officeDocument/2006/relationships/image" Id="rId9637"/><Relationship Target="media/document_image_rId9638.jpeg" Type="http://schemas.openxmlformats.org/officeDocument/2006/relationships/image" Id="rId9638"/><Relationship Target="media/document_image_rId9639.jpeg" Type="http://schemas.openxmlformats.org/officeDocument/2006/relationships/image" Id="rId9639"/><Relationship Target="media/document_image_rId9640.jpeg" Type="http://schemas.openxmlformats.org/officeDocument/2006/relationships/image" Id="rId9640"/><Relationship Target="media/document_image_rId9641.jpeg" Type="http://schemas.openxmlformats.org/officeDocument/2006/relationships/image" Id="rId9641"/><Relationship Target="media/document_image_rId9642.jpeg" Type="http://schemas.openxmlformats.org/officeDocument/2006/relationships/image" Id="rId9642"/><Relationship Target="media/document_image_rId9643.jpeg" Type="http://schemas.openxmlformats.org/officeDocument/2006/relationships/image" Id="rId9643"/><Relationship Target="media/document_image_rId9644.jpeg" Type="http://schemas.openxmlformats.org/officeDocument/2006/relationships/image" Id="rId9644"/><Relationship Target="media/document_image_rId9645.jpeg" Type="http://schemas.openxmlformats.org/officeDocument/2006/relationships/image" Id="rId9645"/><Relationship Target="media/document_image_rId9646.jpeg" Type="http://schemas.openxmlformats.org/officeDocument/2006/relationships/image" Id="rId9646"/><Relationship Target="media/document_image_rId9647.jpeg" Type="http://schemas.openxmlformats.org/officeDocument/2006/relationships/image" Id="rId9647"/><Relationship Target="media/document_image_rId9648.jpeg" Type="http://schemas.openxmlformats.org/officeDocument/2006/relationships/image" Id="rId9648"/><Relationship Target="media/document_image_rId9649.jpeg" Type="http://schemas.openxmlformats.org/officeDocument/2006/relationships/image" Id="rId9649"/><Relationship Target="media/document_image_rId9650.jpeg" Type="http://schemas.openxmlformats.org/officeDocument/2006/relationships/image" Id="rId9650"/><Relationship Target="media/document_image_rId9651.jpeg" Type="http://schemas.openxmlformats.org/officeDocument/2006/relationships/image" Id="rId9651"/><Relationship Target="media/document_image_rId9652.jpeg" Type="http://schemas.openxmlformats.org/officeDocument/2006/relationships/image" Id="rId9652"/><Relationship Target="media/document_image_rId9653.jpeg" Type="http://schemas.openxmlformats.org/officeDocument/2006/relationships/image" Id="rId9653"/><Relationship Target="media/document_image_rId9654.jpeg" Type="http://schemas.openxmlformats.org/officeDocument/2006/relationships/image" Id="rId9654"/><Relationship Target="media/document_image_rId9655.jpeg" Type="http://schemas.openxmlformats.org/officeDocument/2006/relationships/image" Id="rId9655"/><Relationship Target="media/document_image_rId9656.jpeg" Type="http://schemas.openxmlformats.org/officeDocument/2006/relationships/image" Id="rId9656"/><Relationship Target="media/document_image_rId9657.jpeg" Type="http://schemas.openxmlformats.org/officeDocument/2006/relationships/image" Id="rId9657"/><Relationship Target="media/document_image_rId9658.jpeg" Type="http://schemas.openxmlformats.org/officeDocument/2006/relationships/image" Id="rId9658"/><Relationship Target="media/document_image_rId9659.jpeg" Type="http://schemas.openxmlformats.org/officeDocument/2006/relationships/image" Id="rId9659"/><Relationship Target="media/document_image_rId9660.jpeg" Type="http://schemas.openxmlformats.org/officeDocument/2006/relationships/image" Id="rId9660"/><Relationship Target="media/document_image_rId9661.jpeg" Type="http://schemas.openxmlformats.org/officeDocument/2006/relationships/image" Id="rId9661"/><Relationship Target="media/document_image_rId9662.jpeg" Type="http://schemas.openxmlformats.org/officeDocument/2006/relationships/image" Id="rId9662"/><Relationship Target="media/document_image_rId9663.jpeg" Type="http://schemas.openxmlformats.org/officeDocument/2006/relationships/image" Id="rId9663"/><Relationship Target="media/document_image_rId9664.jpeg" Type="http://schemas.openxmlformats.org/officeDocument/2006/relationships/image" Id="rId9664"/><Relationship Target="media/document_image_rId9665.jpeg" Type="http://schemas.openxmlformats.org/officeDocument/2006/relationships/image" Id="rId9665"/><Relationship Target="media/document_image_rId9666.jpeg" Type="http://schemas.openxmlformats.org/officeDocument/2006/relationships/image" Id="rId9666"/><Relationship Target="media/document_image_rId9667.jpeg" Type="http://schemas.openxmlformats.org/officeDocument/2006/relationships/image" Id="rId9667"/><Relationship Target="media/document_image_rId9668.jpeg" Type="http://schemas.openxmlformats.org/officeDocument/2006/relationships/image" Id="rId9668"/><Relationship Target="media/document_image_rId9669.jpeg" Type="http://schemas.openxmlformats.org/officeDocument/2006/relationships/image" Id="rId9669"/><Relationship Target="media/document_image_rId9670.jpeg" Type="http://schemas.openxmlformats.org/officeDocument/2006/relationships/image" Id="rId9670"/><Relationship Target="media/document_image_rId9671.jpeg" Type="http://schemas.openxmlformats.org/officeDocument/2006/relationships/image" Id="rId9671"/><Relationship Target="media/document_image_rId9672.jpeg" Type="http://schemas.openxmlformats.org/officeDocument/2006/relationships/image" Id="rId9672"/><Relationship Target="media/document_image_rId9673.jpeg" Type="http://schemas.openxmlformats.org/officeDocument/2006/relationships/image" Id="rId9673"/><Relationship Target="media/document_image_rId9674.jpeg" Type="http://schemas.openxmlformats.org/officeDocument/2006/relationships/image" Id="rId9674"/><Relationship Target="media/document_image_rId9675.jpeg" Type="http://schemas.openxmlformats.org/officeDocument/2006/relationships/image" Id="rId9675"/><Relationship Target="media/document_image_rId9676.jpeg" Type="http://schemas.openxmlformats.org/officeDocument/2006/relationships/image" Id="rId9676"/><Relationship Target="media/document_image_rId9677.jpeg" Type="http://schemas.openxmlformats.org/officeDocument/2006/relationships/image" Id="rId9677"/><Relationship Target="media/document_image_rId9678.jpeg" Type="http://schemas.openxmlformats.org/officeDocument/2006/relationships/image" Id="rId9678"/><Relationship Target="media/document_image_rId9679.jpeg" Type="http://schemas.openxmlformats.org/officeDocument/2006/relationships/image" Id="rId9679"/><Relationship Target="media/document_image_rId9680.jpeg" Type="http://schemas.openxmlformats.org/officeDocument/2006/relationships/image" Id="rId9680"/><Relationship Target="media/document_image_rId9681.jpeg" Type="http://schemas.openxmlformats.org/officeDocument/2006/relationships/image" Id="rId9681"/><Relationship Target="media/document_image_rId9682.jpeg" Type="http://schemas.openxmlformats.org/officeDocument/2006/relationships/image" Id="rId9682"/><Relationship Target="media/document_image_rId9683.jpeg" Type="http://schemas.openxmlformats.org/officeDocument/2006/relationships/image" Id="rId9683"/><Relationship Target="media/document_image_rId9684.jpeg" Type="http://schemas.openxmlformats.org/officeDocument/2006/relationships/image" Id="rId9684"/><Relationship Target="media/document_image_rId9685.jpeg" Type="http://schemas.openxmlformats.org/officeDocument/2006/relationships/image" Id="rId9685"/><Relationship Target="media/document_image_rId9686.jpeg" Type="http://schemas.openxmlformats.org/officeDocument/2006/relationships/image" Id="rId9686"/><Relationship Target="media/document_image_rId9687.jpeg" Type="http://schemas.openxmlformats.org/officeDocument/2006/relationships/image" Id="rId9687"/><Relationship Target="media/document_image_rId9688.jpeg" Type="http://schemas.openxmlformats.org/officeDocument/2006/relationships/image" Id="rId9688"/><Relationship Target="media/document_image_rId9689.jpeg" Type="http://schemas.openxmlformats.org/officeDocument/2006/relationships/image" Id="rId9689"/><Relationship Target="media/document_image_rId9690.jpeg" Type="http://schemas.openxmlformats.org/officeDocument/2006/relationships/image" Id="rId9690"/><Relationship Target="media/document_image_rId9691.jpeg" Type="http://schemas.openxmlformats.org/officeDocument/2006/relationships/image" Id="rId9691"/><Relationship Target="media/document_image_rId9692.jpeg" Type="http://schemas.openxmlformats.org/officeDocument/2006/relationships/image" Id="rId9692"/><Relationship Target="media/document_image_rId9693.jpeg" Type="http://schemas.openxmlformats.org/officeDocument/2006/relationships/image" Id="rId9693"/><Relationship Target="media/document_image_rId9694.jpeg" Type="http://schemas.openxmlformats.org/officeDocument/2006/relationships/image" Id="rId9694"/><Relationship Target="media/document_image_rId9695.jpeg" Type="http://schemas.openxmlformats.org/officeDocument/2006/relationships/image" Id="rId9695"/><Relationship Target="media/document_image_rId9696.jpeg" Type="http://schemas.openxmlformats.org/officeDocument/2006/relationships/image" Id="rId9696"/><Relationship Target="media/document_image_rId9697.jpeg" Type="http://schemas.openxmlformats.org/officeDocument/2006/relationships/image" Id="rId9697"/><Relationship Target="media/document_image_rId9698.jpeg" Type="http://schemas.openxmlformats.org/officeDocument/2006/relationships/image" Id="rId9698"/><Relationship Target="media/document_image_rId9699.jpeg" Type="http://schemas.openxmlformats.org/officeDocument/2006/relationships/image" Id="rId9699"/><Relationship Target="media/document_image_rId9700.jpeg" Type="http://schemas.openxmlformats.org/officeDocument/2006/relationships/image" Id="rId9700"/><Relationship Target="media/document_image_rId9701.jpeg" Type="http://schemas.openxmlformats.org/officeDocument/2006/relationships/image" Id="rId9701"/><Relationship Target="media/document_image_rId9702.jpeg" Type="http://schemas.openxmlformats.org/officeDocument/2006/relationships/image" Id="rId9702"/><Relationship Target="media/document_image_rId9703.jpeg" Type="http://schemas.openxmlformats.org/officeDocument/2006/relationships/image" Id="rId9703"/><Relationship Target="media/document_image_rId9704.jpeg" Type="http://schemas.openxmlformats.org/officeDocument/2006/relationships/image" Id="rId9704"/><Relationship Target="media/document_image_rId9705.jpeg" Type="http://schemas.openxmlformats.org/officeDocument/2006/relationships/image" Id="rId9705"/><Relationship Target="media/document_image_rId9706.jpeg" Type="http://schemas.openxmlformats.org/officeDocument/2006/relationships/image" Id="rId9706"/><Relationship Target="media/document_image_rId9707.jpeg" Type="http://schemas.openxmlformats.org/officeDocument/2006/relationships/image" Id="rId9707"/><Relationship Target="media/document_image_rId9708.jpeg" Type="http://schemas.openxmlformats.org/officeDocument/2006/relationships/image" Id="rId9708"/><Relationship Target="media/document_image_rId9709.jpeg" Type="http://schemas.openxmlformats.org/officeDocument/2006/relationships/image" Id="rId9709"/><Relationship Target="media/document_image_rId9710.jpeg" Type="http://schemas.openxmlformats.org/officeDocument/2006/relationships/image" Id="rId9710"/><Relationship Target="media/document_image_rId9711.jpeg" Type="http://schemas.openxmlformats.org/officeDocument/2006/relationships/image" Id="rId9711"/><Relationship Target="media/document_image_rId9712.jpeg" Type="http://schemas.openxmlformats.org/officeDocument/2006/relationships/image" Id="rId9712"/><Relationship Target="media/document_image_rId9713.jpeg" Type="http://schemas.openxmlformats.org/officeDocument/2006/relationships/image" Id="rId9713"/><Relationship Target="media/document_image_rId9714.jpeg" Type="http://schemas.openxmlformats.org/officeDocument/2006/relationships/image" Id="rId9714"/><Relationship Target="media/document_image_rId9715.jpeg" Type="http://schemas.openxmlformats.org/officeDocument/2006/relationships/image" Id="rId9715"/><Relationship Target="media/document_image_rId9716.jpeg" Type="http://schemas.openxmlformats.org/officeDocument/2006/relationships/image" Id="rId9716"/><Relationship Target="media/document_image_rId9717.jpeg" Type="http://schemas.openxmlformats.org/officeDocument/2006/relationships/image" Id="rId9717"/><Relationship Target="media/document_image_rId9718.jpeg" Type="http://schemas.openxmlformats.org/officeDocument/2006/relationships/image" Id="rId9718"/><Relationship Target="media/document_image_rId9719.jpeg" Type="http://schemas.openxmlformats.org/officeDocument/2006/relationships/image" Id="rId9719"/><Relationship Target="media/document_image_rId9720.jpeg" Type="http://schemas.openxmlformats.org/officeDocument/2006/relationships/image" Id="rId9720"/><Relationship Target="media/document_image_rId9721.jpeg" Type="http://schemas.openxmlformats.org/officeDocument/2006/relationships/image" Id="rId9721"/><Relationship Target="media/document_image_rId9722.jpeg" Type="http://schemas.openxmlformats.org/officeDocument/2006/relationships/image" Id="rId9722"/><Relationship Target="media/document_image_rId9723.jpeg" Type="http://schemas.openxmlformats.org/officeDocument/2006/relationships/image" Id="rId9723"/><Relationship Target="media/document_image_rId9724.jpeg" Type="http://schemas.openxmlformats.org/officeDocument/2006/relationships/image" Id="rId9724"/><Relationship Target="media/document_image_rId9725.jpeg" Type="http://schemas.openxmlformats.org/officeDocument/2006/relationships/image" Id="rId9725"/><Relationship Target="media/document_image_rId9726.jpeg" Type="http://schemas.openxmlformats.org/officeDocument/2006/relationships/image" Id="rId9726"/><Relationship Target="media/document_image_rId9727.jpeg" Type="http://schemas.openxmlformats.org/officeDocument/2006/relationships/image" Id="rId9727"/><Relationship Target="media/document_image_rId9728.jpeg" Type="http://schemas.openxmlformats.org/officeDocument/2006/relationships/image" Id="rId9728"/><Relationship Target="media/document_image_rId9729.jpeg" Type="http://schemas.openxmlformats.org/officeDocument/2006/relationships/image" Id="rId9729"/><Relationship Target="media/document_image_rId9730.jpeg" Type="http://schemas.openxmlformats.org/officeDocument/2006/relationships/image" Id="rId9730"/><Relationship Target="media/document_image_rId9731.jpeg" Type="http://schemas.openxmlformats.org/officeDocument/2006/relationships/image" Id="rId9731"/><Relationship Target="media/document_image_rId9732.jpeg" Type="http://schemas.openxmlformats.org/officeDocument/2006/relationships/image" Id="rId9732"/><Relationship Target="media/document_image_rId9733.jpeg" Type="http://schemas.openxmlformats.org/officeDocument/2006/relationships/image" Id="rId9733"/><Relationship Target="media/document_image_rId9734.jpeg" Type="http://schemas.openxmlformats.org/officeDocument/2006/relationships/image" Id="rId9734"/><Relationship Target="media/document_image_rId9735.jpeg" Type="http://schemas.openxmlformats.org/officeDocument/2006/relationships/image" Id="rId9735"/><Relationship Target="media/document_image_rId9736.jpeg" Type="http://schemas.openxmlformats.org/officeDocument/2006/relationships/image" Id="rId9736"/><Relationship Target="media/document_image_rId9737.jpeg" Type="http://schemas.openxmlformats.org/officeDocument/2006/relationships/image" Id="rId9737"/><Relationship Target="media/document_image_rId9738.jpeg" Type="http://schemas.openxmlformats.org/officeDocument/2006/relationships/image" Id="rId9738"/><Relationship Target="media/document_image_rId9739.jpeg" Type="http://schemas.openxmlformats.org/officeDocument/2006/relationships/image" Id="rId9739"/><Relationship Target="media/document_image_rId9740.jpeg" Type="http://schemas.openxmlformats.org/officeDocument/2006/relationships/image" Id="rId9740"/><Relationship Target="media/document_image_rId9741.jpeg" Type="http://schemas.openxmlformats.org/officeDocument/2006/relationships/image" Id="rId9741"/><Relationship Target="media/document_image_rId9742.jpeg" Type="http://schemas.openxmlformats.org/officeDocument/2006/relationships/image" Id="rId9742"/><Relationship Target="media/document_image_rId9743.jpeg" Type="http://schemas.openxmlformats.org/officeDocument/2006/relationships/image" Id="rId9743"/><Relationship Target="media/document_image_rId9744.jpeg" Type="http://schemas.openxmlformats.org/officeDocument/2006/relationships/image" Id="rId9744"/><Relationship Target="media/document_image_rId9745.jpeg" Type="http://schemas.openxmlformats.org/officeDocument/2006/relationships/image" Id="rId9745"/><Relationship Target="media/document_image_rId9746.jpeg" Type="http://schemas.openxmlformats.org/officeDocument/2006/relationships/image" Id="rId9746"/><Relationship Target="media/document_image_rId9747.jpeg" Type="http://schemas.openxmlformats.org/officeDocument/2006/relationships/image" Id="rId9747"/><Relationship Target="media/document_image_rId9748.jpeg" Type="http://schemas.openxmlformats.org/officeDocument/2006/relationships/image" Id="rId9748"/><Relationship Target="media/document_image_rId9749.jpeg" Type="http://schemas.openxmlformats.org/officeDocument/2006/relationships/image" Id="rId9749"/><Relationship Target="media/document_image_rId9750.jpeg" Type="http://schemas.openxmlformats.org/officeDocument/2006/relationships/image" Id="rId9750"/><Relationship Target="media/document_image_rId9751.jpeg" Type="http://schemas.openxmlformats.org/officeDocument/2006/relationships/image" Id="rId9751"/><Relationship Target="media/document_image_rId9752.jpeg" Type="http://schemas.openxmlformats.org/officeDocument/2006/relationships/image" Id="rId9752"/><Relationship Target="media/document_image_rId9753.jpeg" Type="http://schemas.openxmlformats.org/officeDocument/2006/relationships/image" Id="rId9753"/><Relationship Target="media/document_image_rId9754.jpeg" Type="http://schemas.openxmlformats.org/officeDocument/2006/relationships/image" Id="rId9754"/><Relationship Target="media/document_image_rId9755.jpeg" Type="http://schemas.openxmlformats.org/officeDocument/2006/relationships/image" Id="rId9755"/><Relationship Target="media/document_image_rId9756.jpeg" Type="http://schemas.openxmlformats.org/officeDocument/2006/relationships/image" Id="rId9756"/><Relationship Target="media/document_image_rId9757.jpeg" Type="http://schemas.openxmlformats.org/officeDocument/2006/relationships/image" Id="rId9757"/><Relationship Target="media/document_image_rId9758.jpeg" Type="http://schemas.openxmlformats.org/officeDocument/2006/relationships/image" Id="rId9758"/><Relationship Target="media/document_image_rId9759.jpeg" Type="http://schemas.openxmlformats.org/officeDocument/2006/relationships/image" Id="rId9759"/><Relationship Target="media/document_image_rId9760.jpeg" Type="http://schemas.openxmlformats.org/officeDocument/2006/relationships/image" Id="rId9760"/><Relationship Target="media/document_image_rId9761.jpeg" Type="http://schemas.openxmlformats.org/officeDocument/2006/relationships/image" Id="rId9761"/><Relationship Target="media/document_image_rId9762.jpeg" Type="http://schemas.openxmlformats.org/officeDocument/2006/relationships/image" Id="rId9762"/><Relationship Target="media/document_image_rId9763.jpeg" Type="http://schemas.openxmlformats.org/officeDocument/2006/relationships/image" Id="rId9763"/><Relationship Target="media/document_image_rId9764.jpeg" Type="http://schemas.openxmlformats.org/officeDocument/2006/relationships/image" Id="rId9764"/><Relationship Target="media/document_image_rId9765.jpeg" Type="http://schemas.openxmlformats.org/officeDocument/2006/relationships/image" Id="rId9765"/><Relationship Target="media/document_image_rId9766.jpeg" Type="http://schemas.openxmlformats.org/officeDocument/2006/relationships/image" Id="rId9766"/><Relationship Target="media/document_image_rId9767.jpeg" Type="http://schemas.openxmlformats.org/officeDocument/2006/relationships/image" Id="rId9767"/><Relationship Target="media/document_image_rId9768.jpeg" Type="http://schemas.openxmlformats.org/officeDocument/2006/relationships/image" Id="rId9768"/><Relationship Target="media/document_image_rId9769.jpeg" Type="http://schemas.openxmlformats.org/officeDocument/2006/relationships/image" Id="rId9769"/><Relationship Target="media/document_image_rId9770.jpeg" Type="http://schemas.openxmlformats.org/officeDocument/2006/relationships/image" Id="rId9770"/><Relationship Target="media/document_image_rId9771.jpeg" Type="http://schemas.openxmlformats.org/officeDocument/2006/relationships/image" Id="rId9771"/><Relationship Target="media/document_image_rId9772.jpeg" Type="http://schemas.openxmlformats.org/officeDocument/2006/relationships/image" Id="rId9772"/><Relationship Target="media/document_image_rId9773.jpeg" Type="http://schemas.openxmlformats.org/officeDocument/2006/relationships/image" Id="rId9773"/><Relationship Target="media/document_image_rId9774.jpeg" Type="http://schemas.openxmlformats.org/officeDocument/2006/relationships/image" Id="rId9774"/><Relationship Target="media/document_image_rId9775.jpeg" Type="http://schemas.openxmlformats.org/officeDocument/2006/relationships/image" Id="rId9775"/><Relationship Target="media/document_image_rId9776.jpeg" Type="http://schemas.openxmlformats.org/officeDocument/2006/relationships/image" Id="rId9776"/><Relationship Target="media/document_image_rId9777.jpeg" Type="http://schemas.openxmlformats.org/officeDocument/2006/relationships/image" Id="rId9777"/><Relationship Target="media/document_image_rId9778.jpeg" Type="http://schemas.openxmlformats.org/officeDocument/2006/relationships/image" Id="rId9778"/><Relationship Target="media/document_image_rId9779.jpeg" Type="http://schemas.openxmlformats.org/officeDocument/2006/relationships/image" Id="rId9779"/><Relationship Target="media/document_image_rId9780.jpeg" Type="http://schemas.openxmlformats.org/officeDocument/2006/relationships/image" Id="rId9780"/><Relationship Target="media/document_image_rId9781.jpeg" Type="http://schemas.openxmlformats.org/officeDocument/2006/relationships/image" Id="rId9781"/><Relationship Target="media/document_image_rId9782.jpeg" Type="http://schemas.openxmlformats.org/officeDocument/2006/relationships/image" Id="rId9782"/><Relationship Target="media/document_image_rId9783.jpeg" Type="http://schemas.openxmlformats.org/officeDocument/2006/relationships/image" Id="rId9783"/><Relationship Target="media/document_image_rId9784.jpeg" Type="http://schemas.openxmlformats.org/officeDocument/2006/relationships/image" Id="rId9784"/><Relationship Target="media/document_image_rId9785.jpeg" Type="http://schemas.openxmlformats.org/officeDocument/2006/relationships/image" Id="rId9785"/><Relationship Target="media/document_image_rId9786.jpeg" Type="http://schemas.openxmlformats.org/officeDocument/2006/relationships/image" Id="rId9786"/><Relationship Target="media/document_image_rId9787.jpeg" Type="http://schemas.openxmlformats.org/officeDocument/2006/relationships/image" Id="rId9787"/><Relationship Target="media/document_image_rId9788.jpeg" Type="http://schemas.openxmlformats.org/officeDocument/2006/relationships/image" Id="rId9788"/><Relationship Target="media/document_image_rId9789.jpeg" Type="http://schemas.openxmlformats.org/officeDocument/2006/relationships/image" Id="rId9789"/><Relationship Target="media/document_image_rId9790.jpeg" Type="http://schemas.openxmlformats.org/officeDocument/2006/relationships/image" Id="rId9790"/><Relationship Target="media/document_image_rId9791.jpeg" Type="http://schemas.openxmlformats.org/officeDocument/2006/relationships/image" Id="rId9791"/><Relationship Target="media/document_image_rId9792.jpeg" Type="http://schemas.openxmlformats.org/officeDocument/2006/relationships/image" Id="rId9792"/><Relationship Target="media/document_image_rId9793.jpeg" Type="http://schemas.openxmlformats.org/officeDocument/2006/relationships/image" Id="rId9793"/><Relationship Target="media/document_image_rId9794.jpeg" Type="http://schemas.openxmlformats.org/officeDocument/2006/relationships/image" Id="rId9794"/><Relationship Target="media/document_image_rId9795.jpeg" Type="http://schemas.openxmlformats.org/officeDocument/2006/relationships/image" Id="rId9795"/><Relationship Target="media/document_image_rId9796.jpeg" Type="http://schemas.openxmlformats.org/officeDocument/2006/relationships/image" Id="rId9796"/><Relationship Target="media/document_image_rId9797.jpeg" Type="http://schemas.openxmlformats.org/officeDocument/2006/relationships/image" Id="rId9797"/><Relationship Target="media/document_image_rId9798.jpeg" Type="http://schemas.openxmlformats.org/officeDocument/2006/relationships/image" Id="rId9798"/><Relationship Target="media/document_image_rId9799.jpeg" Type="http://schemas.openxmlformats.org/officeDocument/2006/relationships/image" Id="rId9799"/><Relationship Target="media/document_image_rId9800.jpeg" Type="http://schemas.openxmlformats.org/officeDocument/2006/relationships/image" Id="rId9800"/><Relationship Target="media/document_image_rId9801.jpeg" Type="http://schemas.openxmlformats.org/officeDocument/2006/relationships/image" Id="rId9801"/><Relationship Target="media/document_image_rId9802.jpeg" Type="http://schemas.openxmlformats.org/officeDocument/2006/relationships/image" Id="rId9802"/><Relationship Target="media/document_image_rId9803.jpeg" Type="http://schemas.openxmlformats.org/officeDocument/2006/relationships/image" Id="rId9803"/><Relationship Target="media/document_image_rId9804.jpeg" Type="http://schemas.openxmlformats.org/officeDocument/2006/relationships/image" Id="rId9804"/><Relationship Target="media/document_image_rId9805.jpeg" Type="http://schemas.openxmlformats.org/officeDocument/2006/relationships/image" Id="rId9805"/><Relationship Target="media/document_image_rId9806.jpeg" Type="http://schemas.openxmlformats.org/officeDocument/2006/relationships/image" Id="rId9806"/><Relationship Target="media/document_image_rId9807.jpeg" Type="http://schemas.openxmlformats.org/officeDocument/2006/relationships/image" Id="rId9807"/><Relationship Target="media/document_image_rId9808.jpeg" Type="http://schemas.openxmlformats.org/officeDocument/2006/relationships/image" Id="rId9808"/><Relationship Target="media/document_image_rId9809.jpeg" Type="http://schemas.openxmlformats.org/officeDocument/2006/relationships/image" Id="rId9809"/><Relationship Target="media/document_image_rId9810.jpeg" Type="http://schemas.openxmlformats.org/officeDocument/2006/relationships/image" Id="rId9810"/><Relationship Target="media/document_image_rId9811.jpeg" Type="http://schemas.openxmlformats.org/officeDocument/2006/relationships/image" Id="rId9811"/><Relationship Target="media/document_image_rId9812.jpeg" Type="http://schemas.openxmlformats.org/officeDocument/2006/relationships/image" Id="rId9812"/><Relationship Target="media/document_image_rId9813.jpeg" Type="http://schemas.openxmlformats.org/officeDocument/2006/relationships/image" Id="rId9813"/><Relationship Target="media/document_image_rId9814.jpeg" Type="http://schemas.openxmlformats.org/officeDocument/2006/relationships/image" Id="rId9814"/><Relationship Target="media/document_image_rId9815.jpeg" Type="http://schemas.openxmlformats.org/officeDocument/2006/relationships/image" Id="rId9815"/><Relationship Target="media/document_image_rId9816.jpeg" Type="http://schemas.openxmlformats.org/officeDocument/2006/relationships/image" Id="rId9816"/><Relationship Target="media/document_image_rId9817.jpeg" Type="http://schemas.openxmlformats.org/officeDocument/2006/relationships/image" Id="rId9817"/><Relationship Target="media/document_image_rId9818.jpeg" Type="http://schemas.openxmlformats.org/officeDocument/2006/relationships/image" Id="rId9818"/><Relationship Target="media/document_image_rId9819.jpeg" Type="http://schemas.openxmlformats.org/officeDocument/2006/relationships/image" Id="rId9819"/><Relationship Target="media/document_image_rId9820.jpeg" Type="http://schemas.openxmlformats.org/officeDocument/2006/relationships/image" Id="rId9820"/><Relationship Target="media/document_image_rId9821.jpeg" Type="http://schemas.openxmlformats.org/officeDocument/2006/relationships/image" Id="rId9821"/><Relationship Target="media/document_image_rId9822.jpeg" Type="http://schemas.openxmlformats.org/officeDocument/2006/relationships/image" Id="rId9822"/><Relationship Target="media/document_image_rId9823.jpeg" Type="http://schemas.openxmlformats.org/officeDocument/2006/relationships/image" Id="rId9823"/><Relationship Target="media/document_image_rId9824.jpeg" Type="http://schemas.openxmlformats.org/officeDocument/2006/relationships/image" Id="rId9824"/><Relationship Target="media/document_image_rId9825.jpeg" Type="http://schemas.openxmlformats.org/officeDocument/2006/relationships/image" Id="rId9825"/><Relationship Target="media/document_image_rId9826.jpeg" Type="http://schemas.openxmlformats.org/officeDocument/2006/relationships/image" Id="rId9826"/><Relationship Target="media/document_image_rId9827.jpeg" Type="http://schemas.openxmlformats.org/officeDocument/2006/relationships/image" Id="rId9827"/><Relationship Target="media/document_image_rId9828.jpeg" Type="http://schemas.openxmlformats.org/officeDocument/2006/relationships/image" Id="rId9828"/><Relationship Target="media/document_image_rId9829.jpeg" Type="http://schemas.openxmlformats.org/officeDocument/2006/relationships/image" Id="rId9829"/><Relationship Target="media/document_image_rId9830.jpeg" Type="http://schemas.openxmlformats.org/officeDocument/2006/relationships/image" Id="rId9830"/><Relationship Target="media/document_image_rId9831.jpeg" Type="http://schemas.openxmlformats.org/officeDocument/2006/relationships/image" Id="rId9831"/><Relationship Target="media/document_image_rId9832.jpeg" Type="http://schemas.openxmlformats.org/officeDocument/2006/relationships/image" Id="rId9832"/><Relationship Target="media/document_image_rId9833.jpeg" Type="http://schemas.openxmlformats.org/officeDocument/2006/relationships/image" Id="rId9833"/><Relationship Target="media/document_image_rId9834.jpeg" Type="http://schemas.openxmlformats.org/officeDocument/2006/relationships/image" Id="rId9834"/><Relationship Target="media/document_image_rId9835.jpeg" Type="http://schemas.openxmlformats.org/officeDocument/2006/relationships/image" Id="rId9835"/><Relationship Target="media/document_image_rId9836.jpeg" Type="http://schemas.openxmlformats.org/officeDocument/2006/relationships/image" Id="rId9836"/><Relationship Target="media/document_image_rId9837.jpeg" Type="http://schemas.openxmlformats.org/officeDocument/2006/relationships/image" Id="rId9837"/><Relationship Target="media/document_image_rId9838.jpeg" Type="http://schemas.openxmlformats.org/officeDocument/2006/relationships/image" Id="rId9838"/><Relationship Target="media/document_image_rId9839.jpeg" Type="http://schemas.openxmlformats.org/officeDocument/2006/relationships/image" Id="rId9839"/><Relationship Target="media/document_image_rId9840.jpeg" Type="http://schemas.openxmlformats.org/officeDocument/2006/relationships/image" Id="rId9840"/><Relationship Target="media/document_image_rId9841.jpeg" Type="http://schemas.openxmlformats.org/officeDocument/2006/relationships/image" Id="rId9841"/><Relationship Target="media/document_image_rId9842.jpeg" Type="http://schemas.openxmlformats.org/officeDocument/2006/relationships/image" Id="rId9842"/><Relationship Target="media/document_image_rId9843.jpeg" Type="http://schemas.openxmlformats.org/officeDocument/2006/relationships/image" Id="rId9843"/><Relationship Target="media/document_image_rId9844.jpeg" Type="http://schemas.openxmlformats.org/officeDocument/2006/relationships/image" Id="rId9844"/><Relationship Target="media/document_image_rId9845.jpeg" Type="http://schemas.openxmlformats.org/officeDocument/2006/relationships/image" Id="rId9845"/><Relationship Target="media/document_image_rId9846.jpeg" Type="http://schemas.openxmlformats.org/officeDocument/2006/relationships/image" Id="rId9846"/><Relationship Target="media/document_image_rId9847.jpeg" Type="http://schemas.openxmlformats.org/officeDocument/2006/relationships/image" Id="rId9847"/><Relationship Target="media/document_image_rId9848.jpeg" Type="http://schemas.openxmlformats.org/officeDocument/2006/relationships/image" Id="rId9848"/><Relationship Target="media/document_image_rId9849.jpeg" Type="http://schemas.openxmlformats.org/officeDocument/2006/relationships/image" Id="rId9849"/><Relationship Target="media/document_image_rId9850.jpeg" Type="http://schemas.openxmlformats.org/officeDocument/2006/relationships/image" Id="rId9850"/><Relationship Target="media/document_image_rId9851.jpeg" Type="http://schemas.openxmlformats.org/officeDocument/2006/relationships/image" Id="rId9851"/><Relationship Target="media/document_image_rId9852.jpeg" Type="http://schemas.openxmlformats.org/officeDocument/2006/relationships/image" Id="rId9852"/><Relationship Target="media/document_image_rId9853.jpeg" Type="http://schemas.openxmlformats.org/officeDocument/2006/relationships/image" Id="rId9853"/><Relationship Target="media/document_image_rId9854.jpeg" Type="http://schemas.openxmlformats.org/officeDocument/2006/relationships/image" Id="rId9854"/><Relationship Target="media/document_image_rId9855.jpeg" Type="http://schemas.openxmlformats.org/officeDocument/2006/relationships/image" Id="rId9855"/><Relationship Target="media/document_image_rId9856.jpeg" Type="http://schemas.openxmlformats.org/officeDocument/2006/relationships/image" Id="rId9856"/><Relationship Target="media/document_image_rId9857.jpeg" Type="http://schemas.openxmlformats.org/officeDocument/2006/relationships/image" Id="rId9857"/><Relationship Target="media/document_image_rId9858.jpeg" Type="http://schemas.openxmlformats.org/officeDocument/2006/relationships/image" Id="rId9858"/><Relationship Target="media/document_image_rId9859.jpeg" Type="http://schemas.openxmlformats.org/officeDocument/2006/relationships/image" Id="rId9859"/><Relationship Target="media/document_image_rId9860.jpeg" Type="http://schemas.openxmlformats.org/officeDocument/2006/relationships/image" Id="rId9860"/><Relationship Target="media/document_image_rId9861.jpeg" Type="http://schemas.openxmlformats.org/officeDocument/2006/relationships/image" Id="rId9861"/><Relationship Target="media/document_image_rId9862.jpeg" Type="http://schemas.openxmlformats.org/officeDocument/2006/relationships/image" Id="rId9862"/><Relationship Target="media/document_image_rId9863.jpeg" Type="http://schemas.openxmlformats.org/officeDocument/2006/relationships/image" Id="rId9863"/><Relationship Target="media/document_image_rId9864.jpeg" Type="http://schemas.openxmlformats.org/officeDocument/2006/relationships/image" Id="rId9864"/><Relationship Target="media/document_image_rId9865.jpeg" Type="http://schemas.openxmlformats.org/officeDocument/2006/relationships/image" Id="rId9865"/><Relationship Target="media/document_image_rId9866.jpeg" Type="http://schemas.openxmlformats.org/officeDocument/2006/relationships/image" Id="rId9866"/><Relationship Target="media/document_image_rId9867.jpeg" Type="http://schemas.openxmlformats.org/officeDocument/2006/relationships/image" Id="rId9867"/><Relationship Target="media/document_image_rId9868.jpeg" Type="http://schemas.openxmlformats.org/officeDocument/2006/relationships/image" Id="rId9868"/><Relationship Target="media/document_image_rId9869.jpeg" Type="http://schemas.openxmlformats.org/officeDocument/2006/relationships/image" Id="rId9869"/><Relationship Target="media/document_image_rId9870.jpeg" Type="http://schemas.openxmlformats.org/officeDocument/2006/relationships/image" Id="rId9870"/><Relationship Target="media/document_image_rId9871.jpeg" Type="http://schemas.openxmlformats.org/officeDocument/2006/relationships/image" Id="rId9871"/><Relationship Target="media/document_image_rId9872.jpeg" Type="http://schemas.openxmlformats.org/officeDocument/2006/relationships/image" Id="rId9872"/><Relationship Target="media/document_image_rId9873.jpeg" Type="http://schemas.openxmlformats.org/officeDocument/2006/relationships/image" Id="rId9873"/><Relationship Target="media/document_image_rId9874.jpeg" Type="http://schemas.openxmlformats.org/officeDocument/2006/relationships/image" Id="rId9874"/><Relationship Target="media/document_image_rId9875.jpeg" Type="http://schemas.openxmlformats.org/officeDocument/2006/relationships/image" Id="rId9875"/><Relationship Target="media/document_image_rId9876.jpeg" Type="http://schemas.openxmlformats.org/officeDocument/2006/relationships/image" Id="rId9876"/><Relationship Target="media/document_image_rId9877.jpeg" Type="http://schemas.openxmlformats.org/officeDocument/2006/relationships/image" Id="rId9877"/><Relationship Target="media/document_image_rId9878.jpeg" Type="http://schemas.openxmlformats.org/officeDocument/2006/relationships/image" Id="rId9878"/><Relationship Target="media/document_image_rId9879.jpeg" Type="http://schemas.openxmlformats.org/officeDocument/2006/relationships/image" Id="rId9879"/><Relationship Target="media/document_image_rId9880.jpeg" Type="http://schemas.openxmlformats.org/officeDocument/2006/relationships/image" Id="rId9880"/><Relationship Target="media/document_image_rId9881.jpeg" Type="http://schemas.openxmlformats.org/officeDocument/2006/relationships/image" Id="rId9881"/><Relationship Target="media/document_image_rId9882.jpeg" Type="http://schemas.openxmlformats.org/officeDocument/2006/relationships/image" Id="rId9882"/><Relationship Target="media/document_image_rId9883.jpeg" Type="http://schemas.openxmlformats.org/officeDocument/2006/relationships/image" Id="rId9883"/><Relationship Target="media/document_image_rId9884.jpeg" Type="http://schemas.openxmlformats.org/officeDocument/2006/relationships/image" Id="rId9884"/><Relationship Target="media/document_image_rId9885.jpeg" Type="http://schemas.openxmlformats.org/officeDocument/2006/relationships/image" Id="rId9885"/><Relationship Target="media/document_image_rId9886.jpeg" Type="http://schemas.openxmlformats.org/officeDocument/2006/relationships/image" Id="rId9886"/><Relationship Target="media/document_image_rId9887.jpeg" Type="http://schemas.openxmlformats.org/officeDocument/2006/relationships/image" Id="rId9887"/><Relationship Target="media/document_image_rId9888.jpeg" Type="http://schemas.openxmlformats.org/officeDocument/2006/relationships/image" Id="rId9888"/><Relationship Target="media/document_image_rId9889.jpeg" Type="http://schemas.openxmlformats.org/officeDocument/2006/relationships/image" Id="rId9889"/><Relationship Target="media/document_image_rId9890.jpeg" Type="http://schemas.openxmlformats.org/officeDocument/2006/relationships/image" Id="rId9890"/><Relationship Target="media/document_image_rId9891.jpeg" Type="http://schemas.openxmlformats.org/officeDocument/2006/relationships/image" Id="rId9891"/><Relationship Target="media/document_image_rId9892.jpeg" Type="http://schemas.openxmlformats.org/officeDocument/2006/relationships/image" Id="rId9892"/><Relationship Target="media/document_image_rId9893.jpeg" Type="http://schemas.openxmlformats.org/officeDocument/2006/relationships/image" Id="rId9893"/><Relationship Target="media/document_image_rId9894.jpeg" Type="http://schemas.openxmlformats.org/officeDocument/2006/relationships/image" Id="rId9894"/><Relationship Target="media/document_image_rId9895.jpeg" Type="http://schemas.openxmlformats.org/officeDocument/2006/relationships/image" Id="rId9895"/><Relationship Target="media/document_image_rId9896.jpeg" Type="http://schemas.openxmlformats.org/officeDocument/2006/relationships/image" Id="rId9896"/><Relationship Target="media/document_image_rId9897.jpeg" Type="http://schemas.openxmlformats.org/officeDocument/2006/relationships/image" Id="rId9897"/><Relationship Target="media/document_image_rId9898.jpeg" Type="http://schemas.openxmlformats.org/officeDocument/2006/relationships/image" Id="rId9898"/><Relationship Target="media/document_image_rId9899.jpeg" Type="http://schemas.openxmlformats.org/officeDocument/2006/relationships/image" Id="rId9899"/><Relationship Target="media/document_image_rId9900.jpeg" Type="http://schemas.openxmlformats.org/officeDocument/2006/relationships/image" Id="rId9900"/><Relationship Target="media/document_image_rId9901.jpeg" Type="http://schemas.openxmlformats.org/officeDocument/2006/relationships/image" Id="rId9901"/><Relationship Target="media/document_image_rId9902.jpeg" Type="http://schemas.openxmlformats.org/officeDocument/2006/relationships/image" Id="rId9902"/><Relationship Target="media/document_image_rId9903.jpeg" Type="http://schemas.openxmlformats.org/officeDocument/2006/relationships/image" Id="rId9903"/><Relationship Target="media/document_image_rId9904.jpeg" Type="http://schemas.openxmlformats.org/officeDocument/2006/relationships/image" Id="rId9904"/><Relationship Target="media/document_image_rId9905.jpeg" Type="http://schemas.openxmlformats.org/officeDocument/2006/relationships/image" Id="rId9905"/><Relationship Target="media/document_image_rId9906.jpeg" Type="http://schemas.openxmlformats.org/officeDocument/2006/relationships/image" Id="rId9906"/><Relationship Target="media/document_image_rId9907.jpeg" Type="http://schemas.openxmlformats.org/officeDocument/2006/relationships/image" Id="rId9907"/><Relationship Target="media/document_image_rId9908.jpeg" Type="http://schemas.openxmlformats.org/officeDocument/2006/relationships/image" Id="rId9908"/><Relationship Target="media/document_image_rId9909.jpeg" Type="http://schemas.openxmlformats.org/officeDocument/2006/relationships/image" Id="rId9909"/><Relationship Target="media/document_image_rId9910.jpeg" Type="http://schemas.openxmlformats.org/officeDocument/2006/relationships/image" Id="rId9910"/><Relationship Target="media/document_image_rId9911.jpeg" Type="http://schemas.openxmlformats.org/officeDocument/2006/relationships/image" Id="rId9911"/><Relationship Target="media/document_image_rId9912.jpeg" Type="http://schemas.openxmlformats.org/officeDocument/2006/relationships/image" Id="rId9912"/><Relationship Target="media/document_image_rId9913.jpeg" Type="http://schemas.openxmlformats.org/officeDocument/2006/relationships/image" Id="rId9913"/><Relationship Target="media/document_image_rId9914.jpeg" Type="http://schemas.openxmlformats.org/officeDocument/2006/relationships/image" Id="rId9914"/><Relationship Target="media/document_image_rId9915.jpeg" Type="http://schemas.openxmlformats.org/officeDocument/2006/relationships/image" Id="rId9915"/><Relationship Target="media/document_image_rId9916.jpeg" Type="http://schemas.openxmlformats.org/officeDocument/2006/relationships/image" Id="rId9916"/><Relationship Target="media/document_image_rId9917.jpeg" Type="http://schemas.openxmlformats.org/officeDocument/2006/relationships/image" Id="rId9917"/><Relationship Target="media/document_image_rId9918.jpeg" Type="http://schemas.openxmlformats.org/officeDocument/2006/relationships/image" Id="rId9918"/><Relationship Target="media/document_image_rId9919.jpeg" Type="http://schemas.openxmlformats.org/officeDocument/2006/relationships/image" Id="rId9919"/><Relationship Target="media/document_image_rId9920.jpeg" Type="http://schemas.openxmlformats.org/officeDocument/2006/relationships/image" Id="rId9920"/><Relationship Target="media/document_image_rId9921.jpeg" Type="http://schemas.openxmlformats.org/officeDocument/2006/relationships/image" Id="rId9921"/><Relationship Target="media/document_image_rId9922.jpeg" Type="http://schemas.openxmlformats.org/officeDocument/2006/relationships/image" Id="rId9922"/><Relationship Target="media/document_image_rId9923.jpeg" Type="http://schemas.openxmlformats.org/officeDocument/2006/relationships/image" Id="rId9923"/><Relationship Target="media/document_image_rId9924.jpeg" Type="http://schemas.openxmlformats.org/officeDocument/2006/relationships/image" Id="rId9924"/><Relationship Target="media/document_image_rId9925.jpeg" Type="http://schemas.openxmlformats.org/officeDocument/2006/relationships/image" Id="rId9925"/><Relationship Target="media/document_image_rId9926.jpeg" Type="http://schemas.openxmlformats.org/officeDocument/2006/relationships/image" Id="rId9926"/><Relationship Target="media/document_image_rId9927.jpeg" Type="http://schemas.openxmlformats.org/officeDocument/2006/relationships/image" Id="rId9927"/><Relationship Target="media/document_image_rId9928.jpeg" Type="http://schemas.openxmlformats.org/officeDocument/2006/relationships/image" Id="rId9928"/><Relationship Target="media/document_image_rId9929.jpeg" Type="http://schemas.openxmlformats.org/officeDocument/2006/relationships/image" Id="rId9929"/><Relationship Target="media/document_image_rId9930.jpeg" Type="http://schemas.openxmlformats.org/officeDocument/2006/relationships/image" Id="rId9930"/><Relationship Target="media/document_image_rId9931.jpeg" Type="http://schemas.openxmlformats.org/officeDocument/2006/relationships/image" Id="rId9931"/><Relationship Target="media/document_image_rId9932.jpeg" Type="http://schemas.openxmlformats.org/officeDocument/2006/relationships/image" Id="rId9932"/><Relationship Target="media/document_image_rId9933.jpeg" Type="http://schemas.openxmlformats.org/officeDocument/2006/relationships/image" Id="rId9933"/><Relationship Target="media/document_image_rId9934.jpeg" Type="http://schemas.openxmlformats.org/officeDocument/2006/relationships/image" Id="rId9934"/><Relationship Target="media/document_image_rId9935.jpeg" Type="http://schemas.openxmlformats.org/officeDocument/2006/relationships/image" Id="rId9935"/><Relationship Target="media/document_image_rId9936.jpeg" Type="http://schemas.openxmlformats.org/officeDocument/2006/relationships/image" Id="rId9936"/><Relationship Target="media/document_image_rId9937.jpeg" Type="http://schemas.openxmlformats.org/officeDocument/2006/relationships/image" Id="rId9937"/><Relationship Target="media/document_image_rId9938.jpeg" Type="http://schemas.openxmlformats.org/officeDocument/2006/relationships/image" Id="rId9938"/><Relationship Target="media/document_image_rId9939.jpeg" Type="http://schemas.openxmlformats.org/officeDocument/2006/relationships/image" Id="rId9939"/><Relationship Target="media/document_image_rId9940.jpeg" Type="http://schemas.openxmlformats.org/officeDocument/2006/relationships/image" Id="rId9940"/><Relationship Target="media/document_image_rId9941.jpeg" Type="http://schemas.openxmlformats.org/officeDocument/2006/relationships/image" Id="rId9941"/><Relationship Target="media/document_image_rId9942.jpeg" Type="http://schemas.openxmlformats.org/officeDocument/2006/relationships/image" Id="rId9942"/><Relationship Target="media/document_image_rId9943.jpeg" Type="http://schemas.openxmlformats.org/officeDocument/2006/relationships/image" Id="rId9943"/><Relationship Target="media/document_image_rId9944.jpeg" Type="http://schemas.openxmlformats.org/officeDocument/2006/relationships/image" Id="rId9944"/><Relationship Target="media/document_image_rId9945.jpeg" Type="http://schemas.openxmlformats.org/officeDocument/2006/relationships/image" Id="rId9945"/><Relationship Target="media/document_image_rId9946.jpeg" Type="http://schemas.openxmlformats.org/officeDocument/2006/relationships/image" Id="rId9946"/><Relationship Target="media/document_image_rId9947.jpeg" Type="http://schemas.openxmlformats.org/officeDocument/2006/relationships/image" Id="rId9947"/><Relationship Target="media/document_image_rId9948.jpeg" Type="http://schemas.openxmlformats.org/officeDocument/2006/relationships/image" Id="rId9948"/><Relationship Target="media/document_image_rId9949.jpeg" Type="http://schemas.openxmlformats.org/officeDocument/2006/relationships/image" Id="rId9949"/><Relationship Target="media/document_image_rId9950.jpeg" Type="http://schemas.openxmlformats.org/officeDocument/2006/relationships/image" Id="rId9950"/><Relationship Target="media/document_image_rId9951.jpeg" Type="http://schemas.openxmlformats.org/officeDocument/2006/relationships/image" Id="rId9951"/><Relationship Target="media/document_image_rId9952.jpeg" Type="http://schemas.openxmlformats.org/officeDocument/2006/relationships/image" Id="rId9952"/><Relationship Target="media/document_image_rId9953.jpeg" Type="http://schemas.openxmlformats.org/officeDocument/2006/relationships/image" Id="rId9953"/><Relationship Target="media/document_image_rId9954.jpeg" Type="http://schemas.openxmlformats.org/officeDocument/2006/relationships/image" Id="rId9954"/><Relationship Target="media/document_image_rId9955.jpeg" Type="http://schemas.openxmlformats.org/officeDocument/2006/relationships/image" Id="rId9955"/><Relationship Target="media/document_image_rId9956.jpeg" Type="http://schemas.openxmlformats.org/officeDocument/2006/relationships/image" Id="rId9956"/><Relationship Target="media/document_image_rId9957.jpeg" Type="http://schemas.openxmlformats.org/officeDocument/2006/relationships/image" Id="rId9957"/><Relationship Target="media/document_image_rId9958.jpeg" Type="http://schemas.openxmlformats.org/officeDocument/2006/relationships/image" Id="rId9958"/><Relationship Target="media/document_image_rId9959.jpeg" Type="http://schemas.openxmlformats.org/officeDocument/2006/relationships/image" Id="rId9959"/><Relationship Target="media/document_image_rId9960.jpeg" Type="http://schemas.openxmlformats.org/officeDocument/2006/relationships/image" Id="rId9960"/><Relationship Target="media/document_image_rId9961.jpeg" Type="http://schemas.openxmlformats.org/officeDocument/2006/relationships/image" Id="rId9961"/><Relationship Target="media/document_image_rId9962.jpeg" Type="http://schemas.openxmlformats.org/officeDocument/2006/relationships/image" Id="rId9962"/><Relationship Target="media/document_image_rId9963.jpeg" Type="http://schemas.openxmlformats.org/officeDocument/2006/relationships/image" Id="rId9963"/><Relationship Target="media/document_image_rId9964.jpeg" Type="http://schemas.openxmlformats.org/officeDocument/2006/relationships/image" Id="rId9964"/><Relationship Target="media/document_image_rId9965.jpeg" Type="http://schemas.openxmlformats.org/officeDocument/2006/relationships/image" Id="rId9965"/><Relationship Target="media/document_image_rId9966.jpeg" Type="http://schemas.openxmlformats.org/officeDocument/2006/relationships/image" Id="rId9966"/><Relationship Target="media/document_image_rId9967.jpeg" Type="http://schemas.openxmlformats.org/officeDocument/2006/relationships/image" Id="rId9967"/><Relationship Target="media/document_image_rId9968.jpeg" Type="http://schemas.openxmlformats.org/officeDocument/2006/relationships/image" Id="rId9968"/><Relationship Target="media/document_image_rId9969.jpeg" Type="http://schemas.openxmlformats.org/officeDocument/2006/relationships/image" Id="rId9969"/><Relationship Target="media/document_image_rId9970.jpeg" Type="http://schemas.openxmlformats.org/officeDocument/2006/relationships/image" Id="rId9970"/><Relationship Target="media/document_image_rId9971.jpeg" Type="http://schemas.openxmlformats.org/officeDocument/2006/relationships/image" Id="rId9971"/><Relationship Target="media/document_image_rId9972.jpeg" Type="http://schemas.openxmlformats.org/officeDocument/2006/relationships/image" Id="rId9972"/><Relationship Target="media/document_image_rId9973.jpeg" Type="http://schemas.openxmlformats.org/officeDocument/2006/relationships/image" Id="rId9973"/><Relationship Target="media/document_image_rId9974.jpeg" Type="http://schemas.openxmlformats.org/officeDocument/2006/relationships/image" Id="rId9974"/><Relationship Target="media/document_image_rId9975.jpeg" Type="http://schemas.openxmlformats.org/officeDocument/2006/relationships/image" Id="rId9975"/><Relationship Target="media/document_image_rId9976.jpeg" Type="http://schemas.openxmlformats.org/officeDocument/2006/relationships/image" Id="rId9976"/><Relationship Target="media/document_image_rId9977.jpeg" Type="http://schemas.openxmlformats.org/officeDocument/2006/relationships/image" Id="rId9977"/><Relationship Target="media/document_image_rId9978.jpeg" Type="http://schemas.openxmlformats.org/officeDocument/2006/relationships/image" Id="rId9978"/><Relationship Target="media/document_image_rId9979.jpeg" Type="http://schemas.openxmlformats.org/officeDocument/2006/relationships/image" Id="rId9979"/><Relationship Target="media/document_image_rId9980.jpeg" Type="http://schemas.openxmlformats.org/officeDocument/2006/relationships/image" Id="rId9980"/><Relationship Target="media/document_image_rId9981.jpeg" Type="http://schemas.openxmlformats.org/officeDocument/2006/relationships/image" Id="rId9981"/><Relationship Target="media/document_image_rId9982.jpeg" Type="http://schemas.openxmlformats.org/officeDocument/2006/relationships/image" Id="rId9982"/><Relationship Target="media/document_image_rId9983.jpeg" Type="http://schemas.openxmlformats.org/officeDocument/2006/relationships/image" Id="rId9983"/><Relationship Target="media/document_image_rId9984.jpeg" Type="http://schemas.openxmlformats.org/officeDocument/2006/relationships/image" Id="rId9984"/><Relationship Target="media/document_image_rId9985.jpeg" Type="http://schemas.openxmlformats.org/officeDocument/2006/relationships/image" Id="rId9985"/><Relationship Target="media/document_image_rId9986.jpeg" Type="http://schemas.openxmlformats.org/officeDocument/2006/relationships/image" Id="rId9986"/><Relationship Target="media/document_image_rId9987.jpeg" Type="http://schemas.openxmlformats.org/officeDocument/2006/relationships/image" Id="rId9987"/><Relationship Target="media/document_image_rId9988.jpeg" Type="http://schemas.openxmlformats.org/officeDocument/2006/relationships/image" Id="rId9988"/><Relationship Target="media/document_image_rId9989.jpeg" Type="http://schemas.openxmlformats.org/officeDocument/2006/relationships/image" Id="rId9989"/><Relationship Target="media/document_image_rId9990.jpeg" Type="http://schemas.openxmlformats.org/officeDocument/2006/relationships/image" Id="rId9990"/><Relationship Target="media/document_image_rId9991.jpeg" Type="http://schemas.openxmlformats.org/officeDocument/2006/relationships/image" Id="rId9991"/><Relationship Target="media/document_image_rId9992.jpeg" Type="http://schemas.openxmlformats.org/officeDocument/2006/relationships/image" Id="rId9992"/><Relationship Target="media/document_image_rId9993.jpeg" Type="http://schemas.openxmlformats.org/officeDocument/2006/relationships/image" Id="rId9993"/><Relationship Target="media/document_image_rId9994.jpeg" Type="http://schemas.openxmlformats.org/officeDocument/2006/relationships/image" Id="rId9994"/><Relationship Target="media/document_image_rId9995.jpeg" Type="http://schemas.openxmlformats.org/officeDocument/2006/relationships/image" Id="rId9995"/><Relationship Target="media/document_image_rId9996.jpeg" Type="http://schemas.openxmlformats.org/officeDocument/2006/relationships/image" Id="rId9996"/><Relationship Target="media/document_image_rId9997.jpeg" Type="http://schemas.openxmlformats.org/officeDocument/2006/relationships/image" Id="rId9997"/><Relationship Target="media/document_image_rId9998.jpeg" Type="http://schemas.openxmlformats.org/officeDocument/2006/relationships/image" Id="rId9998"/><Relationship Target="media/document_image_rId9999.jpeg" Type="http://schemas.openxmlformats.org/officeDocument/2006/relationships/image" Id="rId9999"/><Relationship Target="media/document_image_rId10000.jpeg" Type="http://schemas.openxmlformats.org/officeDocument/2006/relationships/image" Id="rId10000"/><Relationship Target="media/document_image_rId10001.jpeg" Type="http://schemas.openxmlformats.org/officeDocument/2006/relationships/image" Id="rId10001"/><Relationship Target="media/document_image_rId10002.jpeg" Type="http://schemas.openxmlformats.org/officeDocument/2006/relationships/image" Id="rId10002"/><Relationship Target="media/document_image_rId10003.jpeg" Type="http://schemas.openxmlformats.org/officeDocument/2006/relationships/image" Id="rId10003"/><Relationship Target="media/document_image_rId10004.jpeg" Type="http://schemas.openxmlformats.org/officeDocument/2006/relationships/image" Id="rId10004"/><Relationship Target="media/document_image_rId10005.jpeg" Type="http://schemas.openxmlformats.org/officeDocument/2006/relationships/image" Id="rId10005"/><Relationship Target="media/document_image_rId10006.jpeg" Type="http://schemas.openxmlformats.org/officeDocument/2006/relationships/image" Id="rId10006"/><Relationship Target="media/document_image_rId10007.jpeg" Type="http://schemas.openxmlformats.org/officeDocument/2006/relationships/image" Id="rId10007"/><Relationship Target="media/document_image_rId10008.jpeg" Type="http://schemas.openxmlformats.org/officeDocument/2006/relationships/image" Id="rId10008"/><Relationship Target="media/document_image_rId10009.jpeg" Type="http://schemas.openxmlformats.org/officeDocument/2006/relationships/image" Id="rId10009"/><Relationship Target="media/document_image_rId10010.jpeg" Type="http://schemas.openxmlformats.org/officeDocument/2006/relationships/image" Id="rId10010"/><Relationship Target="media/document_image_rId10011.jpeg" Type="http://schemas.openxmlformats.org/officeDocument/2006/relationships/image" Id="rId10011"/><Relationship Target="media/document_image_rId10012.jpeg" Type="http://schemas.openxmlformats.org/officeDocument/2006/relationships/image" Id="rId10012"/><Relationship Target="media/document_image_rId10013.jpeg" Type="http://schemas.openxmlformats.org/officeDocument/2006/relationships/image" Id="rId10013"/><Relationship Target="media/document_image_rId10014.jpeg" Type="http://schemas.openxmlformats.org/officeDocument/2006/relationships/image" Id="rId10014"/><Relationship Target="media/document_image_rId10015.jpeg" Type="http://schemas.openxmlformats.org/officeDocument/2006/relationships/image" Id="rId10015"/><Relationship Target="media/document_image_rId10016.jpeg" Type="http://schemas.openxmlformats.org/officeDocument/2006/relationships/image" Id="rId10016"/><Relationship Target="media/document_image_rId10017.jpeg" Type="http://schemas.openxmlformats.org/officeDocument/2006/relationships/image" Id="rId10017"/><Relationship Target="media/document_image_rId10018.jpeg" Type="http://schemas.openxmlformats.org/officeDocument/2006/relationships/image" Id="rId10018"/><Relationship Target="media/document_image_rId10019.jpeg" Type="http://schemas.openxmlformats.org/officeDocument/2006/relationships/image" Id="rId10019"/><Relationship Target="media/document_image_rId10020.jpeg" Type="http://schemas.openxmlformats.org/officeDocument/2006/relationships/image" Id="rId10020"/><Relationship Target="media/document_image_rId10021.jpeg" Type="http://schemas.openxmlformats.org/officeDocument/2006/relationships/image" Id="rId10021"/><Relationship Target="media/document_image_rId10022.jpeg" Type="http://schemas.openxmlformats.org/officeDocument/2006/relationships/image" Id="rId10022"/><Relationship Target="media/document_image_rId10023.jpeg" Type="http://schemas.openxmlformats.org/officeDocument/2006/relationships/image" Id="rId10023"/><Relationship Target="media/document_image_rId10024.jpeg" Type="http://schemas.openxmlformats.org/officeDocument/2006/relationships/image" Id="rId10024"/><Relationship Target="media/document_image_rId10025.jpeg" Type="http://schemas.openxmlformats.org/officeDocument/2006/relationships/image" Id="rId10025"/><Relationship Target="media/document_image_rId10026.jpeg" Type="http://schemas.openxmlformats.org/officeDocument/2006/relationships/image" Id="rId10026"/><Relationship Target="media/document_image_rId10027.jpeg" Type="http://schemas.openxmlformats.org/officeDocument/2006/relationships/image" Id="rId10027"/><Relationship Target="media/document_image_rId10028.jpeg" Type="http://schemas.openxmlformats.org/officeDocument/2006/relationships/image" Id="rId10028"/><Relationship Target="media/document_image_rId10029.jpeg" Type="http://schemas.openxmlformats.org/officeDocument/2006/relationships/image" Id="rId10029"/><Relationship Target="media/document_image_rId10030.jpeg" Type="http://schemas.openxmlformats.org/officeDocument/2006/relationships/image" Id="rId10030"/><Relationship Target="media/document_image_rId10031.jpeg" Type="http://schemas.openxmlformats.org/officeDocument/2006/relationships/image" Id="rId10031"/><Relationship Target="media/document_image_rId10032.jpeg" Type="http://schemas.openxmlformats.org/officeDocument/2006/relationships/image" Id="rId10032"/><Relationship Target="media/document_image_rId10033.jpeg" Type="http://schemas.openxmlformats.org/officeDocument/2006/relationships/image" Id="rId10033"/><Relationship Target="media/document_image_rId10034.jpeg" Type="http://schemas.openxmlformats.org/officeDocument/2006/relationships/image" Id="rId10034"/><Relationship Target="media/document_image_rId10035.jpeg" Type="http://schemas.openxmlformats.org/officeDocument/2006/relationships/image" Id="rId10035"/><Relationship Target="media/document_image_rId10036.jpeg" Type="http://schemas.openxmlformats.org/officeDocument/2006/relationships/image" Id="rId10036"/><Relationship Target="media/document_image_rId10037.jpeg" Type="http://schemas.openxmlformats.org/officeDocument/2006/relationships/image" Id="rId10037"/><Relationship Target="media/document_image_rId10038.jpeg" Type="http://schemas.openxmlformats.org/officeDocument/2006/relationships/image" Id="rId10038"/><Relationship Target="media/document_image_rId10039.jpeg" Type="http://schemas.openxmlformats.org/officeDocument/2006/relationships/image" Id="rId10039"/><Relationship Target="media/document_image_rId10040.jpeg" Type="http://schemas.openxmlformats.org/officeDocument/2006/relationships/image" Id="rId10040"/><Relationship Target="media/document_image_rId10041.jpeg" Type="http://schemas.openxmlformats.org/officeDocument/2006/relationships/image" Id="rId10041"/><Relationship Target="media/document_image_rId10042.jpeg" Type="http://schemas.openxmlformats.org/officeDocument/2006/relationships/image" Id="rId10042"/><Relationship Target="media/document_image_rId10043.jpeg" Type="http://schemas.openxmlformats.org/officeDocument/2006/relationships/image" Id="rId10043"/><Relationship Target="media/document_image_rId10044.jpeg" Type="http://schemas.openxmlformats.org/officeDocument/2006/relationships/image" Id="rId10044"/><Relationship Target="media/document_image_rId10045.jpeg" Type="http://schemas.openxmlformats.org/officeDocument/2006/relationships/image" Id="rId10045"/><Relationship Target="media/document_image_rId10046.jpeg" Type="http://schemas.openxmlformats.org/officeDocument/2006/relationships/image" Id="rId10046"/><Relationship Target="media/document_image_rId10047.jpeg" Type="http://schemas.openxmlformats.org/officeDocument/2006/relationships/image" Id="rId10047"/><Relationship Target="media/document_image_rId10048.jpeg" Type="http://schemas.openxmlformats.org/officeDocument/2006/relationships/image" Id="rId10048"/><Relationship Target="media/document_image_rId10049.jpeg" Type="http://schemas.openxmlformats.org/officeDocument/2006/relationships/image" Id="rId10049"/><Relationship Target="media/document_image_rId10050.jpeg" Type="http://schemas.openxmlformats.org/officeDocument/2006/relationships/image" Id="rId10050"/><Relationship Target="media/document_image_rId10051.jpeg" Type="http://schemas.openxmlformats.org/officeDocument/2006/relationships/image" Id="rId10051"/><Relationship Target="media/document_image_rId10052.jpeg" Type="http://schemas.openxmlformats.org/officeDocument/2006/relationships/image" Id="rId10052"/><Relationship Target="media/document_image_rId10053.jpeg" Type="http://schemas.openxmlformats.org/officeDocument/2006/relationships/image" Id="rId10053"/><Relationship Target="media/document_image_rId10054.jpeg" Type="http://schemas.openxmlformats.org/officeDocument/2006/relationships/image" Id="rId10054"/><Relationship Target="media/document_image_rId10055.jpeg" Type="http://schemas.openxmlformats.org/officeDocument/2006/relationships/image" Id="rId10055"/><Relationship Target="media/document_image_rId10056.jpeg" Type="http://schemas.openxmlformats.org/officeDocument/2006/relationships/image" Id="rId10056"/><Relationship Target="media/document_image_rId10057.jpeg" Type="http://schemas.openxmlformats.org/officeDocument/2006/relationships/image" Id="rId10057"/><Relationship Target="media/document_image_rId10058.jpeg" Type="http://schemas.openxmlformats.org/officeDocument/2006/relationships/image" Id="rId10058"/><Relationship Target="media/document_image_rId10059.jpeg" Type="http://schemas.openxmlformats.org/officeDocument/2006/relationships/image" Id="rId10059"/><Relationship Target="media/document_image_rId10060.jpeg" Type="http://schemas.openxmlformats.org/officeDocument/2006/relationships/image" Id="rId10060"/><Relationship Target="media/document_image_rId10061.jpeg" Type="http://schemas.openxmlformats.org/officeDocument/2006/relationships/image" Id="rId10061"/><Relationship Target="media/document_image_rId10062.jpeg" Type="http://schemas.openxmlformats.org/officeDocument/2006/relationships/image" Id="rId10062"/><Relationship Target="media/document_image_rId10063.jpeg" Type="http://schemas.openxmlformats.org/officeDocument/2006/relationships/image" Id="rId10063"/><Relationship Target="media/document_image_rId10064.jpeg" Type="http://schemas.openxmlformats.org/officeDocument/2006/relationships/image" Id="rId10064"/><Relationship Target="media/document_image_rId10065.jpeg" Type="http://schemas.openxmlformats.org/officeDocument/2006/relationships/image" Id="rId10065"/><Relationship Target="media/document_image_rId10066.jpeg" Type="http://schemas.openxmlformats.org/officeDocument/2006/relationships/image" Id="rId10066"/><Relationship Target="media/document_image_rId10067.jpeg" Type="http://schemas.openxmlformats.org/officeDocument/2006/relationships/image" Id="rId10067"/><Relationship Target="media/document_image_rId10068.jpeg" Type="http://schemas.openxmlformats.org/officeDocument/2006/relationships/image" Id="rId10068"/><Relationship Target="media/document_image_rId10069.jpeg" Type="http://schemas.openxmlformats.org/officeDocument/2006/relationships/image" Id="rId10069"/><Relationship Target="media/document_image_rId10070.jpeg" Type="http://schemas.openxmlformats.org/officeDocument/2006/relationships/image" Id="rId10070"/><Relationship Target="media/document_image_rId10071.jpeg" Type="http://schemas.openxmlformats.org/officeDocument/2006/relationships/image" Id="rId10071"/><Relationship Target="media/document_image_rId10072.jpeg" Type="http://schemas.openxmlformats.org/officeDocument/2006/relationships/image" Id="rId10072"/><Relationship Target="media/document_image_rId10073.jpeg" Type="http://schemas.openxmlformats.org/officeDocument/2006/relationships/image" Id="rId10073"/><Relationship Target="media/document_image_rId10074.jpeg" Type="http://schemas.openxmlformats.org/officeDocument/2006/relationships/image" Id="rId10074"/><Relationship Target="media/document_image_rId10075.jpeg" Type="http://schemas.openxmlformats.org/officeDocument/2006/relationships/image" Id="rId10075"/><Relationship Target="media/document_image_rId10076.jpeg" Type="http://schemas.openxmlformats.org/officeDocument/2006/relationships/image" Id="rId10076"/><Relationship Target="media/document_image_rId10077.jpeg" Type="http://schemas.openxmlformats.org/officeDocument/2006/relationships/image" Id="rId10077"/><Relationship Target="media/document_image_rId10078.jpeg" Type="http://schemas.openxmlformats.org/officeDocument/2006/relationships/image" Id="rId10078"/><Relationship Target="media/document_image_rId10079.jpeg" Type="http://schemas.openxmlformats.org/officeDocument/2006/relationships/image" Id="rId10079"/><Relationship Target="media/document_image_rId10080.jpeg" Type="http://schemas.openxmlformats.org/officeDocument/2006/relationships/image" Id="rId10080"/><Relationship Target="media/document_image_rId10081.jpeg" Type="http://schemas.openxmlformats.org/officeDocument/2006/relationships/image" Id="rId10081"/><Relationship Target="media/document_image_rId10082.jpeg" Type="http://schemas.openxmlformats.org/officeDocument/2006/relationships/image" Id="rId10082"/><Relationship Target="media/document_image_rId10083.jpeg" Type="http://schemas.openxmlformats.org/officeDocument/2006/relationships/image" Id="rId10083"/><Relationship Target="media/document_image_rId10084.jpeg" Type="http://schemas.openxmlformats.org/officeDocument/2006/relationships/image" Id="rId10084"/><Relationship Target="media/document_image_rId10085.jpeg" Type="http://schemas.openxmlformats.org/officeDocument/2006/relationships/image" Id="rId10085"/><Relationship Target="media/document_image_rId10086.jpeg" Type="http://schemas.openxmlformats.org/officeDocument/2006/relationships/image" Id="rId10086"/><Relationship Target="media/document_image_rId10087.jpeg" Type="http://schemas.openxmlformats.org/officeDocument/2006/relationships/image" Id="rId10087"/><Relationship Target="media/document_image_rId10088.jpeg" Type="http://schemas.openxmlformats.org/officeDocument/2006/relationships/image" Id="rId10088"/><Relationship Target="media/document_image_rId10089.jpeg" Type="http://schemas.openxmlformats.org/officeDocument/2006/relationships/image" Id="rId10089"/><Relationship Target="media/document_image_rId10090.jpeg" Type="http://schemas.openxmlformats.org/officeDocument/2006/relationships/image" Id="rId10090"/><Relationship Target="media/document_image_rId10091.jpeg" Type="http://schemas.openxmlformats.org/officeDocument/2006/relationships/image" Id="rId10091"/><Relationship Target="media/document_image_rId10092.jpeg" Type="http://schemas.openxmlformats.org/officeDocument/2006/relationships/image" Id="rId10092"/><Relationship Target="media/document_image_rId10093.jpeg" Type="http://schemas.openxmlformats.org/officeDocument/2006/relationships/image" Id="rId10093"/><Relationship Target="media/document_image_rId10094.jpeg" Type="http://schemas.openxmlformats.org/officeDocument/2006/relationships/image" Id="rId10094"/><Relationship Target="media/document_image_rId10095.jpeg" Type="http://schemas.openxmlformats.org/officeDocument/2006/relationships/image" Id="rId10095"/><Relationship Target="media/document_image_rId10096.jpeg" Type="http://schemas.openxmlformats.org/officeDocument/2006/relationships/image" Id="rId10096"/><Relationship Target="media/document_image_rId10097.jpeg" Type="http://schemas.openxmlformats.org/officeDocument/2006/relationships/image" Id="rId10097"/><Relationship Target="media/document_image_rId10098.jpeg" Type="http://schemas.openxmlformats.org/officeDocument/2006/relationships/image" Id="rId10098"/><Relationship Target="media/document_image_rId10099.jpeg" Type="http://schemas.openxmlformats.org/officeDocument/2006/relationships/image" Id="rId10099"/><Relationship Target="media/document_image_rId10100.jpeg" Type="http://schemas.openxmlformats.org/officeDocument/2006/relationships/image" Id="rId10100"/><Relationship Target="media/document_image_rId10101.jpeg" Type="http://schemas.openxmlformats.org/officeDocument/2006/relationships/image" Id="rId10101"/><Relationship Target="media/document_image_rId10102.jpeg" Type="http://schemas.openxmlformats.org/officeDocument/2006/relationships/image" Id="rId10102"/><Relationship Target="media/document_image_rId10103.jpeg" Type="http://schemas.openxmlformats.org/officeDocument/2006/relationships/image" Id="rId10103"/><Relationship Target="media/document_image_rId10104.jpeg" Type="http://schemas.openxmlformats.org/officeDocument/2006/relationships/image" Id="rId10104"/><Relationship Target="media/document_image_rId10105.jpeg" Type="http://schemas.openxmlformats.org/officeDocument/2006/relationships/image" Id="rId10105"/><Relationship Target="media/document_image_rId10106.jpeg" Type="http://schemas.openxmlformats.org/officeDocument/2006/relationships/image" Id="rId10106"/><Relationship Target="media/document_image_rId10107.jpeg" Type="http://schemas.openxmlformats.org/officeDocument/2006/relationships/image" Id="rId10107"/><Relationship Target="media/document_image_rId10108.jpeg" Type="http://schemas.openxmlformats.org/officeDocument/2006/relationships/image" Id="rId10108"/><Relationship Target="media/document_image_rId10109.jpeg" Type="http://schemas.openxmlformats.org/officeDocument/2006/relationships/image" Id="rId10109"/><Relationship Target="media/document_image_rId10110.jpeg" Type="http://schemas.openxmlformats.org/officeDocument/2006/relationships/image" Id="rId10110"/><Relationship Target="media/document_image_rId10111.jpeg" Type="http://schemas.openxmlformats.org/officeDocument/2006/relationships/image" Id="rId10111"/><Relationship Target="media/document_image_rId10112.jpeg" Type="http://schemas.openxmlformats.org/officeDocument/2006/relationships/image" Id="rId10112"/><Relationship Target="media/document_image_rId10113.jpeg" Type="http://schemas.openxmlformats.org/officeDocument/2006/relationships/image" Id="rId10113"/><Relationship Target="media/document_image_rId10114.jpeg" Type="http://schemas.openxmlformats.org/officeDocument/2006/relationships/image" Id="rId10114"/><Relationship Target="media/document_image_rId10115.jpeg" Type="http://schemas.openxmlformats.org/officeDocument/2006/relationships/image" Id="rId10115"/><Relationship Target="media/document_image_rId10116.jpeg" Type="http://schemas.openxmlformats.org/officeDocument/2006/relationships/image" Id="rId10116"/><Relationship Target="media/document_image_rId10117.jpeg" Type="http://schemas.openxmlformats.org/officeDocument/2006/relationships/image" Id="rId10117"/><Relationship Target="media/document_image_rId10118.jpeg" Type="http://schemas.openxmlformats.org/officeDocument/2006/relationships/image" Id="rId10118"/><Relationship Target="media/document_image_rId10119.jpeg" Type="http://schemas.openxmlformats.org/officeDocument/2006/relationships/image" Id="rId10119"/><Relationship Target="media/document_image_rId10120.jpeg" Type="http://schemas.openxmlformats.org/officeDocument/2006/relationships/image" Id="rId10120"/><Relationship Target="media/document_image_rId10121.jpeg" Type="http://schemas.openxmlformats.org/officeDocument/2006/relationships/image" Id="rId10121"/><Relationship Target="media/document_image_rId10122.jpeg" Type="http://schemas.openxmlformats.org/officeDocument/2006/relationships/image" Id="rId10122"/><Relationship Target="media/document_image_rId10123.jpeg" Type="http://schemas.openxmlformats.org/officeDocument/2006/relationships/image" Id="rId10123"/><Relationship Target="media/document_image_rId10124.jpeg" Type="http://schemas.openxmlformats.org/officeDocument/2006/relationships/image" Id="rId10124"/><Relationship Target="media/document_image_rId10125.jpeg" Type="http://schemas.openxmlformats.org/officeDocument/2006/relationships/image" Id="rId10125"/><Relationship Target="media/document_image_rId10126.jpeg" Type="http://schemas.openxmlformats.org/officeDocument/2006/relationships/image" Id="rId10126"/><Relationship Target="media/document_image_rId10127.jpeg" Type="http://schemas.openxmlformats.org/officeDocument/2006/relationships/image" Id="rId10127"/><Relationship Target="media/document_image_rId10128.jpeg" Type="http://schemas.openxmlformats.org/officeDocument/2006/relationships/image" Id="rId10128"/><Relationship Target="media/document_image_rId10129.jpeg" Type="http://schemas.openxmlformats.org/officeDocument/2006/relationships/image" Id="rId10129"/><Relationship Target="media/document_image_rId10130.jpeg" Type="http://schemas.openxmlformats.org/officeDocument/2006/relationships/image" Id="rId10130"/><Relationship Target="media/document_image_rId10131.jpeg" Type="http://schemas.openxmlformats.org/officeDocument/2006/relationships/image" Id="rId10131"/><Relationship Target="media/document_image_rId10132.jpeg" Type="http://schemas.openxmlformats.org/officeDocument/2006/relationships/image" Id="rId10132"/><Relationship Target="media/document_image_rId10133.jpeg" Type="http://schemas.openxmlformats.org/officeDocument/2006/relationships/image" Id="rId10133"/><Relationship Target="media/document_image_rId10134.jpeg" Type="http://schemas.openxmlformats.org/officeDocument/2006/relationships/image" Id="rId10134"/><Relationship Target="media/document_image_rId10135.jpeg" Type="http://schemas.openxmlformats.org/officeDocument/2006/relationships/image" Id="rId10135"/><Relationship Target="media/document_image_rId10136.jpeg" Type="http://schemas.openxmlformats.org/officeDocument/2006/relationships/image" Id="rId10136"/><Relationship Target="media/document_image_rId10137.jpeg" Type="http://schemas.openxmlformats.org/officeDocument/2006/relationships/image" Id="rId10137"/><Relationship Target="media/document_image_rId10138.jpeg" Type="http://schemas.openxmlformats.org/officeDocument/2006/relationships/image" Id="rId10138"/><Relationship Target="media/document_image_rId10139.jpeg" Type="http://schemas.openxmlformats.org/officeDocument/2006/relationships/image" Id="rId10139"/><Relationship Target="media/document_image_rId10140.jpeg" Type="http://schemas.openxmlformats.org/officeDocument/2006/relationships/image" Id="rId10140"/><Relationship Target="media/document_image_rId10141.jpeg" Type="http://schemas.openxmlformats.org/officeDocument/2006/relationships/image" Id="rId10141"/><Relationship Target="media/document_image_rId10142.jpeg" Type="http://schemas.openxmlformats.org/officeDocument/2006/relationships/image" Id="rId10142"/><Relationship Target="media/document_image_rId10143.jpeg" Type="http://schemas.openxmlformats.org/officeDocument/2006/relationships/image" Id="rId10143"/><Relationship Target="media/document_image_rId10144.jpeg" Type="http://schemas.openxmlformats.org/officeDocument/2006/relationships/image" Id="rId10144"/><Relationship Target="media/document_image_rId10145.jpeg" Type="http://schemas.openxmlformats.org/officeDocument/2006/relationships/image" Id="rId10145"/><Relationship Target="media/document_image_rId10146.jpeg" Type="http://schemas.openxmlformats.org/officeDocument/2006/relationships/image" Id="rId10146"/><Relationship Target="media/document_image_rId10147.jpeg" Type="http://schemas.openxmlformats.org/officeDocument/2006/relationships/image" Id="rId10147"/><Relationship Target="media/document_image_rId10148.jpeg" Type="http://schemas.openxmlformats.org/officeDocument/2006/relationships/image" Id="rId10148"/><Relationship Target="media/document_image_rId10149.jpeg" Type="http://schemas.openxmlformats.org/officeDocument/2006/relationships/image" Id="rId10149"/><Relationship Target="media/document_image_rId10150.jpeg" Type="http://schemas.openxmlformats.org/officeDocument/2006/relationships/image" Id="rId10150"/><Relationship Target="media/document_image_rId10151.jpeg" Type="http://schemas.openxmlformats.org/officeDocument/2006/relationships/image" Id="rId10151"/><Relationship Target="media/document_image_rId10152.jpeg" Type="http://schemas.openxmlformats.org/officeDocument/2006/relationships/image" Id="rId10152"/><Relationship Target="media/document_image_rId10153.jpeg" Type="http://schemas.openxmlformats.org/officeDocument/2006/relationships/image" Id="rId10153"/><Relationship Target="media/document_image_rId10154.jpeg" Type="http://schemas.openxmlformats.org/officeDocument/2006/relationships/image" Id="rId10154"/><Relationship Target="media/document_image_rId10155.jpeg" Type="http://schemas.openxmlformats.org/officeDocument/2006/relationships/image" Id="rId10155"/><Relationship Target="media/document_image_rId10156.jpeg" Type="http://schemas.openxmlformats.org/officeDocument/2006/relationships/image" Id="rId10156"/><Relationship Target="media/document_image_rId10157.jpeg" Type="http://schemas.openxmlformats.org/officeDocument/2006/relationships/image" Id="rId10157"/><Relationship Target="media/document_image_rId10158.jpeg" Type="http://schemas.openxmlformats.org/officeDocument/2006/relationships/image" Id="rId10158"/><Relationship Target="media/document_image_rId10159.jpeg" Type="http://schemas.openxmlformats.org/officeDocument/2006/relationships/image" Id="rId10159"/><Relationship Target="media/document_image_rId10160.jpeg" Type="http://schemas.openxmlformats.org/officeDocument/2006/relationships/image" Id="rId10160"/><Relationship Target="media/document_image_rId10161.jpeg" Type="http://schemas.openxmlformats.org/officeDocument/2006/relationships/image" Id="rId10161"/><Relationship Target="media/document_image_rId10162.jpeg" Type="http://schemas.openxmlformats.org/officeDocument/2006/relationships/image" Id="rId10162"/><Relationship Target="media/document_image_rId10163.jpeg" Type="http://schemas.openxmlformats.org/officeDocument/2006/relationships/image" Id="rId10163"/><Relationship Target="media/document_image_rId10164.jpeg" Type="http://schemas.openxmlformats.org/officeDocument/2006/relationships/image" Id="rId10164"/><Relationship Target="media/document_image_rId10165.jpeg" Type="http://schemas.openxmlformats.org/officeDocument/2006/relationships/image" Id="rId10165"/><Relationship Target="media/document_image_rId10166.jpeg" Type="http://schemas.openxmlformats.org/officeDocument/2006/relationships/image" Id="rId10166"/><Relationship Target="media/document_image_rId10167.jpeg" Type="http://schemas.openxmlformats.org/officeDocument/2006/relationships/image" Id="rId10167"/><Relationship Target="media/document_image_rId10168.jpeg" Type="http://schemas.openxmlformats.org/officeDocument/2006/relationships/image" Id="rId10168"/><Relationship Target="media/document_image_rId10169.jpeg" Type="http://schemas.openxmlformats.org/officeDocument/2006/relationships/image" Id="rId10169"/><Relationship Target="media/document_image_rId10170.jpeg" Type="http://schemas.openxmlformats.org/officeDocument/2006/relationships/image" Id="rId10170"/><Relationship Target="media/document_image_rId10171.jpeg" Type="http://schemas.openxmlformats.org/officeDocument/2006/relationships/image" Id="rId10171"/><Relationship Target="media/document_image_rId10172.jpeg" Type="http://schemas.openxmlformats.org/officeDocument/2006/relationships/image" Id="rId10172"/><Relationship Target="media/document_image_rId10173.jpeg" Type="http://schemas.openxmlformats.org/officeDocument/2006/relationships/image" Id="rId10173"/><Relationship Target="media/document_image_rId10174.jpeg" Type="http://schemas.openxmlformats.org/officeDocument/2006/relationships/image" Id="rId10174"/><Relationship Target="media/document_image_rId10175.jpeg" Type="http://schemas.openxmlformats.org/officeDocument/2006/relationships/image" Id="rId10175"/><Relationship Target="media/document_image_rId10176.jpeg" Type="http://schemas.openxmlformats.org/officeDocument/2006/relationships/image" Id="rId10176"/><Relationship Target="media/document_image_rId10177.jpeg" Type="http://schemas.openxmlformats.org/officeDocument/2006/relationships/image" Id="rId10177"/><Relationship Target="media/document_image_rId10178.jpeg" Type="http://schemas.openxmlformats.org/officeDocument/2006/relationships/image" Id="rId10178"/><Relationship Target="media/document_image_rId10179.jpeg" Type="http://schemas.openxmlformats.org/officeDocument/2006/relationships/image" Id="rId10179"/><Relationship Target="media/document_image_rId10180.jpeg" Type="http://schemas.openxmlformats.org/officeDocument/2006/relationships/image" Id="rId10180"/><Relationship Target="media/document_image_rId10181.jpeg" Type="http://schemas.openxmlformats.org/officeDocument/2006/relationships/image" Id="rId10181"/><Relationship Target="media/document_image_rId10182.jpeg" Type="http://schemas.openxmlformats.org/officeDocument/2006/relationships/image" Id="rId10182"/><Relationship Target="media/document_image_rId10183.jpeg" Type="http://schemas.openxmlformats.org/officeDocument/2006/relationships/image" Id="rId10183"/><Relationship Target="media/document_image_rId10184.jpeg" Type="http://schemas.openxmlformats.org/officeDocument/2006/relationships/image" Id="rId10184"/><Relationship Target="media/document_image_rId10185.jpeg" Type="http://schemas.openxmlformats.org/officeDocument/2006/relationships/image" Id="rId10185"/><Relationship Target="media/document_image_rId10186.jpeg" Type="http://schemas.openxmlformats.org/officeDocument/2006/relationships/image" Id="rId10186"/><Relationship Target="media/document_image_rId10187.jpeg" Type="http://schemas.openxmlformats.org/officeDocument/2006/relationships/image" Id="rId10187"/><Relationship Target="media/document_image_rId10188.jpeg" Type="http://schemas.openxmlformats.org/officeDocument/2006/relationships/image" Id="rId10188"/><Relationship Target="media/document_image_rId10189.jpeg" Type="http://schemas.openxmlformats.org/officeDocument/2006/relationships/image" Id="rId10189"/><Relationship Target="media/document_image_rId10190.jpeg" Type="http://schemas.openxmlformats.org/officeDocument/2006/relationships/image" Id="rId10190"/><Relationship Target="media/document_image_rId10191.jpeg" Type="http://schemas.openxmlformats.org/officeDocument/2006/relationships/image" Id="rId10191"/><Relationship Target="media/document_image_rId10192.jpeg" Type="http://schemas.openxmlformats.org/officeDocument/2006/relationships/image" Id="rId10192"/><Relationship Target="media/document_image_rId10193.jpeg" Type="http://schemas.openxmlformats.org/officeDocument/2006/relationships/image" Id="rId10193"/><Relationship Target="media/document_image_rId10194.jpeg" Type="http://schemas.openxmlformats.org/officeDocument/2006/relationships/image" Id="rId10194"/><Relationship Target="media/document_image_rId10195.jpeg" Type="http://schemas.openxmlformats.org/officeDocument/2006/relationships/image" Id="rId10195"/><Relationship Target="media/document_image_rId10196.jpeg" Type="http://schemas.openxmlformats.org/officeDocument/2006/relationships/image" Id="rId10196"/><Relationship Target="media/document_image_rId10197.jpeg" Type="http://schemas.openxmlformats.org/officeDocument/2006/relationships/image" Id="rId10197"/><Relationship Target="media/document_image_rId10198.jpeg" Type="http://schemas.openxmlformats.org/officeDocument/2006/relationships/image" Id="rId10198"/><Relationship Target="media/document_image_rId10199.jpeg" Type="http://schemas.openxmlformats.org/officeDocument/2006/relationships/image" Id="rId10199"/><Relationship Target="media/document_image_rId10200.jpeg" Type="http://schemas.openxmlformats.org/officeDocument/2006/relationships/image" Id="rId10200"/><Relationship Target="media/document_image_rId10201.jpeg" Type="http://schemas.openxmlformats.org/officeDocument/2006/relationships/image" Id="rId10201"/><Relationship Target="media/document_image_rId10202.jpeg" Type="http://schemas.openxmlformats.org/officeDocument/2006/relationships/image" Id="rId10202"/><Relationship Target="media/document_image_rId10203.jpeg" Type="http://schemas.openxmlformats.org/officeDocument/2006/relationships/image" Id="rId10203"/><Relationship Target="media/document_image_rId10204.jpeg" Type="http://schemas.openxmlformats.org/officeDocument/2006/relationships/image" Id="rId10204"/><Relationship Target="media/document_image_rId10205.jpeg" Type="http://schemas.openxmlformats.org/officeDocument/2006/relationships/image" Id="rId10205"/><Relationship Target="media/document_image_rId10206.jpeg" Type="http://schemas.openxmlformats.org/officeDocument/2006/relationships/image" Id="rId10206"/><Relationship Target="media/document_image_rId10207.jpeg" Type="http://schemas.openxmlformats.org/officeDocument/2006/relationships/image" Id="rId10207"/><Relationship Target="media/document_image_rId10208.jpeg" Type="http://schemas.openxmlformats.org/officeDocument/2006/relationships/image" Id="rId10208"/><Relationship Target="media/document_image_rId10209.jpeg" Type="http://schemas.openxmlformats.org/officeDocument/2006/relationships/image" Id="rId10209"/><Relationship Target="media/document_image_rId10210.jpeg" Type="http://schemas.openxmlformats.org/officeDocument/2006/relationships/image" Id="rId10210"/><Relationship Target="media/document_image_rId10211.jpeg" Type="http://schemas.openxmlformats.org/officeDocument/2006/relationships/image" Id="rId10211"/><Relationship Target="media/document_image_rId10212.jpeg" Type="http://schemas.openxmlformats.org/officeDocument/2006/relationships/image" Id="rId10212"/><Relationship Target="media/document_image_rId10213.jpeg" Type="http://schemas.openxmlformats.org/officeDocument/2006/relationships/image" Id="rId10213"/><Relationship Target="media/document_image_rId10214.jpeg" Type="http://schemas.openxmlformats.org/officeDocument/2006/relationships/image" Id="rId10214"/><Relationship Target="media/document_image_rId10215.jpeg" Type="http://schemas.openxmlformats.org/officeDocument/2006/relationships/image" Id="rId10215"/><Relationship Target="media/document_image_rId10216.jpeg" Type="http://schemas.openxmlformats.org/officeDocument/2006/relationships/image" Id="rId10216"/><Relationship Target="media/document_image_rId10217.jpeg" Type="http://schemas.openxmlformats.org/officeDocument/2006/relationships/image" Id="rId10217"/><Relationship Target="media/document_image_rId10218.jpeg" Type="http://schemas.openxmlformats.org/officeDocument/2006/relationships/image" Id="rId10218"/><Relationship Target="media/document_image_rId10219.jpeg" Type="http://schemas.openxmlformats.org/officeDocument/2006/relationships/image" Id="rId10219"/><Relationship Target="media/document_image_rId10220.jpeg" Type="http://schemas.openxmlformats.org/officeDocument/2006/relationships/image" Id="rId10220"/><Relationship Target="media/document_image_rId10221.jpeg" Type="http://schemas.openxmlformats.org/officeDocument/2006/relationships/image" Id="rId10221"/><Relationship Target="media/document_image_rId10222.jpeg" Type="http://schemas.openxmlformats.org/officeDocument/2006/relationships/image" Id="rId10222"/><Relationship Target="media/document_image_rId10223.jpeg" Type="http://schemas.openxmlformats.org/officeDocument/2006/relationships/image" Id="rId10223"/><Relationship Target="media/document_image_rId10224.jpeg" Type="http://schemas.openxmlformats.org/officeDocument/2006/relationships/image" Id="rId10224"/><Relationship Target="media/document_image_rId10225.jpeg" Type="http://schemas.openxmlformats.org/officeDocument/2006/relationships/image" Id="rId10225"/><Relationship Target="media/document_image_rId10226.jpeg" Type="http://schemas.openxmlformats.org/officeDocument/2006/relationships/image" Id="rId10226"/><Relationship Target="media/document_image_rId10227.jpeg" Type="http://schemas.openxmlformats.org/officeDocument/2006/relationships/image" Id="rId10227"/><Relationship Target="media/document_image_rId10228.jpeg" Type="http://schemas.openxmlformats.org/officeDocument/2006/relationships/image" Id="rId10228"/><Relationship Target="media/document_image_rId10229.jpeg" Type="http://schemas.openxmlformats.org/officeDocument/2006/relationships/image" Id="rId10229"/><Relationship Target="media/document_image_rId10230.jpeg" Type="http://schemas.openxmlformats.org/officeDocument/2006/relationships/image" Id="rId10230"/><Relationship Target="media/document_image_rId10231.jpeg" Type="http://schemas.openxmlformats.org/officeDocument/2006/relationships/image" Id="rId10231"/><Relationship Target="media/document_image_rId10232.jpeg" Type="http://schemas.openxmlformats.org/officeDocument/2006/relationships/image" Id="rId10232"/><Relationship Target="media/document_image_rId10233.jpeg" Type="http://schemas.openxmlformats.org/officeDocument/2006/relationships/image" Id="rId10233"/><Relationship Target="media/document_image_rId10234.jpeg" Type="http://schemas.openxmlformats.org/officeDocument/2006/relationships/image" Id="rId10234"/><Relationship Target="media/document_image_rId10235.jpeg" Type="http://schemas.openxmlformats.org/officeDocument/2006/relationships/image" Id="rId10235"/><Relationship Target="media/document_image_rId10236.jpeg" Type="http://schemas.openxmlformats.org/officeDocument/2006/relationships/image" Id="rId10236"/><Relationship Target="media/document_image_rId10237.jpeg" Type="http://schemas.openxmlformats.org/officeDocument/2006/relationships/image" Id="rId10237"/><Relationship Target="media/document_image_rId10238.jpeg" Type="http://schemas.openxmlformats.org/officeDocument/2006/relationships/image" Id="rId10238"/><Relationship Target="media/document_image_rId10239.jpeg" Type="http://schemas.openxmlformats.org/officeDocument/2006/relationships/image" Id="rId10239"/><Relationship Target="media/document_image_rId10240.jpeg" Type="http://schemas.openxmlformats.org/officeDocument/2006/relationships/image" Id="rId10240"/><Relationship Target="media/document_image_rId10241.jpeg" Type="http://schemas.openxmlformats.org/officeDocument/2006/relationships/image" Id="rId10241"/><Relationship Target="media/document_image_rId10242.jpeg" Type="http://schemas.openxmlformats.org/officeDocument/2006/relationships/image" Id="rId10242"/><Relationship Target="media/document_image_rId10243.jpeg" Type="http://schemas.openxmlformats.org/officeDocument/2006/relationships/image" Id="rId10243"/><Relationship Target="media/document_image_rId10244.jpeg" Type="http://schemas.openxmlformats.org/officeDocument/2006/relationships/image" Id="rId10244"/><Relationship Target="media/document_image_rId10245.jpeg" Type="http://schemas.openxmlformats.org/officeDocument/2006/relationships/image" Id="rId10245"/><Relationship Target="media/document_image_rId10246.jpeg" Type="http://schemas.openxmlformats.org/officeDocument/2006/relationships/image" Id="rId10246"/><Relationship Target="media/document_image_rId10247.jpeg" Type="http://schemas.openxmlformats.org/officeDocument/2006/relationships/image" Id="rId10247"/><Relationship Target="media/document_image_rId10248.jpeg" Type="http://schemas.openxmlformats.org/officeDocument/2006/relationships/image" Id="rId10248"/><Relationship Target="media/document_image_rId10249.jpeg" Type="http://schemas.openxmlformats.org/officeDocument/2006/relationships/image" Id="rId10249"/><Relationship Target="media/document_image_rId10250.jpeg" Type="http://schemas.openxmlformats.org/officeDocument/2006/relationships/image" Id="rId10250"/><Relationship Target="media/document_image_rId10251.jpeg" Type="http://schemas.openxmlformats.org/officeDocument/2006/relationships/image" Id="rId10251"/><Relationship Target="media/document_image_rId10252.jpeg" Type="http://schemas.openxmlformats.org/officeDocument/2006/relationships/image" Id="rId10252"/><Relationship Target="media/document_image_rId10253.jpeg" Type="http://schemas.openxmlformats.org/officeDocument/2006/relationships/image" Id="rId10253"/><Relationship Target="media/document_image_rId10254.jpeg" Type="http://schemas.openxmlformats.org/officeDocument/2006/relationships/image" Id="rId10254"/><Relationship Target="media/document_image_rId10255.jpeg" Type="http://schemas.openxmlformats.org/officeDocument/2006/relationships/image" Id="rId10255"/><Relationship Target="media/document_image_rId10256.jpeg" Type="http://schemas.openxmlformats.org/officeDocument/2006/relationships/image" Id="rId10256"/><Relationship Target="media/document_image_rId10257.jpeg" Type="http://schemas.openxmlformats.org/officeDocument/2006/relationships/image" Id="rId10257"/><Relationship Target="media/document_image_rId10258.jpeg" Type="http://schemas.openxmlformats.org/officeDocument/2006/relationships/image" Id="rId10258"/><Relationship Target="media/document_image_rId10259.jpeg" Type="http://schemas.openxmlformats.org/officeDocument/2006/relationships/image" Id="rId10259"/><Relationship Target="media/document_image_rId10260.jpeg" Type="http://schemas.openxmlformats.org/officeDocument/2006/relationships/image" Id="rId10260"/><Relationship Target="media/document_image_rId10261.jpeg" Type="http://schemas.openxmlformats.org/officeDocument/2006/relationships/image" Id="rId10261"/><Relationship Target="media/document_image_rId10262.jpeg" Type="http://schemas.openxmlformats.org/officeDocument/2006/relationships/image" Id="rId10262"/><Relationship Target="media/document_image_rId10263.jpeg" Type="http://schemas.openxmlformats.org/officeDocument/2006/relationships/image" Id="rId10263"/><Relationship Target="media/document_image_rId10264.jpeg" Type="http://schemas.openxmlformats.org/officeDocument/2006/relationships/image" Id="rId10264"/><Relationship Target="media/document_image_rId10265.jpeg" Type="http://schemas.openxmlformats.org/officeDocument/2006/relationships/image" Id="rId10265"/><Relationship Target="media/document_image_rId10266.jpeg" Type="http://schemas.openxmlformats.org/officeDocument/2006/relationships/image" Id="rId10266"/><Relationship Target="media/document_image_rId10267.jpeg" Type="http://schemas.openxmlformats.org/officeDocument/2006/relationships/image" Id="rId10267"/><Relationship Target="media/document_image_rId10268.jpeg" Type="http://schemas.openxmlformats.org/officeDocument/2006/relationships/image" Id="rId10268"/><Relationship Target="media/document_image_rId10269.jpeg" Type="http://schemas.openxmlformats.org/officeDocument/2006/relationships/image" Id="rId10269"/><Relationship Target="media/document_image_rId10270.jpeg" Type="http://schemas.openxmlformats.org/officeDocument/2006/relationships/image" Id="rId10270"/><Relationship Target="media/document_image_rId10271.jpeg" Type="http://schemas.openxmlformats.org/officeDocument/2006/relationships/image" Id="rId10271"/><Relationship Target="media/document_image_rId10272.jpeg" Type="http://schemas.openxmlformats.org/officeDocument/2006/relationships/image" Id="rId10272"/><Relationship Target="media/document_image_rId10273.jpeg" Type="http://schemas.openxmlformats.org/officeDocument/2006/relationships/image" Id="rId10273"/><Relationship Target="media/document_image_rId10274.jpeg" Type="http://schemas.openxmlformats.org/officeDocument/2006/relationships/image" Id="rId10274"/><Relationship Target="media/document_image_rId10275.jpeg" Type="http://schemas.openxmlformats.org/officeDocument/2006/relationships/image" Id="rId10275"/><Relationship Target="media/document_image_rId10276.jpeg" Type="http://schemas.openxmlformats.org/officeDocument/2006/relationships/image" Id="rId10276"/><Relationship Target="media/document_image_rId10277.jpeg" Type="http://schemas.openxmlformats.org/officeDocument/2006/relationships/image" Id="rId10277"/><Relationship Target="media/document_image_rId10278.jpeg" Type="http://schemas.openxmlformats.org/officeDocument/2006/relationships/image" Id="rId10278"/><Relationship Target="media/document_image_rId10279.jpeg" Type="http://schemas.openxmlformats.org/officeDocument/2006/relationships/image" Id="rId10279"/><Relationship Target="media/document_image_rId10280.jpeg" Type="http://schemas.openxmlformats.org/officeDocument/2006/relationships/image" Id="rId10280"/><Relationship Target="media/document_image_rId10281.jpeg" Type="http://schemas.openxmlformats.org/officeDocument/2006/relationships/image" Id="rId10281"/><Relationship Target="media/document_image_rId10282.jpeg" Type="http://schemas.openxmlformats.org/officeDocument/2006/relationships/image" Id="rId10282"/><Relationship Target="media/document_image_rId10283.jpeg" Type="http://schemas.openxmlformats.org/officeDocument/2006/relationships/image" Id="rId10283"/><Relationship Target="media/document_image_rId10284.jpeg" Type="http://schemas.openxmlformats.org/officeDocument/2006/relationships/image" Id="rId10284"/><Relationship Target="media/document_image_rId10285.jpeg" Type="http://schemas.openxmlformats.org/officeDocument/2006/relationships/image" Id="rId10285"/><Relationship Target="media/document_image_rId10286.jpeg" Type="http://schemas.openxmlformats.org/officeDocument/2006/relationships/image" Id="rId10286"/><Relationship Target="media/document_image_rId10287.jpeg" Type="http://schemas.openxmlformats.org/officeDocument/2006/relationships/image" Id="rId10287"/><Relationship Target="media/document_image_rId10288.jpeg" Type="http://schemas.openxmlformats.org/officeDocument/2006/relationships/image" Id="rId10288"/><Relationship Target="media/document_image_rId10289.jpeg" Type="http://schemas.openxmlformats.org/officeDocument/2006/relationships/image" Id="rId10289"/><Relationship Target="media/document_image_rId10290.jpeg" Type="http://schemas.openxmlformats.org/officeDocument/2006/relationships/image" Id="rId10290"/><Relationship Target="media/document_image_rId10291.jpeg" Type="http://schemas.openxmlformats.org/officeDocument/2006/relationships/image" Id="rId10291"/><Relationship Target="media/document_image_rId10292.jpeg" Type="http://schemas.openxmlformats.org/officeDocument/2006/relationships/image" Id="rId10292"/><Relationship Target="media/document_image_rId10293.jpeg" Type="http://schemas.openxmlformats.org/officeDocument/2006/relationships/image" Id="rId10293"/><Relationship Target="media/document_image_rId10294.jpeg" Type="http://schemas.openxmlformats.org/officeDocument/2006/relationships/image" Id="rId10294"/><Relationship Target="media/document_image_rId10295.jpeg" Type="http://schemas.openxmlformats.org/officeDocument/2006/relationships/image" Id="rId10295"/><Relationship Target="media/document_image_rId10296.jpeg" Type="http://schemas.openxmlformats.org/officeDocument/2006/relationships/image" Id="rId10296"/><Relationship Target="media/document_image_rId10297.jpeg" Type="http://schemas.openxmlformats.org/officeDocument/2006/relationships/image" Id="rId10297"/><Relationship Target="media/document_image_rId10298.jpeg" Type="http://schemas.openxmlformats.org/officeDocument/2006/relationships/image" Id="rId10298"/><Relationship Target="media/document_image_rId10299.jpeg" Type="http://schemas.openxmlformats.org/officeDocument/2006/relationships/image" Id="rId10299"/><Relationship Target="media/document_image_rId10300.jpeg" Type="http://schemas.openxmlformats.org/officeDocument/2006/relationships/image" Id="rId10300"/><Relationship Target="media/document_image_rId10301.jpeg" Type="http://schemas.openxmlformats.org/officeDocument/2006/relationships/image" Id="rId10301"/><Relationship Target="media/document_image_rId10302.jpeg" Type="http://schemas.openxmlformats.org/officeDocument/2006/relationships/image" Id="rId10302"/><Relationship Target="media/document_image_rId10303.jpeg" Type="http://schemas.openxmlformats.org/officeDocument/2006/relationships/image" Id="rId10303"/><Relationship Target="media/document_image_rId10304.jpeg" Type="http://schemas.openxmlformats.org/officeDocument/2006/relationships/image" Id="rId10304"/><Relationship Target="media/document_image_rId10305.jpeg" Type="http://schemas.openxmlformats.org/officeDocument/2006/relationships/image" Id="rId10305"/><Relationship Target="media/document_image_rId10306.jpeg" Type="http://schemas.openxmlformats.org/officeDocument/2006/relationships/image" Id="rId10306"/><Relationship Target="media/document_image_rId10307.jpeg" Type="http://schemas.openxmlformats.org/officeDocument/2006/relationships/image" Id="rId10307"/><Relationship Target="media/document_image_rId10308.jpeg" Type="http://schemas.openxmlformats.org/officeDocument/2006/relationships/image" Id="rId10308"/><Relationship Target="media/document_image_rId10309.jpeg" Type="http://schemas.openxmlformats.org/officeDocument/2006/relationships/image" Id="rId10309"/><Relationship Target="media/document_image_rId10310.jpeg" Type="http://schemas.openxmlformats.org/officeDocument/2006/relationships/image" Id="rId10310"/><Relationship Target="media/document_image_rId10311.jpeg" Type="http://schemas.openxmlformats.org/officeDocument/2006/relationships/image" Id="rId10311"/><Relationship Target="media/document_image_rId10312.jpeg" Type="http://schemas.openxmlformats.org/officeDocument/2006/relationships/image" Id="rId10312"/><Relationship Target="media/document_image_rId10313.jpeg" Type="http://schemas.openxmlformats.org/officeDocument/2006/relationships/image" Id="rId10313"/><Relationship Target="media/document_image_rId10314.jpeg" Type="http://schemas.openxmlformats.org/officeDocument/2006/relationships/image" Id="rId10314"/><Relationship Target="media/document_image_rId10315.jpeg" Type="http://schemas.openxmlformats.org/officeDocument/2006/relationships/image" Id="rId10315"/><Relationship Target="media/document_image_rId10316.jpeg" Type="http://schemas.openxmlformats.org/officeDocument/2006/relationships/image" Id="rId10316"/><Relationship Target="media/document_image_rId10317.jpeg" Type="http://schemas.openxmlformats.org/officeDocument/2006/relationships/image" Id="rId10317"/><Relationship Target="media/document_image_rId10318.jpeg" Type="http://schemas.openxmlformats.org/officeDocument/2006/relationships/image" Id="rId10318"/><Relationship Target="media/document_image_rId10319.jpeg" Type="http://schemas.openxmlformats.org/officeDocument/2006/relationships/image" Id="rId10319"/><Relationship Target="media/document_image_rId10320.jpeg" Type="http://schemas.openxmlformats.org/officeDocument/2006/relationships/image" Id="rId10320"/><Relationship Target="media/document_image_rId10321.jpeg" Type="http://schemas.openxmlformats.org/officeDocument/2006/relationships/image" Id="rId10321"/><Relationship Target="media/document_image_rId10322.jpeg" Type="http://schemas.openxmlformats.org/officeDocument/2006/relationships/image" Id="rId10322"/><Relationship Target="media/document_image_rId10323.jpeg" Type="http://schemas.openxmlformats.org/officeDocument/2006/relationships/image" Id="rId10323"/><Relationship Target="media/document_image_rId10324.jpeg" Type="http://schemas.openxmlformats.org/officeDocument/2006/relationships/image" Id="rId10324"/><Relationship Target="media/document_image_rId10325.jpeg" Type="http://schemas.openxmlformats.org/officeDocument/2006/relationships/image" Id="rId10325"/><Relationship Target="media/document_image_rId10326.jpeg" Type="http://schemas.openxmlformats.org/officeDocument/2006/relationships/image" Id="rId10326"/><Relationship Target="media/document_image_rId10327.jpeg" Type="http://schemas.openxmlformats.org/officeDocument/2006/relationships/image" Id="rId10327"/><Relationship Target="media/document_image_rId10328.jpeg" Type="http://schemas.openxmlformats.org/officeDocument/2006/relationships/image" Id="rId10328"/><Relationship Target="media/document_image_rId10329.jpeg" Type="http://schemas.openxmlformats.org/officeDocument/2006/relationships/image" Id="rId10329"/><Relationship Target="media/document_image_rId10330.jpeg" Type="http://schemas.openxmlformats.org/officeDocument/2006/relationships/image" Id="rId10330"/><Relationship Target="media/document_image_rId10331.jpeg" Type="http://schemas.openxmlformats.org/officeDocument/2006/relationships/image" Id="rId10331"/><Relationship Target="media/document_image_rId10332.jpeg" Type="http://schemas.openxmlformats.org/officeDocument/2006/relationships/image" Id="rId10332"/><Relationship Target="media/document_image_rId10333.jpeg" Type="http://schemas.openxmlformats.org/officeDocument/2006/relationships/image" Id="rId10333"/><Relationship Target="media/document_image_rId10334.jpeg" Type="http://schemas.openxmlformats.org/officeDocument/2006/relationships/image" Id="rId10334"/><Relationship Target="media/document_image_rId10335.jpeg" Type="http://schemas.openxmlformats.org/officeDocument/2006/relationships/image" Id="rId10335"/><Relationship Target="media/document_image_rId10336.jpeg" Type="http://schemas.openxmlformats.org/officeDocument/2006/relationships/image" Id="rId10336"/><Relationship Target="media/document_image_rId10337.jpeg" Type="http://schemas.openxmlformats.org/officeDocument/2006/relationships/image" Id="rId10337"/><Relationship Target="media/document_image_rId10338.jpeg" Type="http://schemas.openxmlformats.org/officeDocument/2006/relationships/image" Id="rId10338"/><Relationship Target="media/document_image_rId10339.jpeg" Type="http://schemas.openxmlformats.org/officeDocument/2006/relationships/image" Id="rId10339"/><Relationship Target="media/document_image_rId10340.jpeg" Type="http://schemas.openxmlformats.org/officeDocument/2006/relationships/image" Id="rId10340"/><Relationship Target="media/document_image_rId10341.jpeg" Type="http://schemas.openxmlformats.org/officeDocument/2006/relationships/image" Id="rId10341"/><Relationship Target="media/document_image_rId10342.jpeg" Type="http://schemas.openxmlformats.org/officeDocument/2006/relationships/image" Id="rId10342"/><Relationship Target="media/document_image_rId10343.jpeg" Type="http://schemas.openxmlformats.org/officeDocument/2006/relationships/image" Id="rId10343"/><Relationship Target="media/document_image_rId10344.jpeg" Type="http://schemas.openxmlformats.org/officeDocument/2006/relationships/image" Id="rId10344"/><Relationship Target="media/document_image_rId10345.jpeg" Type="http://schemas.openxmlformats.org/officeDocument/2006/relationships/image" Id="rId10345"/><Relationship Target="media/document_image_rId10346.jpeg" Type="http://schemas.openxmlformats.org/officeDocument/2006/relationships/image" Id="rId10346"/><Relationship Target="media/document_image_rId10347.jpeg" Type="http://schemas.openxmlformats.org/officeDocument/2006/relationships/image" Id="rId10347"/><Relationship Target="media/document_image_rId10348.jpeg" Type="http://schemas.openxmlformats.org/officeDocument/2006/relationships/image" Id="rId10348"/><Relationship Target="media/document_image_rId10349.jpeg" Type="http://schemas.openxmlformats.org/officeDocument/2006/relationships/image" Id="rId10349"/><Relationship Target="media/document_image_rId10350.jpeg" Type="http://schemas.openxmlformats.org/officeDocument/2006/relationships/image" Id="rId10350"/><Relationship Target="media/document_image_rId10351.jpeg" Type="http://schemas.openxmlformats.org/officeDocument/2006/relationships/image" Id="rId10351"/><Relationship Target="media/document_image_rId10352.jpeg" Type="http://schemas.openxmlformats.org/officeDocument/2006/relationships/image" Id="rId10352"/><Relationship Target="media/document_image_rId10353.jpeg" Type="http://schemas.openxmlformats.org/officeDocument/2006/relationships/image" Id="rId10353"/><Relationship Target="media/document_image_rId10354.jpeg" Type="http://schemas.openxmlformats.org/officeDocument/2006/relationships/image" Id="rId10354"/><Relationship Target="media/document_image_rId10355.jpeg" Type="http://schemas.openxmlformats.org/officeDocument/2006/relationships/image" Id="rId10355"/><Relationship Target="media/document_image_rId10356.jpeg" Type="http://schemas.openxmlformats.org/officeDocument/2006/relationships/image" Id="rId10356"/><Relationship Target="media/document_image_rId10357.jpeg" Type="http://schemas.openxmlformats.org/officeDocument/2006/relationships/image" Id="rId10357"/><Relationship Target="media/document_image_rId10358.jpeg" Type="http://schemas.openxmlformats.org/officeDocument/2006/relationships/image" Id="rId10358"/><Relationship Target="media/document_image_rId10359.jpeg" Type="http://schemas.openxmlformats.org/officeDocument/2006/relationships/image" Id="rId10359"/><Relationship Target="media/document_image_rId10360.jpeg" Type="http://schemas.openxmlformats.org/officeDocument/2006/relationships/image" Id="rId10360"/><Relationship Target="media/document_image_rId10361.jpeg" Type="http://schemas.openxmlformats.org/officeDocument/2006/relationships/image" Id="rId10361"/><Relationship Target="media/document_image_rId10362.jpeg" Type="http://schemas.openxmlformats.org/officeDocument/2006/relationships/image" Id="rId10362"/><Relationship Target="media/document_image_rId10363.jpeg" Type="http://schemas.openxmlformats.org/officeDocument/2006/relationships/image" Id="rId10363"/><Relationship Target="media/document_image_rId10364.jpeg" Type="http://schemas.openxmlformats.org/officeDocument/2006/relationships/image" Id="rId10364"/><Relationship Target="media/document_image_rId10365.jpeg" Type="http://schemas.openxmlformats.org/officeDocument/2006/relationships/image" Id="rId10365"/><Relationship Target="media/document_image_rId10366.jpeg" Type="http://schemas.openxmlformats.org/officeDocument/2006/relationships/image" Id="rId10366"/><Relationship Target="media/document_image_rId10367.jpeg" Type="http://schemas.openxmlformats.org/officeDocument/2006/relationships/image" Id="rId10367"/><Relationship Target="media/document_image_rId10368.jpeg" Type="http://schemas.openxmlformats.org/officeDocument/2006/relationships/image" Id="rId10368"/><Relationship Target="media/document_image_rId10369.jpeg" Type="http://schemas.openxmlformats.org/officeDocument/2006/relationships/image" Id="rId10369"/><Relationship Target="media/document_image_rId10370.jpeg" Type="http://schemas.openxmlformats.org/officeDocument/2006/relationships/image" Id="rId10370"/><Relationship Target="media/document_image_rId10371.jpeg" Type="http://schemas.openxmlformats.org/officeDocument/2006/relationships/image" Id="rId10371"/><Relationship Target="media/document_image_rId10372.jpeg" Type="http://schemas.openxmlformats.org/officeDocument/2006/relationships/image" Id="rId10372"/><Relationship Target="media/document_image_rId10373.jpeg" Type="http://schemas.openxmlformats.org/officeDocument/2006/relationships/image" Id="rId10373"/><Relationship Target="media/document_image_rId10374.jpeg" Type="http://schemas.openxmlformats.org/officeDocument/2006/relationships/image" Id="rId10374"/><Relationship Target="media/document_image_rId10375.jpeg" Type="http://schemas.openxmlformats.org/officeDocument/2006/relationships/image" Id="rId10375"/><Relationship Target="media/document_image_rId10376.jpeg" Type="http://schemas.openxmlformats.org/officeDocument/2006/relationships/image" Id="rId10376"/><Relationship Target="media/document_image_rId10377.jpeg" Type="http://schemas.openxmlformats.org/officeDocument/2006/relationships/image" Id="rId10377"/><Relationship Target="media/document_image_rId10378.jpeg" Type="http://schemas.openxmlformats.org/officeDocument/2006/relationships/image" Id="rId10378"/><Relationship Target="media/document_image_rId10379.jpeg" Type="http://schemas.openxmlformats.org/officeDocument/2006/relationships/image" Id="rId10379"/><Relationship Target="media/document_image_rId10380.jpeg" Type="http://schemas.openxmlformats.org/officeDocument/2006/relationships/image" Id="rId10380"/><Relationship Target="media/document_image_rId10381.jpeg" Type="http://schemas.openxmlformats.org/officeDocument/2006/relationships/image" Id="rId10381"/><Relationship Target="media/document_image_rId10382.jpeg" Type="http://schemas.openxmlformats.org/officeDocument/2006/relationships/image" Id="rId10382"/><Relationship Target="media/document_image_rId10383.jpeg" Type="http://schemas.openxmlformats.org/officeDocument/2006/relationships/image" Id="rId10383"/><Relationship Target="media/document_image_rId10384.jpeg" Type="http://schemas.openxmlformats.org/officeDocument/2006/relationships/image" Id="rId10384"/><Relationship Target="media/document_image_rId10385.jpeg" Type="http://schemas.openxmlformats.org/officeDocument/2006/relationships/image" Id="rId10385"/><Relationship Target="media/document_image_rId10386.jpeg" Type="http://schemas.openxmlformats.org/officeDocument/2006/relationships/image" Id="rId10386"/><Relationship Target="media/document_image_rId10387.jpeg" Type="http://schemas.openxmlformats.org/officeDocument/2006/relationships/image" Id="rId10387"/><Relationship Target="media/document_image_rId10388.jpeg" Type="http://schemas.openxmlformats.org/officeDocument/2006/relationships/image" Id="rId10388"/><Relationship Target="media/document_image_rId10389.jpeg" Type="http://schemas.openxmlformats.org/officeDocument/2006/relationships/image" Id="rId10389"/><Relationship Target="media/document_image_rId10390.jpeg" Type="http://schemas.openxmlformats.org/officeDocument/2006/relationships/image" Id="rId10390"/><Relationship Target="media/document_image_rId10391.jpeg" Type="http://schemas.openxmlformats.org/officeDocument/2006/relationships/image" Id="rId10391"/><Relationship Target="media/document_image_rId10392.jpeg" Type="http://schemas.openxmlformats.org/officeDocument/2006/relationships/image" Id="rId10392"/><Relationship Target="media/document_image_rId10393.jpeg" Type="http://schemas.openxmlformats.org/officeDocument/2006/relationships/image" Id="rId10393"/><Relationship Target="media/document_image_rId10394.jpeg" Type="http://schemas.openxmlformats.org/officeDocument/2006/relationships/image" Id="rId10394"/><Relationship Target="media/document_image_rId10395.jpeg" Type="http://schemas.openxmlformats.org/officeDocument/2006/relationships/image" Id="rId10395"/><Relationship Target="media/document_image_rId10396.jpeg" Type="http://schemas.openxmlformats.org/officeDocument/2006/relationships/image" Id="rId10396"/><Relationship Target="media/document_image_rId10397.jpeg" Type="http://schemas.openxmlformats.org/officeDocument/2006/relationships/image" Id="rId10397"/><Relationship Target="media/document_image_rId10398.jpeg" Type="http://schemas.openxmlformats.org/officeDocument/2006/relationships/image" Id="rId10398"/><Relationship Target="media/document_image_rId10399.jpeg" Type="http://schemas.openxmlformats.org/officeDocument/2006/relationships/image" Id="rId10399"/><Relationship Target="media/document_image_rId10400.jpeg" Type="http://schemas.openxmlformats.org/officeDocument/2006/relationships/image" Id="rId10400"/><Relationship Target="media/document_image_rId10401.jpeg" Type="http://schemas.openxmlformats.org/officeDocument/2006/relationships/image" Id="rId10401"/><Relationship Target="media/document_image_rId10402.jpeg" Type="http://schemas.openxmlformats.org/officeDocument/2006/relationships/image" Id="rId10402"/><Relationship Target="media/document_image_rId10403.jpeg" Type="http://schemas.openxmlformats.org/officeDocument/2006/relationships/image" Id="rId10403"/><Relationship Target="media/document_image_rId10404.jpeg" Type="http://schemas.openxmlformats.org/officeDocument/2006/relationships/image" Id="rId10404"/><Relationship Target="media/document_image_rId10405.jpeg" Type="http://schemas.openxmlformats.org/officeDocument/2006/relationships/image" Id="rId10405"/><Relationship Target="media/document_image_rId10406.jpeg" Type="http://schemas.openxmlformats.org/officeDocument/2006/relationships/image" Id="rId10406"/><Relationship Target="media/document_image_rId10407.jpeg" Type="http://schemas.openxmlformats.org/officeDocument/2006/relationships/image" Id="rId10407"/><Relationship Target="media/document_image_rId10408.jpeg" Type="http://schemas.openxmlformats.org/officeDocument/2006/relationships/image" Id="rId10408"/><Relationship Target="media/document_image_rId10409.jpeg" Type="http://schemas.openxmlformats.org/officeDocument/2006/relationships/image" Id="rId10409"/><Relationship Target="media/document_image_rId10410.jpeg" Type="http://schemas.openxmlformats.org/officeDocument/2006/relationships/image" Id="rId10410"/><Relationship Target="media/document_image_rId10411.jpeg" Type="http://schemas.openxmlformats.org/officeDocument/2006/relationships/image" Id="rId10411"/><Relationship Target="media/document_image_rId10412.jpeg" Type="http://schemas.openxmlformats.org/officeDocument/2006/relationships/image" Id="rId10412"/><Relationship Target="media/document_image_rId10413.jpeg" Type="http://schemas.openxmlformats.org/officeDocument/2006/relationships/image" Id="rId10413"/><Relationship Target="media/document_image_rId10414.jpeg" Type="http://schemas.openxmlformats.org/officeDocument/2006/relationships/image" Id="rId10414"/><Relationship Target="media/document_image_rId10415.jpeg" Type="http://schemas.openxmlformats.org/officeDocument/2006/relationships/image" Id="rId10415"/><Relationship Target="media/document_image_rId10416.jpeg" Type="http://schemas.openxmlformats.org/officeDocument/2006/relationships/image" Id="rId10416"/><Relationship Target="media/document_image_rId10417.jpeg" Type="http://schemas.openxmlformats.org/officeDocument/2006/relationships/image" Id="rId10417"/><Relationship Target="media/document_image_rId10418.jpeg" Type="http://schemas.openxmlformats.org/officeDocument/2006/relationships/image" Id="rId10418"/><Relationship Target="media/document_image_rId10419.jpeg" Type="http://schemas.openxmlformats.org/officeDocument/2006/relationships/image" Id="rId10419"/><Relationship Target="media/document_image_rId10420.jpeg" Type="http://schemas.openxmlformats.org/officeDocument/2006/relationships/image" Id="rId10420"/><Relationship Target="media/document_image_rId10421.jpeg" Type="http://schemas.openxmlformats.org/officeDocument/2006/relationships/image" Id="rId10421"/><Relationship Target="media/document_image_rId10422.jpeg" Type="http://schemas.openxmlformats.org/officeDocument/2006/relationships/image" Id="rId10422"/><Relationship Target="media/document_image_rId10423.jpeg" Type="http://schemas.openxmlformats.org/officeDocument/2006/relationships/image" Id="rId10423"/><Relationship Target="media/document_image_rId10424.jpeg" Type="http://schemas.openxmlformats.org/officeDocument/2006/relationships/image" Id="rId10424"/><Relationship Target="media/document_image_rId10425.jpeg" Type="http://schemas.openxmlformats.org/officeDocument/2006/relationships/image" Id="rId10425"/><Relationship Target="media/document_image_rId10426.jpeg" Type="http://schemas.openxmlformats.org/officeDocument/2006/relationships/image" Id="rId10426"/><Relationship Target="media/document_image_rId10427.jpeg" Type="http://schemas.openxmlformats.org/officeDocument/2006/relationships/image" Id="rId10427"/><Relationship Target="media/document_image_rId10428.jpeg" Type="http://schemas.openxmlformats.org/officeDocument/2006/relationships/image" Id="rId10428"/><Relationship Target="media/document_image_rId10429.jpeg" Type="http://schemas.openxmlformats.org/officeDocument/2006/relationships/image" Id="rId10429"/><Relationship Target="media/document_image_rId10430.jpeg" Type="http://schemas.openxmlformats.org/officeDocument/2006/relationships/image" Id="rId10430"/><Relationship Target="media/document_image_rId10431.jpeg" Type="http://schemas.openxmlformats.org/officeDocument/2006/relationships/image" Id="rId10431"/><Relationship Target="media/document_image_rId10432.jpeg" Type="http://schemas.openxmlformats.org/officeDocument/2006/relationships/image" Id="rId10432"/><Relationship Target="media/document_image_rId10433.jpeg" Type="http://schemas.openxmlformats.org/officeDocument/2006/relationships/image" Id="rId10433"/><Relationship Target="media/document_image_rId10434.jpeg" Type="http://schemas.openxmlformats.org/officeDocument/2006/relationships/image" Id="rId10434"/><Relationship Target="media/document_image_rId10435.jpeg" Type="http://schemas.openxmlformats.org/officeDocument/2006/relationships/image" Id="rId10435"/><Relationship Target="media/document_image_rId10436.jpeg" Type="http://schemas.openxmlformats.org/officeDocument/2006/relationships/image" Id="rId10436"/><Relationship Target="media/document_image_rId10437.jpeg" Type="http://schemas.openxmlformats.org/officeDocument/2006/relationships/image" Id="rId10437"/><Relationship Target="media/document_image_rId10438.jpeg" Type="http://schemas.openxmlformats.org/officeDocument/2006/relationships/image" Id="rId10438"/><Relationship Target="media/document_image_rId10439.jpeg" Type="http://schemas.openxmlformats.org/officeDocument/2006/relationships/image" Id="rId10439"/><Relationship Target="media/document_image_rId10440.jpeg" Type="http://schemas.openxmlformats.org/officeDocument/2006/relationships/image" Id="rId10440"/><Relationship Target="media/document_image_rId10441.jpeg" Type="http://schemas.openxmlformats.org/officeDocument/2006/relationships/image" Id="rId10441"/><Relationship Target="media/document_image_rId10442.jpeg" Type="http://schemas.openxmlformats.org/officeDocument/2006/relationships/image" Id="rId10442"/><Relationship Target="media/document_image_rId10443.jpeg" Type="http://schemas.openxmlformats.org/officeDocument/2006/relationships/image" Id="rId10443"/><Relationship Target="media/document_image_rId10444.jpeg" Type="http://schemas.openxmlformats.org/officeDocument/2006/relationships/image" Id="rId10444"/><Relationship Target="media/document_image_rId10445.jpeg" Type="http://schemas.openxmlformats.org/officeDocument/2006/relationships/image" Id="rId10445"/><Relationship Target="media/document_image_rId10446.jpeg" Type="http://schemas.openxmlformats.org/officeDocument/2006/relationships/image" Id="rId10446"/><Relationship Target="media/document_image_rId10447.jpeg" Type="http://schemas.openxmlformats.org/officeDocument/2006/relationships/image" Id="rId10447"/><Relationship Target="media/document_image_rId10448.jpeg" Type="http://schemas.openxmlformats.org/officeDocument/2006/relationships/image" Id="rId10448"/><Relationship Target="media/document_image_rId10449.jpeg" Type="http://schemas.openxmlformats.org/officeDocument/2006/relationships/image" Id="rId10449"/><Relationship Target="media/document_image_rId10450.jpeg" Type="http://schemas.openxmlformats.org/officeDocument/2006/relationships/image" Id="rId10450"/><Relationship Target="media/document_image_rId10451.jpeg" Type="http://schemas.openxmlformats.org/officeDocument/2006/relationships/image" Id="rId10451"/><Relationship Target="media/document_image_rId10452.jpeg" Type="http://schemas.openxmlformats.org/officeDocument/2006/relationships/image" Id="rId10452"/><Relationship Target="media/document_image_rId10453.jpeg" Type="http://schemas.openxmlformats.org/officeDocument/2006/relationships/image" Id="rId10453"/><Relationship Target="media/document_image_rId10454.jpeg" Type="http://schemas.openxmlformats.org/officeDocument/2006/relationships/image" Id="rId10454"/><Relationship Target="media/document_image_rId10455.jpeg" Type="http://schemas.openxmlformats.org/officeDocument/2006/relationships/image" Id="rId10455"/><Relationship Target="media/document_image_rId10456.jpeg" Type="http://schemas.openxmlformats.org/officeDocument/2006/relationships/image" Id="rId10456"/><Relationship Target="media/document_image_rId10457.jpeg" Type="http://schemas.openxmlformats.org/officeDocument/2006/relationships/image" Id="rId10457"/><Relationship Target="media/document_image_rId10458.jpeg" Type="http://schemas.openxmlformats.org/officeDocument/2006/relationships/image" Id="rId10458"/><Relationship Target="media/document_image_rId10459.jpeg" Type="http://schemas.openxmlformats.org/officeDocument/2006/relationships/image" Id="rId10459"/><Relationship Target="media/document_image_rId10460.jpeg" Type="http://schemas.openxmlformats.org/officeDocument/2006/relationships/image" Id="rId10460"/><Relationship Target="media/document_image_rId10461.jpeg" Type="http://schemas.openxmlformats.org/officeDocument/2006/relationships/image" Id="rId10461"/><Relationship Target="media/document_image_rId10462.jpeg" Type="http://schemas.openxmlformats.org/officeDocument/2006/relationships/image" Id="rId10462"/><Relationship Target="media/document_image_rId10463.jpeg" Type="http://schemas.openxmlformats.org/officeDocument/2006/relationships/image" Id="rId10463"/><Relationship Target="media/document_image_rId10464.jpeg" Type="http://schemas.openxmlformats.org/officeDocument/2006/relationships/image" Id="rId10464"/><Relationship Target="media/document_image_rId10465.jpeg" Type="http://schemas.openxmlformats.org/officeDocument/2006/relationships/image" Id="rId10465"/><Relationship Target="media/document_image_rId10466.jpeg" Type="http://schemas.openxmlformats.org/officeDocument/2006/relationships/image" Id="rId10466"/><Relationship Target="media/document_image_rId10467.jpeg" Type="http://schemas.openxmlformats.org/officeDocument/2006/relationships/image" Id="rId10467"/><Relationship Target="media/document_image_rId10468.jpeg" Type="http://schemas.openxmlformats.org/officeDocument/2006/relationships/image" Id="rId10468"/><Relationship Target="media/document_image_rId10469.jpeg" Type="http://schemas.openxmlformats.org/officeDocument/2006/relationships/image" Id="rId10469"/><Relationship Target="media/document_image_rId10470.jpeg" Type="http://schemas.openxmlformats.org/officeDocument/2006/relationships/image" Id="rId10470"/><Relationship Target="media/document_image_rId10471.jpeg" Type="http://schemas.openxmlformats.org/officeDocument/2006/relationships/image" Id="rId10471"/><Relationship Target="media/document_image_rId10472.jpeg" Type="http://schemas.openxmlformats.org/officeDocument/2006/relationships/image" Id="rId10472"/><Relationship Target="media/document_image_rId10473.jpeg" Type="http://schemas.openxmlformats.org/officeDocument/2006/relationships/image" Id="rId10473"/><Relationship Target="media/document_image_rId10474.jpeg" Type="http://schemas.openxmlformats.org/officeDocument/2006/relationships/image" Id="rId10474"/><Relationship Target="media/document_image_rId10475.jpeg" Type="http://schemas.openxmlformats.org/officeDocument/2006/relationships/image" Id="rId10475"/><Relationship Target="media/document_image_rId10476.jpeg" Type="http://schemas.openxmlformats.org/officeDocument/2006/relationships/image" Id="rId10476"/><Relationship Target="media/document_image_rId10477.jpeg" Type="http://schemas.openxmlformats.org/officeDocument/2006/relationships/image" Id="rId10477"/><Relationship Target="media/document_image_rId10478.jpeg" Type="http://schemas.openxmlformats.org/officeDocument/2006/relationships/image" Id="rId10478"/><Relationship Target="media/document_image_rId10479.jpeg" Type="http://schemas.openxmlformats.org/officeDocument/2006/relationships/image" Id="rId10479"/><Relationship Target="media/document_image_rId10480.jpeg" Type="http://schemas.openxmlformats.org/officeDocument/2006/relationships/image" Id="rId10480"/><Relationship Target="media/document_image_rId10481.jpeg" Type="http://schemas.openxmlformats.org/officeDocument/2006/relationships/image" Id="rId10481"/><Relationship Target="media/document_image_rId10482.jpeg" Type="http://schemas.openxmlformats.org/officeDocument/2006/relationships/image" Id="rId10482"/><Relationship Target="media/document_image_rId10483.jpeg" Type="http://schemas.openxmlformats.org/officeDocument/2006/relationships/image" Id="rId10483"/><Relationship Target="media/document_image_rId10484.jpeg" Type="http://schemas.openxmlformats.org/officeDocument/2006/relationships/image" Id="rId10484"/><Relationship Target="media/document_image_rId10485.jpeg" Type="http://schemas.openxmlformats.org/officeDocument/2006/relationships/image" Id="rId10485"/><Relationship Target="media/document_image_rId10486.jpeg" Type="http://schemas.openxmlformats.org/officeDocument/2006/relationships/image" Id="rId10486"/><Relationship Target="media/document_image_rId10487.jpeg" Type="http://schemas.openxmlformats.org/officeDocument/2006/relationships/image" Id="rId10487"/><Relationship Target="media/document_image_rId10488.jpeg" Type="http://schemas.openxmlformats.org/officeDocument/2006/relationships/image" Id="rId10488"/><Relationship Target="media/document_image_rId10489.jpeg" Type="http://schemas.openxmlformats.org/officeDocument/2006/relationships/image" Id="rId10489"/><Relationship Target="media/document_image_rId10490.jpeg" Type="http://schemas.openxmlformats.org/officeDocument/2006/relationships/image" Id="rId10490"/><Relationship Target="media/document_image_rId10491.jpeg" Type="http://schemas.openxmlformats.org/officeDocument/2006/relationships/image" Id="rId10491"/><Relationship Target="media/document_image_rId10492.jpeg" Type="http://schemas.openxmlformats.org/officeDocument/2006/relationships/image" Id="rId10492"/><Relationship Target="media/document_image_rId10493.jpeg" Type="http://schemas.openxmlformats.org/officeDocument/2006/relationships/image" Id="rId10493"/><Relationship Target="media/document_image_rId10494.jpeg" Type="http://schemas.openxmlformats.org/officeDocument/2006/relationships/image" Id="rId10494"/><Relationship Target="media/document_image_rId10495.jpeg" Type="http://schemas.openxmlformats.org/officeDocument/2006/relationships/image" Id="rId10495"/><Relationship Target="media/document_image_rId10496.jpeg" Type="http://schemas.openxmlformats.org/officeDocument/2006/relationships/image" Id="rId10496"/><Relationship Target="media/document_image_rId10497.jpeg" Type="http://schemas.openxmlformats.org/officeDocument/2006/relationships/image" Id="rId10497"/><Relationship Target="media/document_image_rId10498.jpeg" Type="http://schemas.openxmlformats.org/officeDocument/2006/relationships/image" Id="rId10498"/><Relationship Target="media/document_image_rId10499.jpeg" Type="http://schemas.openxmlformats.org/officeDocument/2006/relationships/image" Id="rId10499"/><Relationship Target="media/document_image_rId10500.jpeg" Type="http://schemas.openxmlformats.org/officeDocument/2006/relationships/image" Id="rId10500"/><Relationship Target="media/document_image_rId10501.jpeg" Type="http://schemas.openxmlformats.org/officeDocument/2006/relationships/image" Id="rId10501"/><Relationship Target="media/document_image_rId10502.jpeg" Type="http://schemas.openxmlformats.org/officeDocument/2006/relationships/image" Id="rId10502"/><Relationship Target="media/document_image_rId10503.jpeg" Type="http://schemas.openxmlformats.org/officeDocument/2006/relationships/image" Id="rId10503"/><Relationship Target="media/document_image_rId10504.jpeg" Type="http://schemas.openxmlformats.org/officeDocument/2006/relationships/image" Id="rId10504"/><Relationship Target="media/document_image_rId10505.jpeg" Type="http://schemas.openxmlformats.org/officeDocument/2006/relationships/image" Id="rId10505"/><Relationship Target="media/document_image_rId10506.jpeg" Type="http://schemas.openxmlformats.org/officeDocument/2006/relationships/image" Id="rId10506"/><Relationship Target="media/document_image_rId10507.jpeg" Type="http://schemas.openxmlformats.org/officeDocument/2006/relationships/image" Id="rId10507"/><Relationship Target="media/document_image_rId10508.jpeg" Type="http://schemas.openxmlformats.org/officeDocument/2006/relationships/image" Id="rId10508"/><Relationship Target="media/document_image_rId10509.jpeg" Type="http://schemas.openxmlformats.org/officeDocument/2006/relationships/image" Id="rId10509"/><Relationship Target="media/document_image_rId10510.jpeg" Type="http://schemas.openxmlformats.org/officeDocument/2006/relationships/image" Id="rId10510"/><Relationship Target="media/document_image_rId10511.jpeg" Type="http://schemas.openxmlformats.org/officeDocument/2006/relationships/image" Id="rId10511"/><Relationship Target="media/document_image_rId10512.jpeg" Type="http://schemas.openxmlformats.org/officeDocument/2006/relationships/image" Id="rId10512"/><Relationship Target="media/document_image_rId10513.jpeg" Type="http://schemas.openxmlformats.org/officeDocument/2006/relationships/image" Id="rId10513"/><Relationship Target="media/document_image_rId10514.jpeg" Type="http://schemas.openxmlformats.org/officeDocument/2006/relationships/image" Id="rId10514"/><Relationship Target="media/document_image_rId10515.jpeg" Type="http://schemas.openxmlformats.org/officeDocument/2006/relationships/image" Id="rId10515"/><Relationship Target="media/document_image_rId10516.jpeg" Type="http://schemas.openxmlformats.org/officeDocument/2006/relationships/image" Id="rId10516"/><Relationship Target="media/document_image_rId10517.jpeg" Type="http://schemas.openxmlformats.org/officeDocument/2006/relationships/image" Id="rId10517"/><Relationship Target="media/document_image_rId10518.jpeg" Type="http://schemas.openxmlformats.org/officeDocument/2006/relationships/image" Id="rId10518"/><Relationship Target="media/document_image_rId10519.jpeg" Type="http://schemas.openxmlformats.org/officeDocument/2006/relationships/image" Id="rId10519"/><Relationship Target="media/document_image_rId10520.jpeg" Type="http://schemas.openxmlformats.org/officeDocument/2006/relationships/image" Id="rId10520"/><Relationship Target="media/document_image_rId10521.jpeg" Type="http://schemas.openxmlformats.org/officeDocument/2006/relationships/image" Id="rId10521"/><Relationship Target="media/document_image_rId10522.jpeg" Type="http://schemas.openxmlformats.org/officeDocument/2006/relationships/image" Id="rId10522"/><Relationship Target="media/document_image_rId10523.jpeg" Type="http://schemas.openxmlformats.org/officeDocument/2006/relationships/image" Id="rId10523"/><Relationship Target="media/document_image_rId10524.jpeg" Type="http://schemas.openxmlformats.org/officeDocument/2006/relationships/image" Id="rId10524"/><Relationship Target="media/document_image_rId10525.jpeg" Type="http://schemas.openxmlformats.org/officeDocument/2006/relationships/image" Id="rId10525"/><Relationship Target="media/document_image_rId10526.jpeg" Type="http://schemas.openxmlformats.org/officeDocument/2006/relationships/image" Id="rId10526"/><Relationship Target="media/document_image_rId10527.jpeg" Type="http://schemas.openxmlformats.org/officeDocument/2006/relationships/image" Id="rId10527"/><Relationship Target="media/document_image_rId10528.jpeg" Type="http://schemas.openxmlformats.org/officeDocument/2006/relationships/image" Id="rId10528"/><Relationship Target="media/document_image_rId10529.jpeg" Type="http://schemas.openxmlformats.org/officeDocument/2006/relationships/image" Id="rId10529"/><Relationship Target="media/document_image_rId10530.jpeg" Type="http://schemas.openxmlformats.org/officeDocument/2006/relationships/image" Id="rId10530"/><Relationship Target="media/document_image_rId10531.jpeg" Type="http://schemas.openxmlformats.org/officeDocument/2006/relationships/image" Id="rId10531"/><Relationship Target="media/document_image_rId10532.jpeg" Type="http://schemas.openxmlformats.org/officeDocument/2006/relationships/image" Id="rId10532"/><Relationship Target="media/document_image_rId10533.jpeg" Type="http://schemas.openxmlformats.org/officeDocument/2006/relationships/image" Id="rId10533"/><Relationship Target="media/document_image_rId10534.jpeg" Type="http://schemas.openxmlformats.org/officeDocument/2006/relationships/image" Id="rId10534"/><Relationship Target="media/document_image_rId10535.jpeg" Type="http://schemas.openxmlformats.org/officeDocument/2006/relationships/image" Id="rId10535"/><Relationship Target="media/document_image_rId10536.jpeg" Type="http://schemas.openxmlformats.org/officeDocument/2006/relationships/image" Id="rId10536"/><Relationship Target="media/document_image_rId10537.jpeg" Type="http://schemas.openxmlformats.org/officeDocument/2006/relationships/image" Id="rId10537"/><Relationship Target="media/document_image_rId10538.jpeg" Type="http://schemas.openxmlformats.org/officeDocument/2006/relationships/image" Id="rId10538"/><Relationship Target="media/document_image_rId10539.jpeg" Type="http://schemas.openxmlformats.org/officeDocument/2006/relationships/image" Id="rId10539"/><Relationship Target="media/document_image_rId10540.jpeg" Type="http://schemas.openxmlformats.org/officeDocument/2006/relationships/image" Id="rId10540"/><Relationship Target="media/document_image_rId10541.jpeg" Type="http://schemas.openxmlformats.org/officeDocument/2006/relationships/image" Id="rId10541"/><Relationship Target="media/document_image_rId10542.jpeg" Type="http://schemas.openxmlformats.org/officeDocument/2006/relationships/image" Id="rId10542"/><Relationship Target="media/document_image_rId10543.jpeg" Type="http://schemas.openxmlformats.org/officeDocument/2006/relationships/image" Id="rId10543"/><Relationship Target="media/document_image_rId10544.jpeg" Type="http://schemas.openxmlformats.org/officeDocument/2006/relationships/image" Id="rId10544"/><Relationship Target="media/document_image_rId10545.jpeg" Type="http://schemas.openxmlformats.org/officeDocument/2006/relationships/image" Id="rId10545"/><Relationship Target="media/document_image_rId10546.jpeg" Type="http://schemas.openxmlformats.org/officeDocument/2006/relationships/image" Id="rId10546"/><Relationship Target="media/document_image_rId10547.jpeg" Type="http://schemas.openxmlformats.org/officeDocument/2006/relationships/image" Id="rId10547"/><Relationship Target="media/document_image_rId10548.jpeg" Type="http://schemas.openxmlformats.org/officeDocument/2006/relationships/image" Id="rId10548"/><Relationship Target="media/document_image_rId10549.jpeg" Type="http://schemas.openxmlformats.org/officeDocument/2006/relationships/image" Id="rId10549"/><Relationship Target="media/document_image_rId10550.jpeg" Type="http://schemas.openxmlformats.org/officeDocument/2006/relationships/image" Id="rId10550"/><Relationship Target="media/document_image_rId10551.jpeg" Type="http://schemas.openxmlformats.org/officeDocument/2006/relationships/image" Id="rId10551"/><Relationship Target="media/document_image_rId10552.jpeg" Type="http://schemas.openxmlformats.org/officeDocument/2006/relationships/image" Id="rId10552"/><Relationship Target="media/document_image_rId10553.jpeg" Type="http://schemas.openxmlformats.org/officeDocument/2006/relationships/image" Id="rId10553"/><Relationship Target="media/document_image_rId10554.jpeg" Type="http://schemas.openxmlformats.org/officeDocument/2006/relationships/image" Id="rId10554"/><Relationship Target="media/document_image_rId10555.jpeg" Type="http://schemas.openxmlformats.org/officeDocument/2006/relationships/image" Id="rId10555"/><Relationship Target="media/document_image_rId10556.jpeg" Type="http://schemas.openxmlformats.org/officeDocument/2006/relationships/image" Id="rId10556"/><Relationship Target="media/document_image_rId10557.jpeg" Type="http://schemas.openxmlformats.org/officeDocument/2006/relationships/image" Id="rId10557"/><Relationship Target="media/document_image_rId10558.jpeg" Type="http://schemas.openxmlformats.org/officeDocument/2006/relationships/image" Id="rId10558"/><Relationship Target="media/document_image_rId10559.jpeg" Type="http://schemas.openxmlformats.org/officeDocument/2006/relationships/image" Id="rId10559"/><Relationship Target="media/document_image_rId10560.jpeg" Type="http://schemas.openxmlformats.org/officeDocument/2006/relationships/image" Id="rId10560"/><Relationship Target="media/document_image_rId10561.jpeg" Type="http://schemas.openxmlformats.org/officeDocument/2006/relationships/image" Id="rId10561"/><Relationship Target="media/document_image_rId10562.jpeg" Type="http://schemas.openxmlformats.org/officeDocument/2006/relationships/image" Id="rId10562"/><Relationship Target="media/document_image_rId10563.jpeg" Type="http://schemas.openxmlformats.org/officeDocument/2006/relationships/image" Id="rId10563"/><Relationship Target="media/document_image_rId10564.jpeg" Type="http://schemas.openxmlformats.org/officeDocument/2006/relationships/image" Id="rId10564"/><Relationship Target="media/document_image_rId10565.jpeg" Type="http://schemas.openxmlformats.org/officeDocument/2006/relationships/image" Id="rId10565"/><Relationship Target="media/document_image_rId10566.jpeg" Type="http://schemas.openxmlformats.org/officeDocument/2006/relationships/image" Id="rId10566"/><Relationship Target="media/document_image_rId10567.jpeg" Type="http://schemas.openxmlformats.org/officeDocument/2006/relationships/image" Id="rId10567"/><Relationship Target="media/document_image_rId10568.jpeg" Type="http://schemas.openxmlformats.org/officeDocument/2006/relationships/image" Id="rId10568"/><Relationship Target="media/document_image_rId10569.jpeg" Type="http://schemas.openxmlformats.org/officeDocument/2006/relationships/image" Id="rId10569"/><Relationship Target="media/document_image_rId10570.jpeg" Type="http://schemas.openxmlformats.org/officeDocument/2006/relationships/image" Id="rId10570"/><Relationship Target="media/document_image_rId10571.jpeg" Type="http://schemas.openxmlformats.org/officeDocument/2006/relationships/image" Id="rId10571"/><Relationship Target="media/document_image_rId10572.jpeg" Type="http://schemas.openxmlformats.org/officeDocument/2006/relationships/image" Id="rId10572"/><Relationship Target="media/document_image_rId10573.jpeg" Type="http://schemas.openxmlformats.org/officeDocument/2006/relationships/image" Id="rId10573"/><Relationship Target="media/document_image_rId10574.jpeg" Type="http://schemas.openxmlformats.org/officeDocument/2006/relationships/image" Id="rId10574"/><Relationship Target="media/document_image_rId10575.jpeg" Type="http://schemas.openxmlformats.org/officeDocument/2006/relationships/image" Id="rId10575"/><Relationship Target="media/document_image_rId10576.jpeg" Type="http://schemas.openxmlformats.org/officeDocument/2006/relationships/image" Id="rId10576"/><Relationship Target="media/document_image_rId10577.jpeg" Type="http://schemas.openxmlformats.org/officeDocument/2006/relationships/image" Id="rId10577"/><Relationship Target="media/document_image_rId10578.jpeg" Type="http://schemas.openxmlformats.org/officeDocument/2006/relationships/image" Id="rId10578"/><Relationship Target="media/document_image_rId10579.jpeg" Type="http://schemas.openxmlformats.org/officeDocument/2006/relationships/image" Id="rId10579"/><Relationship Target="media/document_image_rId10580.jpeg" Type="http://schemas.openxmlformats.org/officeDocument/2006/relationships/image" Id="rId10580"/><Relationship Target="media/document_image_rId10581.jpeg" Type="http://schemas.openxmlformats.org/officeDocument/2006/relationships/image" Id="rId10581"/><Relationship Target="media/document_image_rId10582.jpeg" Type="http://schemas.openxmlformats.org/officeDocument/2006/relationships/image" Id="rId10582"/><Relationship Target="media/document_image_rId10583.jpeg" Type="http://schemas.openxmlformats.org/officeDocument/2006/relationships/image" Id="rId10583"/><Relationship Target="media/document_image_rId10584.jpeg" Type="http://schemas.openxmlformats.org/officeDocument/2006/relationships/image" Id="rId10584"/><Relationship Target="media/document_image_rId10585.jpeg" Type="http://schemas.openxmlformats.org/officeDocument/2006/relationships/image" Id="rId10585"/><Relationship Target="media/document_image_rId10586.jpeg" Type="http://schemas.openxmlformats.org/officeDocument/2006/relationships/image" Id="rId10586"/><Relationship Target="media/document_image_rId10587.jpeg" Type="http://schemas.openxmlformats.org/officeDocument/2006/relationships/image" Id="rId10587"/><Relationship Target="media/document_image_rId10588.jpeg" Type="http://schemas.openxmlformats.org/officeDocument/2006/relationships/image" Id="rId10588"/><Relationship Target="media/document_image_rId10589.jpeg" Type="http://schemas.openxmlformats.org/officeDocument/2006/relationships/image" Id="rId10589"/><Relationship Target="media/document_image_rId10590.jpeg" Type="http://schemas.openxmlformats.org/officeDocument/2006/relationships/image" Id="rId10590"/><Relationship Target="media/document_image_rId10591.jpeg" Type="http://schemas.openxmlformats.org/officeDocument/2006/relationships/image" Id="rId10591"/><Relationship Target="media/document_image_rId10592.jpeg" Type="http://schemas.openxmlformats.org/officeDocument/2006/relationships/image" Id="rId10592"/><Relationship Target="media/document_image_rId10593.jpeg" Type="http://schemas.openxmlformats.org/officeDocument/2006/relationships/image" Id="rId10593"/><Relationship Target="media/document_image_rId10594.jpeg" Type="http://schemas.openxmlformats.org/officeDocument/2006/relationships/image" Id="rId10594"/><Relationship Target="media/document_image_rId10595.jpeg" Type="http://schemas.openxmlformats.org/officeDocument/2006/relationships/image" Id="rId10595"/><Relationship Target="media/document_image_rId10596.jpeg" Type="http://schemas.openxmlformats.org/officeDocument/2006/relationships/image" Id="rId10596"/><Relationship Target="media/document_image_rId10597.jpeg" Type="http://schemas.openxmlformats.org/officeDocument/2006/relationships/image" Id="rId10597"/><Relationship Target="media/document_image_rId10598.jpeg" Type="http://schemas.openxmlformats.org/officeDocument/2006/relationships/image" Id="rId10598"/><Relationship Target="media/document_image_rId10599.jpeg" Type="http://schemas.openxmlformats.org/officeDocument/2006/relationships/image" Id="rId10599"/><Relationship Target="media/document_image_rId10600.jpeg" Type="http://schemas.openxmlformats.org/officeDocument/2006/relationships/image" Id="rId10600"/><Relationship Target="media/document_image_rId10601.jpeg" Type="http://schemas.openxmlformats.org/officeDocument/2006/relationships/image" Id="rId10601"/><Relationship Target="media/document_image_rId10602.jpeg" Type="http://schemas.openxmlformats.org/officeDocument/2006/relationships/image" Id="rId10602"/><Relationship Target="media/document_image_rId10603.jpeg" Type="http://schemas.openxmlformats.org/officeDocument/2006/relationships/image" Id="rId10603"/><Relationship Target="media/document_image_rId10604.jpeg" Type="http://schemas.openxmlformats.org/officeDocument/2006/relationships/image" Id="rId10604"/><Relationship Target="media/document_image_rId10605.jpeg" Type="http://schemas.openxmlformats.org/officeDocument/2006/relationships/image" Id="rId10605"/><Relationship Target="media/document_image_rId10606.jpeg" Type="http://schemas.openxmlformats.org/officeDocument/2006/relationships/image" Id="rId10606"/><Relationship Target="media/document_image_rId10607.jpeg" Type="http://schemas.openxmlformats.org/officeDocument/2006/relationships/image" Id="rId10607"/><Relationship Target="media/document_image_rId10608.jpeg" Type="http://schemas.openxmlformats.org/officeDocument/2006/relationships/image" Id="rId10608"/><Relationship Target="media/document_image_rId10609.jpeg" Type="http://schemas.openxmlformats.org/officeDocument/2006/relationships/image" Id="rId10609"/><Relationship Target="media/document_image_rId10610.jpeg" Type="http://schemas.openxmlformats.org/officeDocument/2006/relationships/image" Id="rId10610"/><Relationship Target="media/document_image_rId10611.jpeg" Type="http://schemas.openxmlformats.org/officeDocument/2006/relationships/image" Id="rId10611"/><Relationship Target="media/document_image_rId10612.jpeg" Type="http://schemas.openxmlformats.org/officeDocument/2006/relationships/image" Id="rId10612"/><Relationship Target="media/document_image_rId10613.jpeg" Type="http://schemas.openxmlformats.org/officeDocument/2006/relationships/image" Id="rId10613"/><Relationship Target="media/document_image_rId10614.jpeg" Type="http://schemas.openxmlformats.org/officeDocument/2006/relationships/image" Id="rId10614"/><Relationship Target="media/document_image_rId10615.jpeg" Type="http://schemas.openxmlformats.org/officeDocument/2006/relationships/image" Id="rId10615"/><Relationship Target="media/document_image_rId10616.jpeg" Type="http://schemas.openxmlformats.org/officeDocument/2006/relationships/image" Id="rId10616"/><Relationship Target="media/document_image_rId10617.jpeg" Type="http://schemas.openxmlformats.org/officeDocument/2006/relationships/image" Id="rId10617"/><Relationship Target="media/document_image_rId10618.jpeg" Type="http://schemas.openxmlformats.org/officeDocument/2006/relationships/image" Id="rId10618"/><Relationship Target="media/document_image_rId10619.jpeg" Type="http://schemas.openxmlformats.org/officeDocument/2006/relationships/image" Id="rId10619"/><Relationship Target="media/document_image_rId10620.jpeg" Type="http://schemas.openxmlformats.org/officeDocument/2006/relationships/image" Id="rId10620"/><Relationship Target="media/document_image_rId10621.jpeg" Type="http://schemas.openxmlformats.org/officeDocument/2006/relationships/image" Id="rId10621"/><Relationship Target="media/document_image_rId10622.jpeg" Type="http://schemas.openxmlformats.org/officeDocument/2006/relationships/image" Id="rId10622"/><Relationship Target="media/document_image_rId10623.jpeg" Type="http://schemas.openxmlformats.org/officeDocument/2006/relationships/image" Id="rId10623"/><Relationship Target="media/document_image_rId10624.jpeg" Type="http://schemas.openxmlformats.org/officeDocument/2006/relationships/image" Id="rId10624"/><Relationship Target="media/document_image_rId10625.jpeg" Type="http://schemas.openxmlformats.org/officeDocument/2006/relationships/image" Id="rId10625"/><Relationship Target="media/document_image_rId10626.jpeg" Type="http://schemas.openxmlformats.org/officeDocument/2006/relationships/image" Id="rId10626"/><Relationship Target="media/document_image_rId10627.jpeg" Type="http://schemas.openxmlformats.org/officeDocument/2006/relationships/image" Id="rId10627"/><Relationship Target="media/document_image_rId10628.jpeg" Type="http://schemas.openxmlformats.org/officeDocument/2006/relationships/image" Id="rId10628"/><Relationship Target="media/document_image_rId10629.jpeg" Type="http://schemas.openxmlformats.org/officeDocument/2006/relationships/image" Id="rId10629"/><Relationship Target="media/document_image_rId10630.jpeg" Type="http://schemas.openxmlformats.org/officeDocument/2006/relationships/image" Id="rId10630"/><Relationship Target="media/document_image_rId10631.jpeg" Type="http://schemas.openxmlformats.org/officeDocument/2006/relationships/image" Id="rId10631"/><Relationship Target="media/document_image_rId10632.jpeg" Type="http://schemas.openxmlformats.org/officeDocument/2006/relationships/image" Id="rId10632"/><Relationship Target="media/document_image_rId10633.jpeg" Type="http://schemas.openxmlformats.org/officeDocument/2006/relationships/image" Id="rId10633"/><Relationship Target="media/document_image_rId10634.jpeg" Type="http://schemas.openxmlformats.org/officeDocument/2006/relationships/image" Id="rId10634"/><Relationship Target="media/document_image_rId10635.jpeg" Type="http://schemas.openxmlformats.org/officeDocument/2006/relationships/image" Id="rId10635"/><Relationship Target="media/document_image_rId10636.jpeg" Type="http://schemas.openxmlformats.org/officeDocument/2006/relationships/image" Id="rId10636"/><Relationship Target="media/document_image_rId10637.jpeg" Type="http://schemas.openxmlformats.org/officeDocument/2006/relationships/image" Id="rId10637"/><Relationship Target="media/document_image_rId10638.jpeg" Type="http://schemas.openxmlformats.org/officeDocument/2006/relationships/image" Id="rId10638"/><Relationship Target="media/document_image_rId10639.jpeg" Type="http://schemas.openxmlformats.org/officeDocument/2006/relationships/image" Id="rId10639"/><Relationship Target="media/document_image_rId10640.jpeg" Type="http://schemas.openxmlformats.org/officeDocument/2006/relationships/image" Id="rId10640"/><Relationship Target="media/document_image_rId10641.jpeg" Type="http://schemas.openxmlformats.org/officeDocument/2006/relationships/image" Id="rId10641"/><Relationship Target="media/document_image_rId10642.jpeg" Type="http://schemas.openxmlformats.org/officeDocument/2006/relationships/image" Id="rId10642"/><Relationship Target="media/document_image_rId10643.jpeg" Type="http://schemas.openxmlformats.org/officeDocument/2006/relationships/image" Id="rId10643"/><Relationship Target="media/document_image_rId10644.jpeg" Type="http://schemas.openxmlformats.org/officeDocument/2006/relationships/image" Id="rId10644"/><Relationship Target="media/document_image_rId10645.jpeg" Type="http://schemas.openxmlformats.org/officeDocument/2006/relationships/image" Id="rId10645"/><Relationship Target="media/document_image_rId10646.jpeg" Type="http://schemas.openxmlformats.org/officeDocument/2006/relationships/image" Id="rId10646"/><Relationship Target="media/document_image_rId10647.jpeg" Type="http://schemas.openxmlformats.org/officeDocument/2006/relationships/image" Id="rId10647"/><Relationship Target="media/document_image_rId10648.jpeg" Type="http://schemas.openxmlformats.org/officeDocument/2006/relationships/image" Id="rId10648"/><Relationship Target="media/document_image_rId10649.jpeg" Type="http://schemas.openxmlformats.org/officeDocument/2006/relationships/image" Id="rId10649"/><Relationship Target="media/document_image_rId10650.jpeg" Type="http://schemas.openxmlformats.org/officeDocument/2006/relationships/image" Id="rId10650"/><Relationship Target="media/document_image_rId10651.jpeg" Type="http://schemas.openxmlformats.org/officeDocument/2006/relationships/image" Id="rId10651"/><Relationship Target="media/document_image_rId10652.jpeg" Type="http://schemas.openxmlformats.org/officeDocument/2006/relationships/image" Id="rId10652"/><Relationship Target="media/document_image_rId10653.jpeg" Type="http://schemas.openxmlformats.org/officeDocument/2006/relationships/image" Id="rId10653"/><Relationship Target="media/document_image_rId10654.jpeg" Type="http://schemas.openxmlformats.org/officeDocument/2006/relationships/image" Id="rId10654"/><Relationship Target="media/document_image_rId10655.jpeg" Type="http://schemas.openxmlformats.org/officeDocument/2006/relationships/image" Id="rId10655"/><Relationship Target="media/document_image_rId10656.jpeg" Type="http://schemas.openxmlformats.org/officeDocument/2006/relationships/image" Id="rId10656"/><Relationship Target="media/document_image_rId10657.jpeg" Type="http://schemas.openxmlformats.org/officeDocument/2006/relationships/image" Id="rId10657"/><Relationship Target="media/document_image_rId10658.jpeg" Type="http://schemas.openxmlformats.org/officeDocument/2006/relationships/image" Id="rId10658"/><Relationship Target="media/document_image_rId10659.jpeg" Type="http://schemas.openxmlformats.org/officeDocument/2006/relationships/image" Id="rId10659"/><Relationship Target="media/document_image_rId10660.jpeg" Type="http://schemas.openxmlformats.org/officeDocument/2006/relationships/image" Id="rId10660"/><Relationship Target="media/document_image_rId10661.jpeg" Type="http://schemas.openxmlformats.org/officeDocument/2006/relationships/image" Id="rId10661"/><Relationship Target="media/document_image_rId10662.jpeg" Type="http://schemas.openxmlformats.org/officeDocument/2006/relationships/image" Id="rId10662"/><Relationship Target="media/document_image_rId10663.jpeg" Type="http://schemas.openxmlformats.org/officeDocument/2006/relationships/image" Id="rId10663"/><Relationship Target="media/document_image_rId10664.jpeg" Type="http://schemas.openxmlformats.org/officeDocument/2006/relationships/image" Id="rId10664"/><Relationship Target="media/document_image_rId10665.jpeg" Type="http://schemas.openxmlformats.org/officeDocument/2006/relationships/image" Id="rId10665"/><Relationship Target="media/document_image_rId10666.jpeg" Type="http://schemas.openxmlformats.org/officeDocument/2006/relationships/image" Id="rId10666"/><Relationship Target="media/document_image_rId10667.jpeg" Type="http://schemas.openxmlformats.org/officeDocument/2006/relationships/image" Id="rId10667"/><Relationship Target="media/document_image_rId10668.jpeg" Type="http://schemas.openxmlformats.org/officeDocument/2006/relationships/image" Id="rId10668"/><Relationship Target="media/document_image_rId10669.jpeg" Type="http://schemas.openxmlformats.org/officeDocument/2006/relationships/image" Id="rId10669"/><Relationship Target="media/document_image_rId10670.jpeg" Type="http://schemas.openxmlformats.org/officeDocument/2006/relationships/image" Id="rId10670"/><Relationship Target="media/document_image_rId10671.jpeg" Type="http://schemas.openxmlformats.org/officeDocument/2006/relationships/image" Id="rId10671"/><Relationship Target="media/document_image_rId10672.jpeg" Type="http://schemas.openxmlformats.org/officeDocument/2006/relationships/image" Id="rId10672"/><Relationship Target="media/document_image_rId10673.jpeg" Type="http://schemas.openxmlformats.org/officeDocument/2006/relationships/image" Id="rId10673"/><Relationship Target="media/document_image_rId10674.jpeg" Type="http://schemas.openxmlformats.org/officeDocument/2006/relationships/image" Id="rId10674"/><Relationship Target="media/document_image_rId10675.jpeg" Type="http://schemas.openxmlformats.org/officeDocument/2006/relationships/image" Id="rId10675"/><Relationship Target="media/document_image_rId10676.jpeg" Type="http://schemas.openxmlformats.org/officeDocument/2006/relationships/image" Id="rId10676"/><Relationship Target="media/document_image_rId10677.jpeg" Type="http://schemas.openxmlformats.org/officeDocument/2006/relationships/image" Id="rId10677"/><Relationship Target="media/document_image_rId10678.jpeg" Type="http://schemas.openxmlformats.org/officeDocument/2006/relationships/image" Id="rId10678"/><Relationship Target="media/document_image_rId10679.jpeg" Type="http://schemas.openxmlformats.org/officeDocument/2006/relationships/image" Id="rId10679"/><Relationship Target="media/document_image_rId10680.jpeg" Type="http://schemas.openxmlformats.org/officeDocument/2006/relationships/image" Id="rId10680"/><Relationship Target="media/document_image_rId10681.jpeg" Type="http://schemas.openxmlformats.org/officeDocument/2006/relationships/image" Id="rId10681"/><Relationship Target="media/document_image_rId10682.jpeg" Type="http://schemas.openxmlformats.org/officeDocument/2006/relationships/image" Id="rId10682"/><Relationship Target="media/document_image_rId10683.jpeg" Type="http://schemas.openxmlformats.org/officeDocument/2006/relationships/image" Id="rId10683"/><Relationship Target="media/document_image_rId10684.jpeg" Type="http://schemas.openxmlformats.org/officeDocument/2006/relationships/image" Id="rId10684"/><Relationship Target="media/document_image_rId10685.jpeg" Type="http://schemas.openxmlformats.org/officeDocument/2006/relationships/image" Id="rId10685"/><Relationship Target="media/document_image_rId10686.jpeg" Type="http://schemas.openxmlformats.org/officeDocument/2006/relationships/image" Id="rId10686"/><Relationship Target="media/document_image_rId10687.jpeg" Type="http://schemas.openxmlformats.org/officeDocument/2006/relationships/image" Id="rId10687"/><Relationship Target="media/document_image_rId10688.jpeg" Type="http://schemas.openxmlformats.org/officeDocument/2006/relationships/image" Id="rId10688"/><Relationship Target="media/document_image_rId10689.jpeg" Type="http://schemas.openxmlformats.org/officeDocument/2006/relationships/image" Id="rId10689"/><Relationship Target="media/document_image_rId10690.jpeg" Type="http://schemas.openxmlformats.org/officeDocument/2006/relationships/image" Id="rId10690"/><Relationship Target="media/document_image_rId10691.jpeg" Type="http://schemas.openxmlformats.org/officeDocument/2006/relationships/image" Id="rId10691"/><Relationship Target="media/document_image_rId10692.jpeg" Type="http://schemas.openxmlformats.org/officeDocument/2006/relationships/image" Id="rId10692"/><Relationship Target="media/document_image_rId10693.jpeg" Type="http://schemas.openxmlformats.org/officeDocument/2006/relationships/image" Id="rId10693"/><Relationship Target="media/document_image_rId10694.jpeg" Type="http://schemas.openxmlformats.org/officeDocument/2006/relationships/image" Id="rId10694"/><Relationship Target="media/document_image_rId10695.jpeg" Type="http://schemas.openxmlformats.org/officeDocument/2006/relationships/image" Id="rId10695"/><Relationship Target="media/document_image_rId10696.jpeg" Type="http://schemas.openxmlformats.org/officeDocument/2006/relationships/image" Id="rId10696"/><Relationship Target="media/document_image_rId10697.jpeg" Type="http://schemas.openxmlformats.org/officeDocument/2006/relationships/image" Id="rId10697"/><Relationship Target="media/document_image_rId10698.jpeg" Type="http://schemas.openxmlformats.org/officeDocument/2006/relationships/image" Id="rId10698"/><Relationship Target="media/document_image_rId10699.jpeg" Type="http://schemas.openxmlformats.org/officeDocument/2006/relationships/image" Id="rId10699"/><Relationship Target="media/document_image_rId10700.jpeg" Type="http://schemas.openxmlformats.org/officeDocument/2006/relationships/image" Id="rId10700"/><Relationship Target="media/document_image_rId10701.jpeg" Type="http://schemas.openxmlformats.org/officeDocument/2006/relationships/image" Id="rId10701"/><Relationship Target="media/document_image_rId10702.jpeg" Type="http://schemas.openxmlformats.org/officeDocument/2006/relationships/image" Id="rId10702"/><Relationship Target="media/document_image_rId10703.jpeg" Type="http://schemas.openxmlformats.org/officeDocument/2006/relationships/image" Id="rId10703"/><Relationship Target="media/document_image_rId10704.jpeg" Type="http://schemas.openxmlformats.org/officeDocument/2006/relationships/image" Id="rId10704"/><Relationship Target="media/document_image_rId10705.jpeg" Type="http://schemas.openxmlformats.org/officeDocument/2006/relationships/image" Id="rId10705"/><Relationship Target="media/document_image_rId10706.jpeg" Type="http://schemas.openxmlformats.org/officeDocument/2006/relationships/image" Id="rId10706"/><Relationship Target="media/document_image_rId10707.jpeg" Type="http://schemas.openxmlformats.org/officeDocument/2006/relationships/image" Id="rId10707"/><Relationship Target="media/document_image_rId10708.jpeg" Type="http://schemas.openxmlformats.org/officeDocument/2006/relationships/image" Id="rId10708"/><Relationship Target="media/document_image_rId10709.jpeg" Type="http://schemas.openxmlformats.org/officeDocument/2006/relationships/image" Id="rId10709"/><Relationship Target="media/document_image_rId10710.jpeg" Type="http://schemas.openxmlformats.org/officeDocument/2006/relationships/image" Id="rId10710"/><Relationship Target="media/document_image_rId10711.jpeg" Type="http://schemas.openxmlformats.org/officeDocument/2006/relationships/image" Id="rId10711"/><Relationship Target="media/document_image_rId10712.jpeg" Type="http://schemas.openxmlformats.org/officeDocument/2006/relationships/image" Id="rId10712"/><Relationship Target="media/document_image_rId10713.jpeg" Type="http://schemas.openxmlformats.org/officeDocument/2006/relationships/image" Id="rId10713"/><Relationship Target="media/document_image_rId10714.jpeg" Type="http://schemas.openxmlformats.org/officeDocument/2006/relationships/image" Id="rId10714"/><Relationship Target="media/document_image_rId10715.jpeg" Type="http://schemas.openxmlformats.org/officeDocument/2006/relationships/image" Id="rId10715"/><Relationship Target="media/document_image_rId10716.jpeg" Type="http://schemas.openxmlformats.org/officeDocument/2006/relationships/image" Id="rId10716"/><Relationship Target="media/document_image_rId10717.jpeg" Type="http://schemas.openxmlformats.org/officeDocument/2006/relationships/image" Id="rId10717"/><Relationship Target="media/document_image_rId10718.jpeg" Type="http://schemas.openxmlformats.org/officeDocument/2006/relationships/image" Id="rId10718"/><Relationship Target="media/document_image_rId10719.jpeg" Type="http://schemas.openxmlformats.org/officeDocument/2006/relationships/image" Id="rId10719"/><Relationship Target="media/document_image_rId10720.jpeg" Type="http://schemas.openxmlformats.org/officeDocument/2006/relationships/image" Id="rId10720"/><Relationship Target="media/document_image_rId10721.jpeg" Type="http://schemas.openxmlformats.org/officeDocument/2006/relationships/image" Id="rId10721"/><Relationship Target="media/document_image_rId10722.jpeg" Type="http://schemas.openxmlformats.org/officeDocument/2006/relationships/image" Id="rId10722"/><Relationship Target="media/document_image_rId10723.jpeg" Type="http://schemas.openxmlformats.org/officeDocument/2006/relationships/image" Id="rId10723"/><Relationship Target="media/document_image_rId10724.jpeg" Type="http://schemas.openxmlformats.org/officeDocument/2006/relationships/image" Id="rId10724"/><Relationship Target="media/document_image_rId10725.jpeg" Type="http://schemas.openxmlformats.org/officeDocument/2006/relationships/image" Id="rId10725"/><Relationship Target="media/document_image_rId10726.jpeg" Type="http://schemas.openxmlformats.org/officeDocument/2006/relationships/image" Id="rId10726"/><Relationship Target="media/document_image_rId10727.jpeg" Type="http://schemas.openxmlformats.org/officeDocument/2006/relationships/image" Id="rId10727"/><Relationship Target="media/document_image_rId10728.jpeg" Type="http://schemas.openxmlformats.org/officeDocument/2006/relationships/image" Id="rId10728"/><Relationship Target="media/document_image_rId10729.jpeg" Type="http://schemas.openxmlformats.org/officeDocument/2006/relationships/image" Id="rId10729"/><Relationship Target="media/document_image_rId10730.jpeg" Type="http://schemas.openxmlformats.org/officeDocument/2006/relationships/image" Id="rId10730"/><Relationship Target="media/document_image_rId10731.jpeg" Type="http://schemas.openxmlformats.org/officeDocument/2006/relationships/image" Id="rId10731"/><Relationship Target="media/document_image_rId10732.jpeg" Type="http://schemas.openxmlformats.org/officeDocument/2006/relationships/image" Id="rId10732"/><Relationship Target="media/document_image_rId10733.jpeg" Type="http://schemas.openxmlformats.org/officeDocument/2006/relationships/image" Id="rId10733"/><Relationship Target="media/document_image_rId10734.jpeg" Type="http://schemas.openxmlformats.org/officeDocument/2006/relationships/image" Id="rId10734"/><Relationship Target="media/document_image_rId10735.jpeg" Type="http://schemas.openxmlformats.org/officeDocument/2006/relationships/image" Id="rId10735"/><Relationship Target="media/document_image_rId10736.jpeg" Type="http://schemas.openxmlformats.org/officeDocument/2006/relationships/image" Id="rId10736"/><Relationship Target="media/document_image_rId10737.jpeg" Type="http://schemas.openxmlformats.org/officeDocument/2006/relationships/image" Id="rId10737"/><Relationship Target="media/document_image_rId10738.jpeg" Type="http://schemas.openxmlformats.org/officeDocument/2006/relationships/image" Id="rId10738"/><Relationship Target="media/document_image_rId10739.jpeg" Type="http://schemas.openxmlformats.org/officeDocument/2006/relationships/image" Id="rId10739"/><Relationship Target="media/document_image_rId10740.jpeg" Type="http://schemas.openxmlformats.org/officeDocument/2006/relationships/image" Id="rId10740"/><Relationship Target="media/document_image_rId10741.jpeg" Type="http://schemas.openxmlformats.org/officeDocument/2006/relationships/image" Id="rId10741"/><Relationship Target="media/document_image_rId10742.jpeg" Type="http://schemas.openxmlformats.org/officeDocument/2006/relationships/image" Id="rId10742"/><Relationship Target="media/document_image_rId10743.jpeg" Type="http://schemas.openxmlformats.org/officeDocument/2006/relationships/image" Id="rId10743"/><Relationship Target="media/document_image_rId10744.jpeg" Type="http://schemas.openxmlformats.org/officeDocument/2006/relationships/image" Id="rId10744"/><Relationship Target="media/document_image_rId10745.jpeg" Type="http://schemas.openxmlformats.org/officeDocument/2006/relationships/image" Id="rId10745"/><Relationship Target="media/document_image_rId10746.jpeg" Type="http://schemas.openxmlformats.org/officeDocument/2006/relationships/image" Id="rId10746"/><Relationship Target="media/document_image_rId10747.jpeg" Type="http://schemas.openxmlformats.org/officeDocument/2006/relationships/image" Id="rId10747"/><Relationship Target="media/document_image_rId10748.jpeg" Type="http://schemas.openxmlformats.org/officeDocument/2006/relationships/image" Id="rId10748"/><Relationship Target="media/document_image_rId10749.jpeg" Type="http://schemas.openxmlformats.org/officeDocument/2006/relationships/image" Id="rId10749"/><Relationship Target="media/document_image_rId10750.jpeg" Type="http://schemas.openxmlformats.org/officeDocument/2006/relationships/image" Id="rId10750"/><Relationship Target="media/document_image_rId10751.jpeg" Type="http://schemas.openxmlformats.org/officeDocument/2006/relationships/image" Id="rId10751"/><Relationship Target="media/document_image_rId10752.jpeg" Type="http://schemas.openxmlformats.org/officeDocument/2006/relationships/image" Id="rId10752"/><Relationship Target="media/document_image_rId10753.jpeg" Type="http://schemas.openxmlformats.org/officeDocument/2006/relationships/image" Id="rId10753"/><Relationship Target="media/document_image_rId10754.jpeg" Type="http://schemas.openxmlformats.org/officeDocument/2006/relationships/image" Id="rId10754"/><Relationship Target="media/document_image_rId10755.jpeg" Type="http://schemas.openxmlformats.org/officeDocument/2006/relationships/image" Id="rId10755"/><Relationship Target="media/document_image_rId10756.jpeg" Type="http://schemas.openxmlformats.org/officeDocument/2006/relationships/image" Id="rId10756"/><Relationship Target="media/document_image_rId10757.jpeg" Type="http://schemas.openxmlformats.org/officeDocument/2006/relationships/image" Id="rId10757"/><Relationship Target="media/document_image_rId10758.jpeg" Type="http://schemas.openxmlformats.org/officeDocument/2006/relationships/image" Id="rId10758"/><Relationship Target="media/document_image_rId10759.jpeg" Type="http://schemas.openxmlformats.org/officeDocument/2006/relationships/image" Id="rId10759"/><Relationship Target="media/document_image_rId10760.jpeg" Type="http://schemas.openxmlformats.org/officeDocument/2006/relationships/image" Id="rId10760"/><Relationship Target="media/document_image_rId10761.jpeg" Type="http://schemas.openxmlformats.org/officeDocument/2006/relationships/image" Id="rId10761"/><Relationship Target="media/document_image_rId10762.jpeg" Type="http://schemas.openxmlformats.org/officeDocument/2006/relationships/image" Id="rId10762"/><Relationship Target="media/document_image_rId10763.jpeg" Type="http://schemas.openxmlformats.org/officeDocument/2006/relationships/image" Id="rId10763"/><Relationship Target="media/document_image_rId10764.jpeg" Type="http://schemas.openxmlformats.org/officeDocument/2006/relationships/image" Id="rId10764"/><Relationship Target="media/document_image_rId10765.jpeg" Type="http://schemas.openxmlformats.org/officeDocument/2006/relationships/image" Id="rId10765"/><Relationship Target="media/document_image_rId10766.jpeg" Type="http://schemas.openxmlformats.org/officeDocument/2006/relationships/image" Id="rId10766"/><Relationship Target="media/document_image_rId10767.jpeg" Type="http://schemas.openxmlformats.org/officeDocument/2006/relationships/image" Id="rId10767"/><Relationship Target="media/document_image_rId10768.jpeg" Type="http://schemas.openxmlformats.org/officeDocument/2006/relationships/image" Id="rId10768"/><Relationship Target="media/document_image_rId10769.jpeg" Type="http://schemas.openxmlformats.org/officeDocument/2006/relationships/image" Id="rId10769"/><Relationship Target="media/document_image_rId10770.jpeg" Type="http://schemas.openxmlformats.org/officeDocument/2006/relationships/image" Id="rId10770"/><Relationship Target="media/document_image_rId10771.jpeg" Type="http://schemas.openxmlformats.org/officeDocument/2006/relationships/image" Id="rId10771"/><Relationship Target="media/document_image_rId10772.jpeg" Type="http://schemas.openxmlformats.org/officeDocument/2006/relationships/image" Id="rId10772"/><Relationship Target="media/document_image_rId10773.jpeg" Type="http://schemas.openxmlformats.org/officeDocument/2006/relationships/image" Id="rId10773"/><Relationship Target="media/document_image_rId10774.jpeg" Type="http://schemas.openxmlformats.org/officeDocument/2006/relationships/image" Id="rId10774"/><Relationship Target="media/document_image_rId10775.jpeg" Type="http://schemas.openxmlformats.org/officeDocument/2006/relationships/image" Id="rId10775"/><Relationship Target="media/document_image_rId10776.jpeg" Type="http://schemas.openxmlformats.org/officeDocument/2006/relationships/image" Id="rId10776"/><Relationship Target="media/document_image_rId10777.jpeg" Type="http://schemas.openxmlformats.org/officeDocument/2006/relationships/image" Id="rId10777"/><Relationship Target="media/document_image_rId10778.jpeg" Type="http://schemas.openxmlformats.org/officeDocument/2006/relationships/image" Id="rId10778"/><Relationship Target="media/document_image_rId10779.jpeg" Type="http://schemas.openxmlformats.org/officeDocument/2006/relationships/image" Id="rId10779"/><Relationship Target="media/document_image_rId10780.jpeg" Type="http://schemas.openxmlformats.org/officeDocument/2006/relationships/image" Id="rId10780"/><Relationship Target="media/document_image_rId10781.jpeg" Type="http://schemas.openxmlformats.org/officeDocument/2006/relationships/image" Id="rId10781"/><Relationship Target="media/document_image_rId10782.jpeg" Type="http://schemas.openxmlformats.org/officeDocument/2006/relationships/image" Id="rId10782"/><Relationship Target="media/document_image_rId10783.jpeg" Type="http://schemas.openxmlformats.org/officeDocument/2006/relationships/image" Id="rId10783"/><Relationship Target="media/document_image_rId10784.jpeg" Type="http://schemas.openxmlformats.org/officeDocument/2006/relationships/image" Id="rId10784"/><Relationship Target="media/document_image_rId10785.jpeg" Type="http://schemas.openxmlformats.org/officeDocument/2006/relationships/image" Id="rId10785"/><Relationship Target="media/document_image_rId10786.jpeg" Type="http://schemas.openxmlformats.org/officeDocument/2006/relationships/image" Id="rId10786"/><Relationship Target="media/document_image_rId10787.jpeg" Type="http://schemas.openxmlformats.org/officeDocument/2006/relationships/image" Id="rId10787"/><Relationship Target="media/document_image_rId10788.jpeg" Type="http://schemas.openxmlformats.org/officeDocument/2006/relationships/image" Id="rId10788"/><Relationship Target="media/document_image_rId10789.jpeg" Type="http://schemas.openxmlformats.org/officeDocument/2006/relationships/image" Id="rId10789"/><Relationship Target="media/document_image_rId10790.jpeg" Type="http://schemas.openxmlformats.org/officeDocument/2006/relationships/image" Id="rId10790"/><Relationship Target="media/document_image_rId10791.jpeg" Type="http://schemas.openxmlformats.org/officeDocument/2006/relationships/image" Id="rId10791"/><Relationship Target="media/document_image_rId10792.jpeg" Type="http://schemas.openxmlformats.org/officeDocument/2006/relationships/image" Id="rId10792"/><Relationship Target="media/document_image_rId10793.jpeg" Type="http://schemas.openxmlformats.org/officeDocument/2006/relationships/image" Id="rId10793"/><Relationship Target="media/document_image_rId10794.jpeg" Type="http://schemas.openxmlformats.org/officeDocument/2006/relationships/image" Id="rId10794"/><Relationship Target="media/document_image_rId10795.jpeg" Type="http://schemas.openxmlformats.org/officeDocument/2006/relationships/image" Id="rId10795"/><Relationship Target="media/document_image_rId10796.jpeg" Type="http://schemas.openxmlformats.org/officeDocument/2006/relationships/image" Id="rId10796"/><Relationship Target="media/document_image_rId10797.jpeg" Type="http://schemas.openxmlformats.org/officeDocument/2006/relationships/image" Id="rId10797"/><Relationship Target="media/document_image_rId10798.jpeg" Type="http://schemas.openxmlformats.org/officeDocument/2006/relationships/image" Id="rId10798"/><Relationship Target="media/document_image_rId10799.jpeg" Type="http://schemas.openxmlformats.org/officeDocument/2006/relationships/image" Id="rId10799"/><Relationship Target="media/document_image_rId10800.jpeg" Type="http://schemas.openxmlformats.org/officeDocument/2006/relationships/image" Id="rId10800"/><Relationship Target="media/document_image_rId10801.jpeg" Type="http://schemas.openxmlformats.org/officeDocument/2006/relationships/image" Id="rId10801"/><Relationship Target="media/document_image_rId10802.jpeg" Type="http://schemas.openxmlformats.org/officeDocument/2006/relationships/image" Id="rId10802"/><Relationship Target="media/document_image_rId10803.jpeg" Type="http://schemas.openxmlformats.org/officeDocument/2006/relationships/image" Id="rId10803"/><Relationship Target="media/document_image_rId10804.jpeg" Type="http://schemas.openxmlformats.org/officeDocument/2006/relationships/image" Id="rId10804"/><Relationship Target="media/document_image_rId10805.jpeg" Type="http://schemas.openxmlformats.org/officeDocument/2006/relationships/image" Id="rId10805"/><Relationship Target="media/document_image_rId10806.jpeg" Type="http://schemas.openxmlformats.org/officeDocument/2006/relationships/image" Id="rId10806"/><Relationship Target="media/document_image_rId10807.jpeg" Type="http://schemas.openxmlformats.org/officeDocument/2006/relationships/image" Id="rId10807"/><Relationship Target="media/document_image_rId10808.jpeg" Type="http://schemas.openxmlformats.org/officeDocument/2006/relationships/image" Id="rId10808"/><Relationship Target="media/document_image_rId10809.jpeg" Type="http://schemas.openxmlformats.org/officeDocument/2006/relationships/image" Id="rId10809"/><Relationship Target="media/document_image_rId10810.jpeg" Type="http://schemas.openxmlformats.org/officeDocument/2006/relationships/image" Id="rId10810"/><Relationship Target="media/document_image_rId10811.jpeg" Type="http://schemas.openxmlformats.org/officeDocument/2006/relationships/image" Id="rId10811"/><Relationship Target="media/document_image_rId10812.jpeg" Type="http://schemas.openxmlformats.org/officeDocument/2006/relationships/image" Id="rId10812"/><Relationship Target="media/document_image_rId10813.jpeg" Type="http://schemas.openxmlformats.org/officeDocument/2006/relationships/image" Id="rId10813"/><Relationship Target="media/document_image_rId10814.jpeg" Type="http://schemas.openxmlformats.org/officeDocument/2006/relationships/image" Id="rId10814"/><Relationship Target="media/document_image_rId10815.jpeg" Type="http://schemas.openxmlformats.org/officeDocument/2006/relationships/image" Id="rId10815"/><Relationship Target="media/document_image_rId10816.jpeg" Type="http://schemas.openxmlformats.org/officeDocument/2006/relationships/image" Id="rId10816"/><Relationship Target="media/document_image_rId10817.jpeg" Type="http://schemas.openxmlformats.org/officeDocument/2006/relationships/image" Id="rId10817"/><Relationship Target="media/document_image_rId10818.jpeg" Type="http://schemas.openxmlformats.org/officeDocument/2006/relationships/image" Id="rId10818"/><Relationship Target="media/document_image_rId10819.jpeg" Type="http://schemas.openxmlformats.org/officeDocument/2006/relationships/image" Id="rId10819"/><Relationship Target="media/document_image_rId10820.jpeg" Type="http://schemas.openxmlformats.org/officeDocument/2006/relationships/image" Id="rId10820"/><Relationship Target="media/document_image_rId10821.jpeg" Type="http://schemas.openxmlformats.org/officeDocument/2006/relationships/image" Id="rId10821"/><Relationship Target="media/document_image_rId10822.jpeg" Type="http://schemas.openxmlformats.org/officeDocument/2006/relationships/image" Id="rId10822"/><Relationship Target="media/document_image_rId10823.jpeg" Type="http://schemas.openxmlformats.org/officeDocument/2006/relationships/image" Id="rId10823"/><Relationship Target="media/document_image_rId10824.jpeg" Type="http://schemas.openxmlformats.org/officeDocument/2006/relationships/image" Id="rId10824"/><Relationship Target="media/document_image_rId10825.jpeg" Type="http://schemas.openxmlformats.org/officeDocument/2006/relationships/image" Id="rId10825"/><Relationship Target="media/document_image_rId10826.jpeg" Type="http://schemas.openxmlformats.org/officeDocument/2006/relationships/image" Id="rId10826"/><Relationship Target="media/document_image_rId10827.jpeg" Type="http://schemas.openxmlformats.org/officeDocument/2006/relationships/image" Id="rId10827"/><Relationship Target="media/document_image_rId10828.jpeg" Type="http://schemas.openxmlformats.org/officeDocument/2006/relationships/image" Id="rId10828"/><Relationship Target="media/document_image_rId10829.jpeg" Type="http://schemas.openxmlformats.org/officeDocument/2006/relationships/image" Id="rId10829"/><Relationship Target="media/document_image_rId10830.jpeg" Type="http://schemas.openxmlformats.org/officeDocument/2006/relationships/image" Id="rId10830"/><Relationship Target="media/document_image_rId10831.jpeg" Type="http://schemas.openxmlformats.org/officeDocument/2006/relationships/image" Id="rId10831"/><Relationship Target="media/document_image_rId10832.jpeg" Type="http://schemas.openxmlformats.org/officeDocument/2006/relationships/image" Id="rId10832"/><Relationship Target="media/document_image_rId10833.jpeg" Type="http://schemas.openxmlformats.org/officeDocument/2006/relationships/image" Id="rId10833"/><Relationship Target="media/document_image_rId10834.jpeg" Type="http://schemas.openxmlformats.org/officeDocument/2006/relationships/image" Id="rId10834"/><Relationship Target="media/document_image_rId10835.jpeg" Type="http://schemas.openxmlformats.org/officeDocument/2006/relationships/image" Id="rId10835"/><Relationship Target="media/document_image_rId10836.jpeg" Type="http://schemas.openxmlformats.org/officeDocument/2006/relationships/image" Id="rId10836"/><Relationship Target="media/document_image_rId10837.jpeg" Type="http://schemas.openxmlformats.org/officeDocument/2006/relationships/image" Id="rId10837"/><Relationship Target="media/document_image_rId10838.jpeg" Type="http://schemas.openxmlformats.org/officeDocument/2006/relationships/image" Id="rId10838"/><Relationship Target="media/document_image_rId10839.jpeg" Type="http://schemas.openxmlformats.org/officeDocument/2006/relationships/image" Id="rId10839"/><Relationship Target="media/document_image_rId10840.jpeg" Type="http://schemas.openxmlformats.org/officeDocument/2006/relationships/image" Id="rId10840"/><Relationship Target="media/document_image_rId10841.jpeg" Type="http://schemas.openxmlformats.org/officeDocument/2006/relationships/image" Id="rId10841"/><Relationship Target="media/document_image_rId10842.jpeg" Type="http://schemas.openxmlformats.org/officeDocument/2006/relationships/image" Id="rId10842"/><Relationship Target="media/document_image_rId10843.jpeg" Type="http://schemas.openxmlformats.org/officeDocument/2006/relationships/image" Id="rId10843"/><Relationship Target="media/document_image_rId10844.jpeg" Type="http://schemas.openxmlformats.org/officeDocument/2006/relationships/image" Id="rId10844"/><Relationship Target="media/document_image_rId10845.jpeg" Type="http://schemas.openxmlformats.org/officeDocument/2006/relationships/image" Id="rId10845"/><Relationship Target="media/document_image_rId10846.jpeg" Type="http://schemas.openxmlformats.org/officeDocument/2006/relationships/image" Id="rId10846"/><Relationship Target="media/document_image_rId10847.jpeg" Type="http://schemas.openxmlformats.org/officeDocument/2006/relationships/image" Id="rId10847"/><Relationship Target="media/document_image_rId10848.jpeg" Type="http://schemas.openxmlformats.org/officeDocument/2006/relationships/image" Id="rId10848"/><Relationship Target="media/document_image_rId10849.jpeg" Type="http://schemas.openxmlformats.org/officeDocument/2006/relationships/image" Id="rId10849"/><Relationship Target="media/document_image_rId10850.jpeg" Type="http://schemas.openxmlformats.org/officeDocument/2006/relationships/image" Id="rId10850"/><Relationship Target="media/document_image_rId10851.jpeg" Type="http://schemas.openxmlformats.org/officeDocument/2006/relationships/image" Id="rId10851"/><Relationship Target="media/document_image_rId10852.jpeg" Type="http://schemas.openxmlformats.org/officeDocument/2006/relationships/image" Id="rId10852"/><Relationship Target="media/document_image_rId10853.jpeg" Type="http://schemas.openxmlformats.org/officeDocument/2006/relationships/image" Id="rId10853"/><Relationship Target="media/document_image_rId10854.jpeg" Type="http://schemas.openxmlformats.org/officeDocument/2006/relationships/image" Id="rId10854"/><Relationship Target="media/document_image_rId10855.jpeg" Type="http://schemas.openxmlformats.org/officeDocument/2006/relationships/image" Id="rId10855"/><Relationship Target="media/document_image_rId10856.jpeg" Type="http://schemas.openxmlformats.org/officeDocument/2006/relationships/image" Id="rId10856"/><Relationship Target="media/document_image_rId10857.jpeg" Type="http://schemas.openxmlformats.org/officeDocument/2006/relationships/image" Id="rId10857"/><Relationship Target="media/document_image_rId10858.jpeg" Type="http://schemas.openxmlformats.org/officeDocument/2006/relationships/image" Id="rId10858"/><Relationship Target="media/document_image_rId10859.jpeg" Type="http://schemas.openxmlformats.org/officeDocument/2006/relationships/image" Id="rId10859"/><Relationship Target="media/document_image_rId10860.jpeg" Type="http://schemas.openxmlformats.org/officeDocument/2006/relationships/image" Id="rId10860"/><Relationship Target="media/document_image_rId10861.jpeg" Type="http://schemas.openxmlformats.org/officeDocument/2006/relationships/image" Id="rId10861"/><Relationship Target="media/document_image_rId10862.jpeg" Type="http://schemas.openxmlformats.org/officeDocument/2006/relationships/image" Id="rId10862"/><Relationship Target="media/document_image_rId10863.jpeg" Type="http://schemas.openxmlformats.org/officeDocument/2006/relationships/image" Id="rId10863"/><Relationship Target="media/document_image_rId10864.jpeg" Type="http://schemas.openxmlformats.org/officeDocument/2006/relationships/image" Id="rId10864"/><Relationship Target="media/document_image_rId10865.jpeg" Type="http://schemas.openxmlformats.org/officeDocument/2006/relationships/image" Id="rId10865"/><Relationship Target="media/document_image_rId10866.jpeg" Type="http://schemas.openxmlformats.org/officeDocument/2006/relationships/image" Id="rId10866"/><Relationship Target="header.xml" Type="http://schemas.openxmlformats.org/officeDocument/2006/relationships/header" Id="rId1086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