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dff3" w14:textId="2f1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утвержденный указанным постановлением, дополнить строкой, порядковый номер 25-1,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980"/>
        <w:gridCol w:w="1101"/>
        <w:gridCol w:w="1443"/>
        <w:gridCol w:w="931"/>
        <w:gridCol w:w="1421"/>
        <w:gridCol w:w="321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оценочной деятельности в Республике  Казахстан (новая редакция)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