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45f0" w14:textId="7554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2014 года №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сентября 2014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