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62b" w14:textId="71a6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государственных концессионных обязательств местных исполнительных органов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22 декабря 2014 года № 156.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государственных концессионных обязательств местных исполнительных органов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684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Лимиты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концессионных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 на 2014 год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8191"/>
        <w:gridCol w:w="4789"/>
      </w:tblGrid>
      <w:tr>
        <w:trPr>
          <w:trHeight w:val="100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 государственных концессионных обязательств местных исполнительных органов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8 012 540</w:t>
            </w:r>
          </w:p>
        </w:tc>
      </w:tr>
      <w:tr>
        <w:trPr>
          <w:trHeight w:val="3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15 992 749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16 163 271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16 216 764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15 637 565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7 241 245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9 583 235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22 374 184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9 878 696</w:t>
            </w:r>
          </w:p>
        </w:tc>
      </w:tr>
      <w:tr>
        <w:trPr>
          <w:trHeight w:val="3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7 096 070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16 596 921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14 645 709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3 785 778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14 929 355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23 515 095</w:t>
            </w:r>
          </w:p>
        </w:tc>
      </w:tr>
      <w:tr>
        <w:trPr>
          <w:trHeight w:val="3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