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ece9" w14:textId="229e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2014 года № 427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2014 года № 427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24.06.2015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июля 2008 года № 693 «О создании специализированной организации по вопросам концессии» (САПП Республики Казахстан, 2008 г., № 33, ст. 343):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оценки реализации концессионных проектов;»;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подпункты 11), 12)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оценки реализации бюджетных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оценки реализации бюджетных инвестиций посредством участия государства в уставном капитале юридических лиц;»;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13)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«15) экономической экспертизы бюджетного кредитования бюджетных инвестиционных проектов, требующих разработки технико-экономического обоснования, и реализации государственной инвестиционной политики финансовыми агентствами за счет средств республиканского бюджета.».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25.04.2015 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16.07.2015 </w:t>
      </w:r>
      <w:r>
        <w:rPr>
          <w:rFonts w:ascii="Times New Roman"/>
          <w:b w:val="false"/>
          <w:i w:val="false"/>
          <w:color w:val="00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«О некоторых вопросах Министерства финансов Республики Казахстан» (САПП Республики Казахстан, 2008 г., № 22, ст. 205)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«38) согласование перечня объектов, предлагаемых в концессию, на среднесрочный период, утверждаемого уполномоченным органом по государственному планированию;»;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"/>
    <w:bookmarkStart w:name="z1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2014 года № 427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утратило силу постановлением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2014 года № 427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утратило силу постановлением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2014 года № 427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утратило силу постановлением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