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5cdb2" w14:textId="ac5cd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корректировке показателей республиканского бюджета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апреля 2014 года № 390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Осуществить корректировку показателей республиканского бюджета на 2014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совместно с заинтересованными администраторами республиканских бюджетных программ внести изменения и дополнения в сводный план финансирования по обязательствам и платежам на соответствующий финансовый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Администраторам республиканских бюджетных программ в месячный срок с момента подписания настоящего постановления внести соответствующие изменения и дополнения в стратегические планы.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апреля 2014 года № 390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Корректировка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показателей республиканского бюджета на 2014 год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9"/>
        <w:gridCol w:w="1399"/>
        <w:gridCol w:w="2164"/>
        <w:gridCol w:w="6126"/>
        <w:gridCol w:w="1852"/>
      </w:tblGrid>
      <w:tr>
        <w:trPr>
          <w:trHeight w:val="46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6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Изменения (+/-)</w:t>
            </w:r>
          </w:p>
        </w:tc>
      </w:tr>
      <w:tr>
        <w:trPr>
          <w:trHeight w:val="48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Администратор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45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-525 441</w:t>
            </w:r>
          </w:p>
        </w:tc>
      </w:tr>
      <w:tr>
        <w:trPr>
          <w:trHeight w:val="60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Администрация Президента Республики Казахстан 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562 652</w:t>
            </w:r>
          </w:p>
        </w:tc>
      </w:tr>
      <w:tr>
        <w:trPr>
          <w:trHeight w:val="69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учреждений 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38 644</w:t>
            </w:r>
          </w:p>
        </w:tc>
      </w:tr>
      <w:tr>
        <w:trPr>
          <w:trHeight w:val="735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библиотеки Первого Президента Республики Казахстан – Лидера нации 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524 008</w:t>
            </w:r>
          </w:p>
        </w:tc>
      </w:tr>
      <w:tr>
        <w:trPr>
          <w:trHeight w:val="435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Канцелярия Премьер-Министра Республики Казахстан 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-1 088 093</w:t>
            </w:r>
          </w:p>
        </w:tc>
      </w:tr>
      <w:tr>
        <w:trPr>
          <w:trHeight w:val="42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учреждений 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-38 644</w:t>
            </w:r>
          </w:p>
        </w:tc>
      </w:tr>
      <w:tr>
        <w:trPr>
          <w:trHeight w:val="225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Назарбаев Центра 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-1 049 449</w:t>
            </w:r>
          </w:p>
        </w:tc>
      </w:tr>
      <w:tr>
        <w:trPr>
          <w:trHeight w:val="9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525 441</w:t>
            </w:r>
          </w:p>
        </w:tc>
      </w:tr>
      <w:tr>
        <w:trPr>
          <w:trHeight w:val="9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культуры Республики Казахстан 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525 441</w:t>
            </w:r>
          </w:p>
        </w:tc>
      </w:tr>
      <w:tr>
        <w:trPr>
          <w:trHeight w:val="165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историко-культурного наследия 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525 441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