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3fde" w14:textId="81d3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2014 года № 269. Утратило силу постановлением Правительства Республики Казахстан от 31 декабря 2015 года № 1193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апреля 2014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(САПП Республики Казахстан, 2007 г., № 51, ст. 648)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14,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433"/>
        <w:gridCol w:w="3493"/>
        <w:gridCol w:w="1973"/>
        <w:gridCol w:w="19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Работникам государственных учреждений и казенных предприятий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Надбавка за особые условия труда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от 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апреля 2014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